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7D24F" w14:textId="73AC0E85" w:rsidR="005B155A" w:rsidRPr="00E04489" w:rsidRDefault="005B155A" w:rsidP="005B155A">
      <w:pPr>
        <w:rPr>
          <w:b/>
          <w:sz w:val="28"/>
          <w:szCs w:val="24"/>
        </w:rPr>
      </w:pPr>
      <w:r w:rsidRPr="00E04489">
        <w:rPr>
          <w:b/>
          <w:sz w:val="28"/>
          <w:szCs w:val="24"/>
        </w:rPr>
        <w:t xml:space="preserve">Bijlage </w:t>
      </w:r>
      <w:r w:rsidR="00CD4529">
        <w:rPr>
          <w:b/>
          <w:sz w:val="28"/>
          <w:szCs w:val="24"/>
        </w:rPr>
        <w:t>6</w:t>
      </w:r>
      <w:r>
        <w:rPr>
          <w:b/>
          <w:sz w:val="28"/>
          <w:szCs w:val="24"/>
        </w:rPr>
        <w:t xml:space="preserve"> - </w:t>
      </w:r>
      <w:r w:rsidRPr="00E04489">
        <w:rPr>
          <w:b/>
          <w:sz w:val="28"/>
          <w:szCs w:val="24"/>
        </w:rPr>
        <w:t>Holdingverklaring</w:t>
      </w:r>
    </w:p>
    <w:p w14:paraId="24CBD23B" w14:textId="77777777" w:rsidR="005B155A" w:rsidRDefault="005B155A" w:rsidP="005B155A">
      <w:pPr>
        <w:rPr>
          <w:b/>
        </w:rPr>
      </w:pPr>
    </w:p>
    <w:p w14:paraId="30EF9C0D" w14:textId="77706FAD" w:rsidR="005B155A" w:rsidRPr="00515DE1" w:rsidRDefault="005B155A" w:rsidP="005B155A">
      <w:pPr>
        <w:rPr>
          <w:b/>
          <w:sz w:val="22"/>
          <w:szCs w:val="22"/>
        </w:rPr>
      </w:pPr>
      <w:r w:rsidRPr="00515DE1">
        <w:rPr>
          <w:b/>
          <w:sz w:val="22"/>
          <w:szCs w:val="22"/>
        </w:rPr>
        <w:t xml:space="preserve">Betreft: Europese aanbestedingsprocedure ‘’Wmo hulpmiddelen’’ referentie </w:t>
      </w:r>
      <w:r w:rsidR="00BF2A7F">
        <w:rPr>
          <w:b/>
          <w:sz w:val="22"/>
          <w:szCs w:val="22"/>
        </w:rPr>
        <w:t>22.Z.</w:t>
      </w:r>
      <w:r w:rsidR="00F242A7">
        <w:rPr>
          <w:b/>
          <w:sz w:val="22"/>
          <w:szCs w:val="22"/>
        </w:rPr>
        <w:t>244</w:t>
      </w:r>
    </w:p>
    <w:p w14:paraId="73426334" w14:textId="77777777" w:rsidR="005B155A" w:rsidRPr="00515DE1" w:rsidRDefault="005B155A" w:rsidP="005B155A">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8677"/>
      </w:tblGrid>
      <w:tr w:rsidR="005B155A" w:rsidRPr="00515DE1" w14:paraId="6713A32C" w14:textId="77777777" w:rsidTr="00C225D3">
        <w:tc>
          <w:tcPr>
            <w:tcW w:w="9138" w:type="dxa"/>
            <w:gridSpan w:val="2"/>
            <w:shd w:val="clear" w:color="auto" w:fill="B8CCE4" w:themeFill="accent1" w:themeFillTint="66"/>
          </w:tcPr>
          <w:p w14:paraId="54E4C2D7" w14:textId="77777777" w:rsidR="005B155A" w:rsidRPr="00515DE1" w:rsidRDefault="005B155A" w:rsidP="00C225D3">
            <w:pPr>
              <w:spacing w:before="120" w:after="120"/>
              <w:rPr>
                <w:b/>
                <w:bCs/>
              </w:rPr>
            </w:pPr>
            <w:r w:rsidRPr="00515DE1">
              <w:rPr>
                <w:b/>
                <w:bCs/>
              </w:rPr>
              <w:t>Indien sprake is van een holding:</w:t>
            </w:r>
          </w:p>
        </w:tc>
      </w:tr>
      <w:tr w:rsidR="005B155A" w:rsidRPr="005B0638" w14:paraId="4DC32642" w14:textId="77777777" w:rsidTr="00C225D3">
        <w:tc>
          <w:tcPr>
            <w:tcW w:w="461" w:type="dxa"/>
          </w:tcPr>
          <w:p w14:paraId="7767AC7E" w14:textId="77777777" w:rsidR="005B155A" w:rsidRPr="005B0638" w:rsidRDefault="005B155A" w:rsidP="00C225D3">
            <w:pPr>
              <w:spacing w:before="120" w:after="120"/>
              <w:rPr>
                <w:szCs w:val="18"/>
              </w:rPr>
            </w:pPr>
            <w:r>
              <w:fldChar w:fldCharType="begin">
                <w:ffData>
                  <w:name w:val="Selectievakje1"/>
                  <w:enabled/>
                  <w:calcOnExit w:val="0"/>
                  <w:checkBox>
                    <w:sizeAuto/>
                    <w:default w:val="0"/>
                  </w:checkBox>
                </w:ffData>
              </w:fldChar>
            </w:r>
            <w:r>
              <w:instrText xml:space="preserve"> FORMCHECKBOX </w:instrText>
            </w:r>
            <w:r w:rsidR="00CD4529">
              <w:fldChar w:fldCharType="separate"/>
            </w:r>
            <w:r>
              <w:fldChar w:fldCharType="end"/>
            </w:r>
          </w:p>
        </w:tc>
        <w:tc>
          <w:tcPr>
            <w:tcW w:w="8677" w:type="dxa"/>
          </w:tcPr>
          <w:p w14:paraId="5F5151FC" w14:textId="77777777" w:rsidR="005B155A" w:rsidRPr="005B0638" w:rsidRDefault="005B155A" w:rsidP="00C225D3">
            <w:pPr>
              <w:spacing w:before="120" w:after="120"/>
              <w:rPr>
                <w:szCs w:val="18"/>
              </w:rPr>
            </w:pPr>
            <w:r w:rsidRPr="00137AB3">
              <w:rPr>
                <w:szCs w:val="18"/>
              </w:rPr>
              <w:t>Inschrijver verklaart dat de Inschrijving onafhankelijk van andere bedrijven uit de holding is opgesteld en daarbij geen inzicht heeft gegeven in zijn aanbieding noch inhoudelijk weet heeft van de aanbieding van deze andere bedrijven.</w:t>
            </w:r>
          </w:p>
        </w:tc>
      </w:tr>
      <w:tr w:rsidR="005B155A" w:rsidRPr="00B5156E" w14:paraId="4FD1AAEE" w14:textId="77777777" w:rsidTr="00C225D3">
        <w:tc>
          <w:tcPr>
            <w:tcW w:w="9138" w:type="dxa"/>
            <w:gridSpan w:val="2"/>
            <w:shd w:val="clear" w:color="auto" w:fill="B8CCE4" w:themeFill="accent1" w:themeFillTint="66"/>
          </w:tcPr>
          <w:p w14:paraId="529F9987" w14:textId="77777777" w:rsidR="005B155A" w:rsidRPr="00515DE1" w:rsidRDefault="005B155A" w:rsidP="00C225D3">
            <w:pPr>
              <w:spacing w:before="120" w:after="120"/>
              <w:rPr>
                <w:b/>
                <w:bCs/>
              </w:rPr>
            </w:pPr>
            <w:r w:rsidRPr="00515DE1">
              <w:rPr>
                <w:b/>
                <w:bCs/>
              </w:rPr>
              <w:t xml:space="preserve">Indien de Inschrijver gebruik maakt van de middelen van de holding: </w:t>
            </w:r>
          </w:p>
        </w:tc>
      </w:tr>
      <w:tr w:rsidR="005B155A" w:rsidRPr="005B0638" w14:paraId="7D707FD9" w14:textId="77777777" w:rsidTr="00C225D3">
        <w:tc>
          <w:tcPr>
            <w:tcW w:w="461" w:type="dxa"/>
          </w:tcPr>
          <w:p w14:paraId="399752F7" w14:textId="77777777" w:rsidR="005B155A" w:rsidRDefault="005B155A" w:rsidP="00C225D3">
            <w:pPr>
              <w:spacing w:before="120" w:after="120"/>
            </w:pPr>
            <w:r>
              <w:fldChar w:fldCharType="begin">
                <w:ffData>
                  <w:name w:val="Selectievakje1"/>
                  <w:enabled/>
                  <w:calcOnExit w:val="0"/>
                  <w:checkBox>
                    <w:sizeAuto/>
                    <w:default w:val="0"/>
                  </w:checkBox>
                </w:ffData>
              </w:fldChar>
            </w:r>
            <w:r>
              <w:instrText xml:space="preserve"> FORMCHECKBOX </w:instrText>
            </w:r>
            <w:r w:rsidR="00CD4529">
              <w:fldChar w:fldCharType="separate"/>
            </w:r>
            <w:r>
              <w:fldChar w:fldCharType="end"/>
            </w:r>
          </w:p>
        </w:tc>
        <w:tc>
          <w:tcPr>
            <w:tcW w:w="8677" w:type="dxa"/>
          </w:tcPr>
          <w:p w14:paraId="7D5693C9" w14:textId="77777777" w:rsidR="005B155A" w:rsidRPr="00F6251A" w:rsidRDefault="005B155A" w:rsidP="00C225D3">
            <w:pPr>
              <w:spacing w:before="120" w:after="120"/>
            </w:pPr>
            <w:r w:rsidRPr="00137AB3">
              <w:rPr>
                <w:szCs w:val="18"/>
              </w:rPr>
              <w:t xml:space="preserve">Inschrijver verklaart hierbij dat de hieronder vermelde onderneming zich namens </w:t>
            </w:r>
            <w:r>
              <w:rPr>
                <w:szCs w:val="18"/>
              </w:rPr>
              <w:t>I</w:t>
            </w:r>
            <w:r w:rsidRPr="00137AB3">
              <w:rPr>
                <w:szCs w:val="18"/>
              </w:rPr>
              <w:t xml:space="preserve">nschrijver bij gunning van onderhavige </w:t>
            </w:r>
            <w:r>
              <w:rPr>
                <w:szCs w:val="18"/>
              </w:rPr>
              <w:t>o</w:t>
            </w:r>
            <w:r w:rsidRPr="00137AB3">
              <w:rPr>
                <w:szCs w:val="18"/>
              </w:rPr>
              <w:t xml:space="preserve">pdracht volledig en onvoorwaardelijk garant stelt voor de nakoming van de verplichtingen die uit de af te sluiten </w:t>
            </w:r>
            <w:r>
              <w:rPr>
                <w:szCs w:val="18"/>
              </w:rPr>
              <w:t>O</w:t>
            </w:r>
            <w:r w:rsidRPr="00137AB3">
              <w:rPr>
                <w:szCs w:val="18"/>
              </w:rPr>
              <w:t>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5FE5B585" w14:textId="77777777" w:rsidR="005B155A" w:rsidRDefault="005B155A" w:rsidP="005B155A">
      <w:pPr>
        <w:spacing w:line="240" w:lineRule="auto"/>
        <w:rPr>
          <w:u w:val="single"/>
        </w:rPr>
      </w:pPr>
    </w:p>
    <w:p w14:paraId="0A719BBE" w14:textId="77777777" w:rsidR="005B155A" w:rsidRPr="0091225B" w:rsidRDefault="005B155A" w:rsidP="005B155A">
      <w:pPr>
        <w:spacing w:line="240" w:lineRule="auto"/>
        <w:rPr>
          <w:b/>
          <w:bCs/>
          <w:sz w:val="24"/>
          <w:szCs w:val="22"/>
          <w:u w:val="single"/>
        </w:rPr>
      </w:pPr>
      <w:r w:rsidRPr="0091225B">
        <w:rPr>
          <w:b/>
          <w:bCs/>
          <w:sz w:val="24"/>
          <w:szCs w:val="22"/>
          <w:u w:val="single"/>
        </w:rPr>
        <w:t>Namens de holding</w:t>
      </w:r>
    </w:p>
    <w:p w14:paraId="43707521" w14:textId="77777777" w:rsidR="005B155A" w:rsidRDefault="005B155A" w:rsidP="005B155A">
      <w:pPr>
        <w:spacing w:line="240" w:lineRule="auto"/>
        <w:rPr>
          <w:u w:val="single"/>
        </w:rPr>
      </w:pPr>
    </w:p>
    <w:tbl>
      <w:tblPr>
        <w:tblStyle w:val="Tabelraster"/>
        <w:tblW w:w="0" w:type="auto"/>
        <w:tblInd w:w="108" w:type="dxa"/>
        <w:tblLook w:val="04A0" w:firstRow="1" w:lastRow="0" w:firstColumn="1" w:lastColumn="0" w:noHBand="0" w:noVBand="1"/>
      </w:tblPr>
      <w:tblGrid>
        <w:gridCol w:w="2619"/>
        <w:gridCol w:w="6561"/>
      </w:tblGrid>
      <w:tr w:rsidR="005B155A" w14:paraId="3A0503DE" w14:textId="77777777" w:rsidTr="00C225D3">
        <w:tc>
          <w:tcPr>
            <w:tcW w:w="2619" w:type="dxa"/>
          </w:tcPr>
          <w:p w14:paraId="4C4A5A2A" w14:textId="77777777" w:rsidR="005B155A" w:rsidRDefault="005B155A" w:rsidP="00C225D3">
            <w:pPr>
              <w:rPr>
                <w:u w:val="single"/>
              </w:rPr>
            </w:pPr>
            <w:r>
              <w:t xml:space="preserve">Naam </w:t>
            </w:r>
          </w:p>
        </w:tc>
        <w:tc>
          <w:tcPr>
            <w:tcW w:w="6561" w:type="dxa"/>
          </w:tcPr>
          <w:p w14:paraId="5B71DBAB" w14:textId="77777777" w:rsidR="005B155A" w:rsidRDefault="005B155A" w:rsidP="00C225D3">
            <w:pPr>
              <w:rPr>
                <w:u w:val="single"/>
              </w:rPr>
            </w:pPr>
          </w:p>
        </w:tc>
      </w:tr>
      <w:tr w:rsidR="005B155A" w14:paraId="71C34AB0" w14:textId="77777777" w:rsidTr="00C225D3">
        <w:tc>
          <w:tcPr>
            <w:tcW w:w="2619" w:type="dxa"/>
          </w:tcPr>
          <w:p w14:paraId="6D721FD5" w14:textId="77777777" w:rsidR="005B155A" w:rsidRDefault="005B155A" w:rsidP="00C225D3">
            <w:pPr>
              <w:rPr>
                <w:u w:val="single"/>
              </w:rPr>
            </w:pPr>
            <w:r>
              <w:t>Naam tekenbevoegde</w:t>
            </w:r>
          </w:p>
        </w:tc>
        <w:tc>
          <w:tcPr>
            <w:tcW w:w="6561" w:type="dxa"/>
          </w:tcPr>
          <w:p w14:paraId="4E3C1375" w14:textId="77777777" w:rsidR="005B155A" w:rsidRDefault="005B155A" w:rsidP="00C225D3">
            <w:pPr>
              <w:rPr>
                <w:u w:val="single"/>
              </w:rPr>
            </w:pPr>
          </w:p>
        </w:tc>
      </w:tr>
      <w:tr w:rsidR="005B155A" w14:paraId="6F300E0B" w14:textId="77777777" w:rsidTr="00C225D3">
        <w:tc>
          <w:tcPr>
            <w:tcW w:w="2619" w:type="dxa"/>
          </w:tcPr>
          <w:p w14:paraId="6C15444F" w14:textId="77777777" w:rsidR="005B155A" w:rsidRDefault="005B155A" w:rsidP="00C225D3">
            <w:pPr>
              <w:rPr>
                <w:u w:val="single"/>
              </w:rPr>
            </w:pPr>
            <w:r>
              <w:t>Functie</w:t>
            </w:r>
          </w:p>
        </w:tc>
        <w:tc>
          <w:tcPr>
            <w:tcW w:w="6561" w:type="dxa"/>
          </w:tcPr>
          <w:p w14:paraId="06EA8D01" w14:textId="77777777" w:rsidR="005B155A" w:rsidRDefault="005B155A" w:rsidP="00C225D3">
            <w:pPr>
              <w:rPr>
                <w:u w:val="single"/>
              </w:rPr>
            </w:pPr>
          </w:p>
        </w:tc>
      </w:tr>
      <w:tr w:rsidR="005B155A" w14:paraId="58FC4490" w14:textId="77777777" w:rsidTr="00C225D3">
        <w:tc>
          <w:tcPr>
            <w:tcW w:w="2619" w:type="dxa"/>
          </w:tcPr>
          <w:p w14:paraId="21979C0E" w14:textId="77777777" w:rsidR="005B155A" w:rsidRDefault="005B155A" w:rsidP="00C225D3">
            <w:r>
              <w:t>Datum</w:t>
            </w:r>
          </w:p>
        </w:tc>
        <w:tc>
          <w:tcPr>
            <w:tcW w:w="6561" w:type="dxa"/>
          </w:tcPr>
          <w:p w14:paraId="504A99D4" w14:textId="77777777" w:rsidR="005B155A" w:rsidRDefault="005B155A" w:rsidP="00C225D3">
            <w:pPr>
              <w:rPr>
                <w:u w:val="single"/>
              </w:rPr>
            </w:pPr>
          </w:p>
        </w:tc>
      </w:tr>
      <w:tr w:rsidR="005B155A" w14:paraId="60B9B4E9" w14:textId="77777777" w:rsidTr="00C225D3">
        <w:tc>
          <w:tcPr>
            <w:tcW w:w="2619" w:type="dxa"/>
          </w:tcPr>
          <w:p w14:paraId="60DF2D64" w14:textId="77777777" w:rsidR="005B155A" w:rsidRDefault="005B155A" w:rsidP="00C225D3">
            <w:r w:rsidRPr="00137AB3">
              <w:t>Handtekening</w:t>
            </w:r>
          </w:p>
          <w:p w14:paraId="6CDD3070" w14:textId="77777777" w:rsidR="005B155A" w:rsidRDefault="005B155A" w:rsidP="00C225D3"/>
        </w:tc>
        <w:tc>
          <w:tcPr>
            <w:tcW w:w="6561" w:type="dxa"/>
          </w:tcPr>
          <w:p w14:paraId="7C983417" w14:textId="77777777" w:rsidR="005B155A" w:rsidRDefault="005B155A" w:rsidP="00C225D3">
            <w:pPr>
              <w:rPr>
                <w:u w:val="single"/>
              </w:rPr>
            </w:pPr>
          </w:p>
          <w:p w14:paraId="76135CD9" w14:textId="77777777" w:rsidR="005B155A" w:rsidRDefault="005B155A" w:rsidP="00C225D3">
            <w:pPr>
              <w:rPr>
                <w:u w:val="single"/>
              </w:rPr>
            </w:pPr>
          </w:p>
          <w:p w14:paraId="5FDDF2D5" w14:textId="77777777" w:rsidR="005B155A" w:rsidRDefault="005B155A" w:rsidP="00C225D3">
            <w:pPr>
              <w:rPr>
                <w:u w:val="single"/>
              </w:rPr>
            </w:pPr>
          </w:p>
        </w:tc>
      </w:tr>
    </w:tbl>
    <w:p w14:paraId="4F5E3F30" w14:textId="77777777" w:rsidR="005B155A" w:rsidRDefault="005B155A" w:rsidP="005B155A">
      <w:pPr>
        <w:spacing w:line="240" w:lineRule="auto"/>
        <w:rPr>
          <w:u w:val="single"/>
        </w:rPr>
      </w:pPr>
    </w:p>
    <w:p w14:paraId="6DAAE788" w14:textId="77777777" w:rsidR="005B155A" w:rsidRDefault="005B155A" w:rsidP="005B155A">
      <w:pPr>
        <w:spacing w:line="240" w:lineRule="auto"/>
        <w:rPr>
          <w:u w:val="single"/>
        </w:rPr>
      </w:pPr>
    </w:p>
    <w:p w14:paraId="5081371A" w14:textId="77777777" w:rsidR="005B155A" w:rsidRPr="0091225B" w:rsidRDefault="005B155A" w:rsidP="005B155A">
      <w:pPr>
        <w:spacing w:line="240" w:lineRule="auto"/>
        <w:rPr>
          <w:b/>
          <w:bCs/>
          <w:sz w:val="24"/>
          <w:szCs w:val="22"/>
          <w:u w:val="single"/>
        </w:rPr>
      </w:pPr>
      <w:r w:rsidRPr="0091225B">
        <w:rPr>
          <w:b/>
          <w:bCs/>
          <w:sz w:val="24"/>
          <w:szCs w:val="22"/>
          <w:u w:val="single"/>
        </w:rPr>
        <w:t xml:space="preserve">Namens de </w:t>
      </w:r>
      <w:r>
        <w:rPr>
          <w:b/>
          <w:bCs/>
          <w:sz w:val="24"/>
          <w:szCs w:val="22"/>
          <w:u w:val="single"/>
        </w:rPr>
        <w:t>I</w:t>
      </w:r>
      <w:r w:rsidRPr="0091225B">
        <w:rPr>
          <w:b/>
          <w:bCs/>
          <w:sz w:val="24"/>
          <w:szCs w:val="22"/>
          <w:u w:val="single"/>
        </w:rPr>
        <w:t>nschrijver</w:t>
      </w:r>
    </w:p>
    <w:p w14:paraId="082BD377" w14:textId="77777777" w:rsidR="005B155A" w:rsidRDefault="005B155A" w:rsidP="005B155A">
      <w:pPr>
        <w:spacing w:line="240" w:lineRule="auto"/>
        <w:rPr>
          <w:u w:val="single"/>
        </w:rPr>
      </w:pPr>
    </w:p>
    <w:tbl>
      <w:tblPr>
        <w:tblStyle w:val="Tabelraster"/>
        <w:tblW w:w="0" w:type="auto"/>
        <w:tblInd w:w="108" w:type="dxa"/>
        <w:tblLook w:val="04A0" w:firstRow="1" w:lastRow="0" w:firstColumn="1" w:lastColumn="0" w:noHBand="0" w:noVBand="1"/>
      </w:tblPr>
      <w:tblGrid>
        <w:gridCol w:w="2619"/>
        <w:gridCol w:w="6561"/>
      </w:tblGrid>
      <w:tr w:rsidR="005B155A" w14:paraId="72E52B27" w14:textId="77777777" w:rsidTr="00C225D3">
        <w:tc>
          <w:tcPr>
            <w:tcW w:w="2619" w:type="dxa"/>
          </w:tcPr>
          <w:p w14:paraId="145C28BE" w14:textId="77777777" w:rsidR="005B155A" w:rsidRDefault="005B155A" w:rsidP="00C225D3">
            <w:pPr>
              <w:rPr>
                <w:u w:val="single"/>
              </w:rPr>
            </w:pPr>
            <w:r>
              <w:t xml:space="preserve">Naam </w:t>
            </w:r>
          </w:p>
        </w:tc>
        <w:tc>
          <w:tcPr>
            <w:tcW w:w="6561" w:type="dxa"/>
          </w:tcPr>
          <w:p w14:paraId="2E93B074" w14:textId="77777777" w:rsidR="005B155A" w:rsidRDefault="005B155A" w:rsidP="00C225D3">
            <w:pPr>
              <w:rPr>
                <w:u w:val="single"/>
              </w:rPr>
            </w:pPr>
          </w:p>
        </w:tc>
      </w:tr>
      <w:tr w:rsidR="005B155A" w14:paraId="7E9F9D24" w14:textId="77777777" w:rsidTr="00C225D3">
        <w:tc>
          <w:tcPr>
            <w:tcW w:w="2619" w:type="dxa"/>
          </w:tcPr>
          <w:p w14:paraId="5CB56F47" w14:textId="77777777" w:rsidR="005B155A" w:rsidRDefault="005B155A" w:rsidP="00C225D3">
            <w:pPr>
              <w:rPr>
                <w:u w:val="single"/>
              </w:rPr>
            </w:pPr>
            <w:r>
              <w:t>Naam tekenbevoegde</w:t>
            </w:r>
          </w:p>
        </w:tc>
        <w:tc>
          <w:tcPr>
            <w:tcW w:w="6561" w:type="dxa"/>
          </w:tcPr>
          <w:p w14:paraId="377AD73A" w14:textId="77777777" w:rsidR="005B155A" w:rsidRDefault="005B155A" w:rsidP="00C225D3">
            <w:pPr>
              <w:rPr>
                <w:u w:val="single"/>
              </w:rPr>
            </w:pPr>
          </w:p>
        </w:tc>
      </w:tr>
      <w:tr w:rsidR="005B155A" w14:paraId="3216B94D" w14:textId="77777777" w:rsidTr="00C225D3">
        <w:tc>
          <w:tcPr>
            <w:tcW w:w="2619" w:type="dxa"/>
          </w:tcPr>
          <w:p w14:paraId="4C5C5C72" w14:textId="77777777" w:rsidR="005B155A" w:rsidRDefault="005B155A" w:rsidP="00C225D3">
            <w:pPr>
              <w:rPr>
                <w:u w:val="single"/>
              </w:rPr>
            </w:pPr>
            <w:r>
              <w:t>Functie</w:t>
            </w:r>
          </w:p>
        </w:tc>
        <w:tc>
          <w:tcPr>
            <w:tcW w:w="6561" w:type="dxa"/>
          </w:tcPr>
          <w:p w14:paraId="0E5370B0" w14:textId="77777777" w:rsidR="005B155A" w:rsidRDefault="005B155A" w:rsidP="00C225D3">
            <w:pPr>
              <w:rPr>
                <w:u w:val="single"/>
              </w:rPr>
            </w:pPr>
          </w:p>
        </w:tc>
      </w:tr>
      <w:tr w:rsidR="005B155A" w14:paraId="6469914C" w14:textId="77777777" w:rsidTr="00C225D3">
        <w:tc>
          <w:tcPr>
            <w:tcW w:w="2619" w:type="dxa"/>
          </w:tcPr>
          <w:p w14:paraId="2CCF7CA4" w14:textId="77777777" w:rsidR="005B155A" w:rsidRDefault="005B155A" w:rsidP="00C225D3">
            <w:r>
              <w:t>Datum</w:t>
            </w:r>
          </w:p>
        </w:tc>
        <w:tc>
          <w:tcPr>
            <w:tcW w:w="6561" w:type="dxa"/>
          </w:tcPr>
          <w:p w14:paraId="2EED65DD" w14:textId="77777777" w:rsidR="005B155A" w:rsidRDefault="005B155A" w:rsidP="00C225D3">
            <w:pPr>
              <w:rPr>
                <w:u w:val="single"/>
              </w:rPr>
            </w:pPr>
          </w:p>
        </w:tc>
      </w:tr>
      <w:tr w:rsidR="005B155A" w14:paraId="101A0263" w14:textId="77777777" w:rsidTr="00C225D3">
        <w:tc>
          <w:tcPr>
            <w:tcW w:w="2619" w:type="dxa"/>
          </w:tcPr>
          <w:p w14:paraId="40F7EB6C" w14:textId="77777777" w:rsidR="005B155A" w:rsidRDefault="005B155A" w:rsidP="00C225D3">
            <w:r w:rsidRPr="00137AB3">
              <w:t>Handtekening</w:t>
            </w:r>
          </w:p>
          <w:p w14:paraId="020F6DC6" w14:textId="77777777" w:rsidR="005B155A" w:rsidRDefault="005B155A" w:rsidP="00C225D3"/>
        </w:tc>
        <w:tc>
          <w:tcPr>
            <w:tcW w:w="6561" w:type="dxa"/>
          </w:tcPr>
          <w:p w14:paraId="24F2E8BF" w14:textId="77777777" w:rsidR="005B155A" w:rsidRDefault="005B155A" w:rsidP="00C225D3">
            <w:pPr>
              <w:rPr>
                <w:u w:val="single"/>
              </w:rPr>
            </w:pPr>
          </w:p>
          <w:p w14:paraId="15D7BA7D" w14:textId="77777777" w:rsidR="005B155A" w:rsidRDefault="005B155A" w:rsidP="00C225D3">
            <w:pPr>
              <w:rPr>
                <w:u w:val="single"/>
              </w:rPr>
            </w:pPr>
          </w:p>
        </w:tc>
      </w:tr>
    </w:tbl>
    <w:p w14:paraId="50DA538D" w14:textId="77777777" w:rsidR="005B155A" w:rsidRPr="00485561" w:rsidRDefault="005B155A" w:rsidP="005B155A">
      <w:pPr>
        <w:spacing w:line="240" w:lineRule="auto"/>
        <w:rPr>
          <w:u w:val="single"/>
        </w:rPr>
      </w:pPr>
    </w:p>
    <w:p w14:paraId="452C707C" w14:textId="310EA25F" w:rsidR="00247A23" w:rsidRPr="005B155A" w:rsidRDefault="00247A23" w:rsidP="005B155A"/>
    <w:sectPr w:rsidR="00247A23" w:rsidRPr="005B155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DFE7D" w14:textId="77777777" w:rsidR="005368E8" w:rsidRDefault="005368E8">
      <w:r>
        <w:separator/>
      </w:r>
    </w:p>
  </w:endnote>
  <w:endnote w:type="continuationSeparator" w:id="0">
    <w:p w14:paraId="77F80A99" w14:textId="77777777" w:rsidR="005368E8" w:rsidRDefault="0053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B4C73" w14:textId="77777777" w:rsidR="005368E8" w:rsidRDefault="005368E8">
      <w:r>
        <w:separator/>
      </w:r>
    </w:p>
  </w:footnote>
  <w:footnote w:type="continuationSeparator" w:id="0">
    <w:p w14:paraId="6DA00F6E" w14:textId="77777777" w:rsidR="005368E8" w:rsidRDefault="00536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65401263" w:rsidR="00713A38" w:rsidRDefault="00CF5CF5" w:rsidP="008E278A">
          <w:pPr>
            <w:pStyle w:val="Koptekst"/>
            <w:ind w:left="1134"/>
          </w:pPr>
          <w:r>
            <w:rPr>
              <w:noProof/>
              <w:lang w:eastAsia="nl-NL" w:bidi="he-IL"/>
            </w:rPr>
            <w:drawing>
              <wp:anchor distT="0" distB="0" distL="114300" distR="114300" simplePos="0" relativeHeight="251660288" behindDoc="0" locked="0" layoutInCell="1" allowOverlap="1" wp14:anchorId="2BD41F2E" wp14:editId="5A91A931">
                <wp:simplePos x="0" y="0"/>
                <wp:positionH relativeFrom="column">
                  <wp:posOffset>5638800</wp:posOffset>
                </wp:positionH>
                <wp:positionV relativeFrom="paragraph">
                  <wp:posOffset>-200025</wp:posOffset>
                </wp:positionV>
                <wp:extent cx="1493662" cy="13430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93662" cy="1343025"/>
                        </a:xfrm>
                        <a:prstGeom prst="rect">
                          <a:avLst/>
                        </a:prstGeom>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05C4AD7C" w:rsidR="00713A38" w:rsidRDefault="00713A38" w:rsidP="0023628B">
          <w:pPr>
            <w:pStyle w:val="Koptekst"/>
          </w:pP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368E8"/>
    <w:rsid w:val="00543508"/>
    <w:rsid w:val="00544872"/>
    <w:rsid w:val="00547595"/>
    <w:rsid w:val="005576FD"/>
    <w:rsid w:val="005619EA"/>
    <w:rsid w:val="00573DEF"/>
    <w:rsid w:val="005769AD"/>
    <w:rsid w:val="00595803"/>
    <w:rsid w:val="00597891"/>
    <w:rsid w:val="005B155A"/>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1712B"/>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54A4"/>
    <w:rsid w:val="00B77818"/>
    <w:rsid w:val="00B80EC3"/>
    <w:rsid w:val="00B8655F"/>
    <w:rsid w:val="00BA51C5"/>
    <w:rsid w:val="00BA6D84"/>
    <w:rsid w:val="00BB1CB3"/>
    <w:rsid w:val="00BC2211"/>
    <w:rsid w:val="00BF0858"/>
    <w:rsid w:val="00BF2A7F"/>
    <w:rsid w:val="00BF63CE"/>
    <w:rsid w:val="00C10DA1"/>
    <w:rsid w:val="00C14108"/>
    <w:rsid w:val="00C24684"/>
    <w:rsid w:val="00C32970"/>
    <w:rsid w:val="00C42533"/>
    <w:rsid w:val="00C612F9"/>
    <w:rsid w:val="00CA14F4"/>
    <w:rsid w:val="00CC406D"/>
    <w:rsid w:val="00CD4529"/>
    <w:rsid w:val="00CF5CF5"/>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37500"/>
    <w:rsid w:val="00E41CE8"/>
    <w:rsid w:val="00E70C32"/>
    <w:rsid w:val="00E83488"/>
    <w:rsid w:val="00E83B82"/>
    <w:rsid w:val="00E9456E"/>
    <w:rsid w:val="00EA4759"/>
    <w:rsid w:val="00EC3AD8"/>
    <w:rsid w:val="00ED3122"/>
    <w:rsid w:val="00ED3DEB"/>
    <w:rsid w:val="00ED6943"/>
    <w:rsid w:val="00F02071"/>
    <w:rsid w:val="00F10F4C"/>
    <w:rsid w:val="00F23CC1"/>
    <w:rsid w:val="00F242A7"/>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vanaUrukalo\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RCUS45HN67DU-974321440-288704</_dlc_DocId>
    <_dlc_DocIdUrl xmlns="558c601a-c172-4142-980b-33deeaa1e95d">
      <Url>https://sscons.sharepoint.com/sites/ORG-IC/_layouts/15/DocIdRedir.aspx?ID=RCUS45HN67DU-974321440-288704</Url>
      <Description>RCUS45HN67DU-974321440-288704</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2.xml><?xml version="1.0" encoding="utf-8"?>
<ds:datastoreItem xmlns:ds="http://schemas.openxmlformats.org/officeDocument/2006/customXml" ds:itemID="{8FD97D03-8CD1-42C1-A472-F32D99296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21</TotalTime>
  <Pages>1</Pages>
  <Words>154</Words>
  <Characters>1055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Jovana Urukalo</cp:lastModifiedBy>
  <cp:revision>11</cp:revision>
  <cp:lastPrinted>2019-01-04T09:57:00Z</cp:lastPrinted>
  <dcterms:created xsi:type="dcterms:W3CDTF">2022-06-21T08:58:00Z</dcterms:created>
  <dcterms:modified xsi:type="dcterms:W3CDTF">2024-06-07T08:45:00Z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76651384-1b8b-4846-b520-033c83e0169d</vt:lpwstr>
  </property>
  <property fmtid="{D5CDD505-2E9C-101B-9397-08002B2CF9AE}" pid="4" name="MediaServiceImageTags">
    <vt:lpwstr/>
  </property>
</Properties>
</file>