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2F102" w14:textId="7F031B07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6C33DC">
        <w:rPr>
          <w:szCs w:val="36"/>
        </w:rPr>
        <w:t>3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645108">
        <w:rPr>
          <w:szCs w:val="36"/>
        </w:rPr>
        <w:t>1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509CE37" w14:textId="49CBD8F3" w:rsidR="00645108" w:rsidRPr="00407E50" w:rsidRDefault="00CE3616" w:rsidP="00645108">
      <w:pPr>
        <w:pStyle w:val="Kop3zondernummerOLCO"/>
      </w:pPr>
      <w:r>
        <w:t>Selectie Elektrotechnische en werktuigbouwkundig Installateur</w:t>
      </w:r>
      <w:r w:rsidRPr="00407E50">
        <w:t xml:space="preserve"> </w:t>
      </w:r>
      <w:r>
        <w:t>Kleed/clubgebouw Sportpad deel 2 Roelofarendsveen</w:t>
      </w: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8E3CECA" w14:textId="564AE298" w:rsidR="00BB4284" w:rsidRPr="0010408C" w:rsidRDefault="00BB4284" w:rsidP="00BB428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645108">
              <w:rPr>
                <w:rFonts w:ascii="Arial" w:hAnsi="Arial" w:cs="Arial"/>
                <w:b/>
                <w:szCs w:val="18"/>
              </w:rPr>
              <w:t>1</w:t>
            </w:r>
            <w:r w:rsidR="00205322">
              <w:rPr>
                <w:rFonts w:ascii="Arial" w:hAnsi="Arial" w:cs="Arial"/>
                <w:b/>
                <w:szCs w:val="18"/>
              </w:rPr>
              <w:t xml:space="preserve"> </w:t>
            </w:r>
            <w:r w:rsidR="004A1E82">
              <w:rPr>
                <w:rFonts w:ascii="Arial" w:hAnsi="Arial" w:cs="Arial"/>
                <w:b/>
                <w:szCs w:val="18"/>
              </w:rPr>
              <w:t>Utilitair publiek bouwwerk</w:t>
            </w:r>
          </w:p>
          <w:p w14:paraId="19799E1C" w14:textId="0E5D0DD9" w:rsidR="00BB4284" w:rsidRDefault="00BB4284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A737DA1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191A941" w14:textId="77777777" w:rsidTr="00A136AE">
        <w:trPr>
          <w:trHeight w:val="418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57925DA9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4C0DEF">
              <w:rPr>
                <w:rFonts w:ascii="Arial" w:hAnsi="Arial" w:cs="Arial"/>
                <w:b/>
                <w:szCs w:val="18"/>
              </w:rPr>
              <w:t>1</w:t>
            </w:r>
          </w:p>
          <w:p w14:paraId="55498C21" w14:textId="7F000FD3" w:rsidR="007938FB" w:rsidRPr="00D73F95" w:rsidRDefault="009F302F" w:rsidP="007938FB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D</w:t>
            </w:r>
            <w:r w:rsidRPr="009F302F">
              <w:rPr>
                <w:rFonts w:ascii="Arial" w:hAnsi="Arial" w:cs="Arial"/>
                <w:szCs w:val="18"/>
              </w:rPr>
              <w:t>e realisatie van de E+W installaties een utilitair bouwwerk met publieke functie.</w:t>
            </w:r>
          </w:p>
        </w:tc>
      </w:tr>
      <w:tr w:rsidR="007938FB" w:rsidRPr="00D73F95" w14:paraId="46EC6700" w14:textId="77777777" w:rsidTr="00A136AE">
        <w:trPr>
          <w:trHeight w:val="52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3E38B5">
        <w:trPr>
          <w:trHeight w:val="568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E09A158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(De eventuele waarde van het gedeelte dat in </w:t>
            </w:r>
            <w:proofErr w:type="spellStart"/>
            <w:r w:rsidRPr="00D73F95">
              <w:rPr>
                <w:rFonts w:ascii="Arial" w:hAnsi="Arial" w:cs="Arial"/>
                <w:szCs w:val="18"/>
              </w:rPr>
              <w:t>onderaanneming</w:t>
            </w:r>
            <w:proofErr w:type="spellEnd"/>
            <w:r w:rsidRPr="00D73F95">
              <w:rPr>
                <w:rFonts w:ascii="Arial" w:hAnsi="Arial" w:cs="Arial"/>
                <w:szCs w:val="18"/>
              </w:rPr>
              <w:t xml:space="preserve"> is uitgevoerd apart vermelden.)</w:t>
            </w:r>
          </w:p>
        </w:tc>
      </w:tr>
      <w:tr w:rsidR="007938FB" w:rsidRPr="00D73F95" w14:paraId="44E128D0" w14:textId="77777777" w:rsidTr="000D5235">
        <w:trPr>
          <w:trHeight w:val="507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Omvang (m2 </w:t>
            </w:r>
            <w:proofErr w:type="spellStart"/>
            <w:r>
              <w:rPr>
                <w:rFonts w:ascii="Arial" w:hAnsi="Arial" w:cs="Arial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5985" w:type="dxa"/>
            <w:gridSpan w:val="2"/>
          </w:tcPr>
          <w:p w14:paraId="6D287A1A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0D5235">
        <w:trPr>
          <w:trHeight w:val="337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57D0BB6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9372B2C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14C04DAC" w:rsidR="007938FB" w:rsidRPr="00D73F95" w:rsidRDefault="0015761C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13351E">
              <w:rPr>
                <w:rFonts w:ascii="Arial" w:hAnsi="Arial" w:cs="Arial"/>
                <w:szCs w:val="18"/>
              </w:rPr>
              <w:t>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3E38B5">
        <w:trPr>
          <w:trHeight w:val="816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733C2509" w14:textId="77777777" w:rsidR="005B1307" w:rsidRDefault="005B1307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Voldoet uw referentie aan het gestelde</w:t>
            </w:r>
            <w:r>
              <w:rPr>
                <w:rFonts w:ascii="Arial" w:hAnsi="Arial" w:cs="Arial"/>
                <w:szCs w:val="18"/>
              </w:rPr>
              <w:t>?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467A0BD5" w14:textId="2CA85FDE" w:rsidR="004011CB" w:rsidRDefault="004011CB" w:rsidP="005B1307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Publiektoegankelijk</w:t>
            </w:r>
            <w:r w:rsidR="002C4503">
              <w:rPr>
                <w:rFonts w:ascii="Arial" w:hAnsi="Arial" w:cs="Arial"/>
                <w:szCs w:val="18"/>
              </w:rPr>
              <w:t xml:space="preserve"> gebouw:</w:t>
            </w:r>
          </w:p>
          <w:p w14:paraId="7EAB39D3" w14:textId="19C2DDF4" w:rsidR="0060317D" w:rsidRPr="00B6360A" w:rsidRDefault="0060317D" w:rsidP="0060317D">
            <w:pPr>
              <w:pStyle w:val="Opsommingbolletje2eniveauOLCO"/>
              <w:rPr>
                <w:color w:val="auto"/>
              </w:rPr>
            </w:pPr>
            <w:r w:rsidRPr="00B6360A">
              <w:rPr>
                <w:color w:val="auto"/>
              </w:rPr>
              <w:t>&gt; 1.250 m2 BVO</w:t>
            </w:r>
            <w:r w:rsidR="00832795">
              <w:rPr>
                <w:color w:val="auto"/>
              </w:rPr>
              <w:t>,</w:t>
            </w:r>
            <w:r w:rsidR="00B6360A">
              <w:rPr>
                <w:color w:val="auto"/>
              </w:rPr>
              <w:t xml:space="preserve">  </w:t>
            </w:r>
            <w:r w:rsidR="00B6360A" w:rsidRPr="003B61B1">
              <w:rPr>
                <w:i/>
                <w:iCs/>
                <w:color w:val="auto"/>
              </w:rPr>
              <w:t>Ja/ Nee</w:t>
            </w:r>
          </w:p>
          <w:p w14:paraId="09D63D61" w14:textId="44918D41" w:rsidR="0060317D" w:rsidRPr="00B6360A" w:rsidRDefault="0060317D" w:rsidP="0060317D">
            <w:pPr>
              <w:pStyle w:val="Opsommingbolletje2eniveauOLCO"/>
              <w:rPr>
                <w:color w:val="auto"/>
              </w:rPr>
            </w:pPr>
            <w:r w:rsidRPr="00B6360A">
              <w:rPr>
                <w:color w:val="auto"/>
              </w:rPr>
              <w:t xml:space="preserve">&gt; 1.500 m2 BVO, </w:t>
            </w:r>
            <w:r w:rsidR="00B6360A">
              <w:rPr>
                <w:color w:val="auto"/>
              </w:rPr>
              <w:t xml:space="preserve"> </w:t>
            </w:r>
            <w:r w:rsidR="00B6360A" w:rsidRPr="003B61B1">
              <w:rPr>
                <w:i/>
                <w:iCs/>
                <w:color w:val="auto"/>
              </w:rPr>
              <w:t>Ja/ Nee</w:t>
            </w:r>
            <w:r w:rsidRPr="00B6360A">
              <w:rPr>
                <w:color w:val="auto"/>
              </w:rPr>
              <w:t xml:space="preserve"> </w:t>
            </w:r>
          </w:p>
          <w:p w14:paraId="470D4340" w14:textId="7939D261" w:rsidR="007938FB" w:rsidRPr="00D73F95" w:rsidRDefault="0060317D" w:rsidP="003E38B5">
            <w:pPr>
              <w:pStyle w:val="Opsommingbolletje2eniveauOLCO"/>
            </w:pPr>
            <w:r w:rsidRPr="00B6360A">
              <w:t xml:space="preserve">&gt; 1.750 m2 BVO, </w:t>
            </w:r>
            <w:r w:rsidR="00B6360A">
              <w:t xml:space="preserve"> </w:t>
            </w:r>
            <w:r w:rsidR="00B6360A" w:rsidRPr="003B61B1">
              <w:rPr>
                <w:i/>
                <w:iCs/>
              </w:rPr>
              <w:t>Ja/ Nee</w:t>
            </w:r>
          </w:p>
        </w:tc>
      </w:tr>
    </w:tbl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5151A49E" w14:textId="77777777" w:rsidR="00775083" w:rsidRDefault="00775083" w:rsidP="0077508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en 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……………………………………...</w:t>
      </w:r>
    </w:p>
    <w:p w14:paraId="44253251" w14:textId="77777777" w:rsidR="00775083" w:rsidRDefault="00775083" w:rsidP="00775083">
      <w:pPr>
        <w:rPr>
          <w:rFonts w:ascii="Arial" w:hAnsi="Arial" w:cs="Arial"/>
          <w:szCs w:val="18"/>
        </w:rPr>
      </w:pPr>
    </w:p>
    <w:p w14:paraId="62081CFF" w14:textId="77777777" w:rsidR="00775083" w:rsidRDefault="00775083" w:rsidP="00775083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………………………………………..</w:t>
      </w:r>
    </w:p>
    <w:p w14:paraId="33574E88" w14:textId="77777777" w:rsidR="003E38B5" w:rsidRDefault="003E38B5" w:rsidP="00775083">
      <w:pPr>
        <w:rPr>
          <w:rFonts w:ascii="Arial" w:hAnsi="Arial" w:cs="Arial"/>
          <w:szCs w:val="18"/>
        </w:rPr>
      </w:pPr>
    </w:p>
    <w:p w14:paraId="6F45EA3E" w14:textId="29EAE4C6" w:rsidR="00775083" w:rsidRPr="00D03908" w:rsidRDefault="00775083" w:rsidP="00775083">
      <w:pPr>
        <w:rPr>
          <w:highlight w:val="yellow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………………………………………………………………………………….</w:t>
      </w:r>
    </w:p>
    <w:sectPr w:rsidR="00775083" w:rsidRPr="00D03908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55BFB" w14:textId="77777777" w:rsidR="00C309FE" w:rsidRPr="002C6214" w:rsidRDefault="00C309FE" w:rsidP="002C6214">
      <w:pPr>
        <w:pStyle w:val="Voettekst"/>
      </w:pPr>
    </w:p>
  </w:endnote>
  <w:endnote w:type="continuationSeparator" w:id="0">
    <w:p w14:paraId="5DC5E987" w14:textId="77777777" w:rsidR="00C309FE" w:rsidRPr="002C6214" w:rsidRDefault="00C309FE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6A614" w14:textId="77777777" w:rsidR="003B61B1" w:rsidRPr="002666C0" w:rsidRDefault="003B61B1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0B8B" w14:textId="77777777" w:rsidR="003B61B1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3B61B1">
      <w:fldChar w:fldCharType="begin"/>
    </w:r>
    <w:r w:rsidR="003B61B1">
      <w:instrText xml:space="preserve"> NUMPAGES </w:instrText>
    </w:r>
    <w:r w:rsidR="003B61B1">
      <w:fldChar w:fldCharType="separate"/>
    </w:r>
    <w:r>
      <w:rPr>
        <w:noProof/>
      </w:rPr>
      <w:t>2</w:t>
    </w:r>
    <w:r w:rsidR="003B61B1">
      <w:rPr>
        <w:noProof/>
      </w:rPr>
      <w:fldChar w:fldCharType="end"/>
    </w:r>
  </w:p>
  <w:p w14:paraId="32E88F24" w14:textId="77777777" w:rsidR="003B61B1" w:rsidRPr="005873C2" w:rsidRDefault="003B61B1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1FFE9" w14:textId="77777777" w:rsidR="00C309FE" w:rsidRPr="002C6214" w:rsidRDefault="00C309FE" w:rsidP="002C6214">
      <w:pPr>
        <w:pStyle w:val="Voettekst"/>
      </w:pPr>
    </w:p>
  </w:footnote>
  <w:footnote w:type="continuationSeparator" w:id="0">
    <w:p w14:paraId="350D727F" w14:textId="77777777" w:rsidR="00C309FE" w:rsidRPr="002C6214" w:rsidRDefault="00C309FE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969D9" w14:textId="77777777" w:rsidR="003B61B1" w:rsidRDefault="003B61B1">
    <w:pPr>
      <w:pStyle w:val="Koptekst"/>
    </w:pPr>
  </w:p>
  <w:p w14:paraId="2DAE7849" w14:textId="77777777" w:rsidR="003B61B1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54169717">
    <w:abstractNumId w:val="29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84E54"/>
    <w:rsid w:val="0009698A"/>
    <w:rsid w:val="000A1B78"/>
    <w:rsid w:val="000B01BC"/>
    <w:rsid w:val="000B3477"/>
    <w:rsid w:val="000B7B1E"/>
    <w:rsid w:val="000C0969"/>
    <w:rsid w:val="000C1A1A"/>
    <w:rsid w:val="000C7089"/>
    <w:rsid w:val="000D5235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B6D32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43E4"/>
    <w:rsid w:val="001E5F7F"/>
    <w:rsid w:val="001F5B4F"/>
    <w:rsid w:val="001F5C28"/>
    <w:rsid w:val="001F6547"/>
    <w:rsid w:val="00205322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733D1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3EB3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B61B1"/>
    <w:rsid w:val="003C4365"/>
    <w:rsid w:val="003D0096"/>
    <w:rsid w:val="003D04B7"/>
    <w:rsid w:val="003D09E4"/>
    <w:rsid w:val="003D414A"/>
    <w:rsid w:val="003D45A8"/>
    <w:rsid w:val="003D49E5"/>
    <w:rsid w:val="003E30F2"/>
    <w:rsid w:val="003E38B5"/>
    <w:rsid w:val="003E3B7D"/>
    <w:rsid w:val="003E766F"/>
    <w:rsid w:val="003F2747"/>
    <w:rsid w:val="003F43DE"/>
    <w:rsid w:val="003F4487"/>
    <w:rsid w:val="003F5180"/>
    <w:rsid w:val="003F768C"/>
    <w:rsid w:val="004001AF"/>
    <w:rsid w:val="004011CB"/>
    <w:rsid w:val="00410F28"/>
    <w:rsid w:val="0041674F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1E82"/>
    <w:rsid w:val="004A7DE7"/>
    <w:rsid w:val="004B2C90"/>
    <w:rsid w:val="004C0DEF"/>
    <w:rsid w:val="004C51F8"/>
    <w:rsid w:val="004C611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3E2F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317D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5108"/>
    <w:rsid w:val="00647A67"/>
    <w:rsid w:val="0065316A"/>
    <w:rsid w:val="00653D01"/>
    <w:rsid w:val="00664EE1"/>
    <w:rsid w:val="006653B0"/>
    <w:rsid w:val="00665428"/>
    <w:rsid w:val="006662ED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0088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083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32795"/>
    <w:rsid w:val="00840AC2"/>
    <w:rsid w:val="008412E1"/>
    <w:rsid w:val="00843B35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302F"/>
    <w:rsid w:val="009F589F"/>
    <w:rsid w:val="00A05B85"/>
    <w:rsid w:val="00A07FEF"/>
    <w:rsid w:val="00A136AE"/>
    <w:rsid w:val="00A140E3"/>
    <w:rsid w:val="00A1497C"/>
    <w:rsid w:val="00A21956"/>
    <w:rsid w:val="00A2306C"/>
    <w:rsid w:val="00A42EEC"/>
    <w:rsid w:val="00A45042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11A76"/>
    <w:rsid w:val="00B233E3"/>
    <w:rsid w:val="00B23BE8"/>
    <w:rsid w:val="00B30352"/>
    <w:rsid w:val="00B346DF"/>
    <w:rsid w:val="00B40DEA"/>
    <w:rsid w:val="00B460C2"/>
    <w:rsid w:val="00B47460"/>
    <w:rsid w:val="00B5752F"/>
    <w:rsid w:val="00B6360A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2EE8"/>
    <w:rsid w:val="00C309FE"/>
    <w:rsid w:val="00C3223E"/>
    <w:rsid w:val="00C324D1"/>
    <w:rsid w:val="00C33308"/>
    <w:rsid w:val="00C4003A"/>
    <w:rsid w:val="00C40F7C"/>
    <w:rsid w:val="00C41422"/>
    <w:rsid w:val="00C42E08"/>
    <w:rsid w:val="00C50828"/>
    <w:rsid w:val="00C51137"/>
    <w:rsid w:val="00C6206C"/>
    <w:rsid w:val="00C72D11"/>
    <w:rsid w:val="00C859D1"/>
    <w:rsid w:val="00C863AE"/>
    <w:rsid w:val="00C87372"/>
    <w:rsid w:val="00C92E08"/>
    <w:rsid w:val="00C93473"/>
    <w:rsid w:val="00C971C1"/>
    <w:rsid w:val="00CA1FE3"/>
    <w:rsid w:val="00CA2D94"/>
    <w:rsid w:val="00CA332D"/>
    <w:rsid w:val="00CB09E7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3616"/>
    <w:rsid w:val="00CE564D"/>
    <w:rsid w:val="00CE6791"/>
    <w:rsid w:val="00CF2B0C"/>
    <w:rsid w:val="00D023A0"/>
    <w:rsid w:val="00D16831"/>
    <w:rsid w:val="00D16E87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4D98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E75D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C6FBC"/>
    <w:rsid w:val="00FD2C03"/>
    <w:rsid w:val="00FD63B3"/>
    <w:rsid w:val="00FD6C22"/>
    <w:rsid w:val="00FE1BFD"/>
    <w:rsid w:val="00FE7FA4"/>
    <w:rsid w:val="00FF5EF5"/>
    <w:rsid w:val="00FF63DC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8" ma:contentTypeDescription="Een nieuw document maken." ma:contentTypeScope="" ma:versionID="f23cbf3ebc497e3db8b415483c633e0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342d76b668ecb684347f5d95813d995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ju xmlns="http://www.joulesunlimited.com/ccmappings">
  <Voettekst_20_code/>
  <Versienummer/>
  <Datum/>
</ju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2.xml><?xml version="1.0" encoding="utf-8"?>
<ds:datastoreItem xmlns:ds="http://schemas.openxmlformats.org/officeDocument/2006/customXml" ds:itemID="{94FA8CC5-ED85-4922-BD50-6DB811487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18</cp:revision>
  <cp:lastPrinted>2023-04-28T15:21:00Z</cp:lastPrinted>
  <dcterms:created xsi:type="dcterms:W3CDTF">2024-06-25T08:20:00Z</dcterms:created>
  <dcterms:modified xsi:type="dcterms:W3CDTF">2024-07-04T14:57:00Z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