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D88ACE" w14:textId="3472F904" w:rsidR="0059247F" w:rsidRDefault="00A552BE" w:rsidP="00212B4D">
      <w:pPr>
        <w:pStyle w:val="Kop1"/>
        <w:numPr>
          <w:ilvl w:val="0"/>
          <w:numId w:val="0"/>
        </w:numPr>
      </w:pPr>
      <w:r w:rsidRPr="002C0EBD">
        <w:t xml:space="preserve">Bijlage 2: Opgave </w:t>
      </w:r>
      <w:r w:rsidR="005B371E">
        <w:t>R</w:t>
      </w:r>
      <w:r w:rsidRPr="002C0EBD">
        <w:t>eferentieproject kerncompetentie</w:t>
      </w:r>
      <w:r w:rsidR="00212B4D">
        <w:t xml:space="preserve"> </w:t>
      </w:r>
    </w:p>
    <w:p w14:paraId="5CAC7738" w14:textId="592B020D" w:rsidR="00212B4D" w:rsidRDefault="00332271" w:rsidP="0059247F">
      <w:pPr>
        <w:pStyle w:val="BasistekstOLCO"/>
      </w:pPr>
      <w:r>
        <w:t>(</w:t>
      </w:r>
      <w:r w:rsidRPr="00407E50">
        <w:t>zoals opgenomen in</w:t>
      </w:r>
      <w:r>
        <w:t xml:space="preserve"> selectieleidraad, hoofdstuk </w:t>
      </w:r>
      <w:r w:rsidR="00520195">
        <w:t>6</w:t>
      </w:r>
      <w:r>
        <w:t xml:space="preserve">) </w:t>
      </w:r>
    </w:p>
    <w:p w14:paraId="6A61A3F6" w14:textId="242BEA6F" w:rsidR="00332271" w:rsidRPr="00407E50" w:rsidRDefault="00332271" w:rsidP="0059247F">
      <w:pPr>
        <w:pStyle w:val="Kop2zondernummerOLCO"/>
      </w:pPr>
      <w:r w:rsidRPr="00407E50">
        <w:t>Verklaring ten behoeve van de Niet-openbare Aanbestedingsprocedure</w:t>
      </w:r>
    </w:p>
    <w:p w14:paraId="3EDBFBB2" w14:textId="25F8C1BE" w:rsidR="00332271" w:rsidRPr="00407E50" w:rsidRDefault="0068670B" w:rsidP="00944AB5">
      <w:pPr>
        <w:pStyle w:val="Kop3zondernummerOLCO"/>
      </w:pPr>
      <w:r>
        <w:t>Selectie Bouwkundig aannemer</w:t>
      </w:r>
      <w:r w:rsidR="00332271" w:rsidRPr="00407E50">
        <w:t xml:space="preserve"> </w:t>
      </w:r>
      <w:r w:rsidR="00945727">
        <w:t>Kleed/clubgebouw Sportpad deel 2 Roelofarendsveen</w:t>
      </w:r>
    </w:p>
    <w:p w14:paraId="74954A46" w14:textId="56964902" w:rsidR="00332271" w:rsidRDefault="00332271" w:rsidP="00332271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Gegadigde dient onderstaande tabel </w:t>
      </w:r>
      <w:r w:rsidR="00307167">
        <w:rPr>
          <w:rFonts w:ascii="Arial" w:hAnsi="Arial" w:cs="Arial"/>
          <w:szCs w:val="18"/>
        </w:rPr>
        <w:t>volledig i</w:t>
      </w:r>
      <w:r>
        <w:rPr>
          <w:rFonts w:ascii="Arial" w:hAnsi="Arial" w:cs="Arial"/>
          <w:szCs w:val="18"/>
        </w:rPr>
        <w:t>n te vullen.</w:t>
      </w:r>
    </w:p>
    <w:p w14:paraId="1E4F5751" w14:textId="77777777" w:rsidR="00332271" w:rsidRDefault="00332271" w:rsidP="00332271">
      <w:pPr>
        <w:rPr>
          <w:rFonts w:ascii="Arial" w:hAnsi="Arial" w:cs="Arial"/>
          <w:szCs w:val="18"/>
        </w:rPr>
      </w:pPr>
    </w:p>
    <w:tbl>
      <w:tblPr>
        <w:tblStyle w:val="Tabelraster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3245"/>
        <w:gridCol w:w="2709"/>
      </w:tblGrid>
      <w:tr w:rsidR="00332271" w14:paraId="6F175334" w14:textId="77777777" w:rsidTr="00CD515C">
        <w:trPr>
          <w:trHeight w:val="562"/>
        </w:trPr>
        <w:tc>
          <w:tcPr>
            <w:tcW w:w="8926" w:type="dxa"/>
            <w:gridSpan w:val="4"/>
            <w:shd w:val="clear" w:color="auto" w:fill="124143" w:themeFill="text2"/>
            <w:hideMark/>
          </w:tcPr>
          <w:p w14:paraId="2A7F48D4" w14:textId="77777777" w:rsidR="00332271" w:rsidRPr="007D1439" w:rsidRDefault="00332271" w:rsidP="00EE1174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7D1439">
              <w:rPr>
                <w:rFonts w:ascii="Arial" w:hAnsi="Arial" w:cs="Arial"/>
                <w:b/>
                <w:szCs w:val="18"/>
              </w:rPr>
              <w:t>Referentieproject</w:t>
            </w:r>
          </w:p>
          <w:p w14:paraId="64D589E0" w14:textId="0557C924" w:rsidR="00CD515C" w:rsidRPr="007D1439" w:rsidRDefault="00CD515C" w:rsidP="00EE1174">
            <w:pPr>
              <w:jc w:val="center"/>
              <w:rPr>
                <w:rFonts w:ascii="Arial" w:hAnsi="Arial" w:cs="Arial"/>
                <w:b/>
                <w:color w:val="FF0000"/>
                <w:szCs w:val="18"/>
                <w:highlight w:val="yellow"/>
              </w:rPr>
            </w:pPr>
            <w:r w:rsidRPr="007D1439">
              <w:rPr>
                <w:rFonts w:ascii="Arial" w:hAnsi="Arial" w:cs="Arial"/>
                <w:b/>
                <w:szCs w:val="18"/>
              </w:rPr>
              <w:t xml:space="preserve">Kerncompetentie </w:t>
            </w:r>
            <w:r w:rsidR="00B87727">
              <w:rPr>
                <w:rFonts w:ascii="Arial" w:hAnsi="Arial" w:cs="Arial"/>
                <w:b/>
                <w:szCs w:val="18"/>
              </w:rPr>
              <w:t>realiseren</w:t>
            </w:r>
            <w:r w:rsidR="0018361F">
              <w:rPr>
                <w:rFonts w:ascii="Arial" w:hAnsi="Arial" w:cs="Arial"/>
                <w:b/>
                <w:szCs w:val="18"/>
              </w:rPr>
              <w:t xml:space="preserve"> van een publiektoegankelijk gebouw</w:t>
            </w:r>
          </w:p>
        </w:tc>
      </w:tr>
      <w:tr w:rsidR="00332271" w:rsidRPr="00D73F95" w14:paraId="6BA8FF6C" w14:textId="77777777" w:rsidTr="00F14B21">
        <w:trPr>
          <w:trHeight w:val="562"/>
        </w:trPr>
        <w:tc>
          <w:tcPr>
            <w:tcW w:w="562" w:type="dxa"/>
            <w:hideMark/>
          </w:tcPr>
          <w:p w14:paraId="6CDFE341" w14:textId="1D69CD5B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  <w:hideMark/>
          </w:tcPr>
          <w:p w14:paraId="641E2E12" w14:textId="2FB76485" w:rsidR="00332271" w:rsidRPr="00D73F95" w:rsidRDefault="00332271" w:rsidP="00EE1174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Naam, adres en telefoonnummer referentieproject + naam</w:t>
            </w:r>
            <w:r w:rsidR="00953441">
              <w:rPr>
                <w:rFonts w:ascii="Arial" w:hAnsi="Arial" w:cs="Arial"/>
                <w:szCs w:val="18"/>
              </w:rPr>
              <w:t xml:space="preserve"> en telefoonnummer</w:t>
            </w:r>
            <w:r w:rsidRPr="00D73F95">
              <w:rPr>
                <w:rFonts w:ascii="Arial" w:hAnsi="Arial" w:cs="Arial"/>
                <w:szCs w:val="18"/>
              </w:rPr>
              <w:t xml:space="preserve"> contactpersoon</w:t>
            </w:r>
          </w:p>
        </w:tc>
        <w:tc>
          <w:tcPr>
            <w:tcW w:w="5954" w:type="dxa"/>
            <w:gridSpan w:val="2"/>
          </w:tcPr>
          <w:p w14:paraId="74DA534F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6BAF7AE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DBCC352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45DA883A" w14:textId="4C300D92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F1626B" w:rsidRPr="00D73F95" w14:paraId="5855EAE8" w14:textId="77777777" w:rsidTr="00F14B21">
        <w:trPr>
          <w:trHeight w:val="562"/>
        </w:trPr>
        <w:tc>
          <w:tcPr>
            <w:tcW w:w="562" w:type="dxa"/>
          </w:tcPr>
          <w:p w14:paraId="20884F11" w14:textId="77777777" w:rsidR="00F1626B" w:rsidRPr="00D73F95" w:rsidRDefault="00F1626B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284E01CA" w14:textId="41467B56" w:rsidR="00F1626B" w:rsidRPr="00D73F95" w:rsidRDefault="00ED2104" w:rsidP="00EE1174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Beschrijving kerncompetentie</w:t>
            </w:r>
          </w:p>
        </w:tc>
        <w:tc>
          <w:tcPr>
            <w:tcW w:w="5954" w:type="dxa"/>
            <w:gridSpan w:val="2"/>
          </w:tcPr>
          <w:p w14:paraId="01887A49" w14:textId="1A93693E" w:rsidR="00CD515C" w:rsidRPr="00CD515C" w:rsidRDefault="007F18D5" w:rsidP="00CD515C">
            <w:pPr>
              <w:pStyle w:val="BasistekstOLCO"/>
              <w:rPr>
                <w:b/>
              </w:rPr>
            </w:pPr>
            <w:r w:rsidRPr="00CD515C">
              <w:rPr>
                <w:b/>
              </w:rPr>
              <w:t xml:space="preserve">Kerncompetentie </w:t>
            </w:r>
          </w:p>
          <w:p w14:paraId="32DC7271" w14:textId="77777777" w:rsidR="008914F4" w:rsidRDefault="006C570F" w:rsidP="00CD515C">
            <w:pPr>
              <w:pStyle w:val="BasistekstOLCO"/>
            </w:pPr>
            <w:r w:rsidRPr="00482481">
              <w:t xml:space="preserve">Ervaring met het realiseren van een </w:t>
            </w:r>
            <w:r>
              <w:t>publiek toegankelijk gebouw</w:t>
            </w:r>
            <w:r w:rsidR="008914F4">
              <w:t xml:space="preserve"> </w:t>
            </w:r>
          </w:p>
          <w:p w14:paraId="53A76837" w14:textId="4E1F2208" w:rsidR="00F1626B" w:rsidRPr="00D73F95" w:rsidRDefault="008914F4" w:rsidP="00CD515C">
            <w:pPr>
              <w:pStyle w:val="BasistekstOLCO"/>
            </w:pPr>
            <w:r>
              <w:t>&gt; 1</w:t>
            </w:r>
            <w:r>
              <w:t>.</w:t>
            </w:r>
            <w:r>
              <w:t>000 m2 BVO</w:t>
            </w:r>
            <w:r w:rsidR="006C570F" w:rsidRPr="00482481">
              <w:t xml:space="preserve"> in hoedanigheid als Bouwkundig hoofdaannemer</w:t>
            </w:r>
            <w:r w:rsidR="006C570F">
              <w:t xml:space="preserve"> </w:t>
            </w:r>
          </w:p>
        </w:tc>
      </w:tr>
      <w:tr w:rsidR="00332271" w:rsidRPr="00D73F95" w14:paraId="69D1466E" w14:textId="77777777" w:rsidTr="00F14B21">
        <w:trPr>
          <w:trHeight w:val="562"/>
        </w:trPr>
        <w:tc>
          <w:tcPr>
            <w:tcW w:w="562" w:type="dxa"/>
            <w:hideMark/>
          </w:tcPr>
          <w:p w14:paraId="4D5BB0B8" w14:textId="7EF7EE8D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  <w:hideMark/>
          </w:tcPr>
          <w:p w14:paraId="51975EA1" w14:textId="77777777" w:rsidR="00332271" w:rsidRPr="00D73F95" w:rsidRDefault="00332271" w:rsidP="00EE1174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5954" w:type="dxa"/>
            <w:gridSpan w:val="2"/>
          </w:tcPr>
          <w:p w14:paraId="371633E2" w14:textId="77777777" w:rsidR="00332271" w:rsidRPr="00D73F95" w:rsidRDefault="00332271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332271" w:rsidRPr="00D73F95" w14:paraId="7E26427B" w14:textId="77777777" w:rsidTr="00F14B21">
        <w:trPr>
          <w:trHeight w:val="562"/>
        </w:trPr>
        <w:tc>
          <w:tcPr>
            <w:tcW w:w="562" w:type="dxa"/>
            <w:hideMark/>
          </w:tcPr>
          <w:p w14:paraId="1C87E84B" w14:textId="088796E7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24E7422A" w14:textId="4F906C46" w:rsidR="00332271" w:rsidRPr="00D73F95" w:rsidRDefault="00332271" w:rsidP="00EE1174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 w:rsidR="00EA188D">
              <w:rPr>
                <w:rFonts w:ascii="Arial" w:hAnsi="Arial" w:cs="Arial"/>
                <w:szCs w:val="18"/>
              </w:rPr>
              <w:t xml:space="preserve"> / honorarium</w:t>
            </w:r>
            <w:r w:rsidR="00C26C66">
              <w:rPr>
                <w:rFonts w:ascii="Arial" w:hAnsi="Arial" w:cs="Arial"/>
                <w:szCs w:val="18"/>
              </w:rPr>
              <w:t xml:space="preserve"> (€)</w:t>
            </w:r>
          </w:p>
          <w:p w14:paraId="56E21295" w14:textId="77777777" w:rsidR="00332271" w:rsidRPr="00D73F95" w:rsidRDefault="00332271" w:rsidP="00EE1174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5954" w:type="dxa"/>
            <w:gridSpan w:val="2"/>
          </w:tcPr>
          <w:p w14:paraId="39EFC95A" w14:textId="77777777" w:rsidR="00332271" w:rsidRPr="00D73F95" w:rsidRDefault="00332271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3F0C58C3" w14:textId="77777777" w:rsidR="00332271" w:rsidRPr="00D73F95" w:rsidRDefault="00332271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57B60D3A" w14:textId="77777777" w:rsidR="00332271" w:rsidRPr="00D73F95" w:rsidRDefault="00332271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(De eventuele waarde van het gedeelte dat in </w:t>
            </w:r>
            <w:proofErr w:type="spellStart"/>
            <w:r w:rsidRPr="00D73F95">
              <w:rPr>
                <w:rFonts w:ascii="Arial" w:hAnsi="Arial" w:cs="Arial"/>
                <w:szCs w:val="18"/>
              </w:rPr>
              <w:t>onderaanneming</w:t>
            </w:r>
            <w:proofErr w:type="spellEnd"/>
            <w:r w:rsidRPr="00D73F95">
              <w:rPr>
                <w:rFonts w:ascii="Arial" w:hAnsi="Arial" w:cs="Arial"/>
                <w:szCs w:val="18"/>
              </w:rPr>
              <w:t xml:space="preserve"> is uitgevoerd apart vermelden.)</w:t>
            </w:r>
          </w:p>
        </w:tc>
      </w:tr>
      <w:tr w:rsidR="00121B7B" w:rsidRPr="00D73F95" w14:paraId="0151FC52" w14:textId="77777777" w:rsidTr="00F14B21">
        <w:trPr>
          <w:trHeight w:val="562"/>
        </w:trPr>
        <w:tc>
          <w:tcPr>
            <w:tcW w:w="562" w:type="dxa"/>
          </w:tcPr>
          <w:p w14:paraId="75D40105" w14:textId="77777777" w:rsidR="00121B7B" w:rsidRPr="00D73F95" w:rsidRDefault="00121B7B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61382017" w14:textId="4C6CF5FE" w:rsidR="00121B7B" w:rsidRPr="00D73F95" w:rsidRDefault="00B5672A" w:rsidP="00EE1174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Omvang</w:t>
            </w:r>
            <w:r w:rsidR="00C26C66">
              <w:rPr>
                <w:rFonts w:ascii="Arial" w:hAnsi="Arial" w:cs="Arial"/>
                <w:szCs w:val="18"/>
              </w:rPr>
              <w:t xml:space="preserve"> (m2 </w:t>
            </w:r>
            <w:proofErr w:type="spellStart"/>
            <w:r w:rsidR="00C26C66">
              <w:rPr>
                <w:rFonts w:ascii="Arial" w:hAnsi="Arial" w:cs="Arial"/>
                <w:szCs w:val="18"/>
              </w:rPr>
              <w:t>bvo</w:t>
            </w:r>
            <w:proofErr w:type="spellEnd"/>
            <w:r w:rsidR="00C26C66">
              <w:rPr>
                <w:rFonts w:ascii="Arial" w:hAnsi="Arial" w:cs="Arial"/>
                <w:szCs w:val="18"/>
              </w:rPr>
              <w:t>)</w:t>
            </w:r>
          </w:p>
        </w:tc>
        <w:tc>
          <w:tcPr>
            <w:tcW w:w="5954" w:type="dxa"/>
            <w:gridSpan w:val="2"/>
          </w:tcPr>
          <w:p w14:paraId="4133F530" w14:textId="77777777" w:rsidR="00121B7B" w:rsidRPr="00D73F95" w:rsidRDefault="00121B7B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332271" w:rsidRPr="00D73F95" w14:paraId="35BB48B1" w14:textId="77777777" w:rsidTr="00F14B21">
        <w:trPr>
          <w:trHeight w:val="377"/>
        </w:trPr>
        <w:tc>
          <w:tcPr>
            <w:tcW w:w="562" w:type="dxa"/>
            <w:vMerge w:val="restart"/>
            <w:hideMark/>
          </w:tcPr>
          <w:p w14:paraId="1CD175C7" w14:textId="54B4E32D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  <w:vMerge w:val="restart"/>
            <w:hideMark/>
          </w:tcPr>
          <w:p w14:paraId="2AA007F8" w14:textId="77777777" w:rsidR="00332271" w:rsidRPr="00D73F95" w:rsidRDefault="00332271" w:rsidP="00EE1174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45" w:type="dxa"/>
            <w:hideMark/>
          </w:tcPr>
          <w:p w14:paraId="585E832B" w14:textId="77777777" w:rsidR="00332271" w:rsidRPr="00D73F95" w:rsidRDefault="00332271" w:rsidP="00EE1174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</w:p>
        </w:tc>
        <w:tc>
          <w:tcPr>
            <w:tcW w:w="2709" w:type="dxa"/>
          </w:tcPr>
          <w:p w14:paraId="3CDAECCD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332271" w:rsidRPr="00D73F95" w14:paraId="5A404EBC" w14:textId="77777777" w:rsidTr="00F14B21">
        <w:trPr>
          <w:trHeight w:val="376"/>
        </w:trPr>
        <w:tc>
          <w:tcPr>
            <w:tcW w:w="562" w:type="dxa"/>
            <w:vMerge/>
            <w:hideMark/>
          </w:tcPr>
          <w:p w14:paraId="6CE08E6E" w14:textId="77777777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  <w:vMerge/>
            <w:hideMark/>
          </w:tcPr>
          <w:p w14:paraId="7DC513E2" w14:textId="77777777" w:rsidR="00332271" w:rsidRPr="00D73F95" w:rsidRDefault="00332271" w:rsidP="00EE117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245" w:type="dxa"/>
            <w:hideMark/>
          </w:tcPr>
          <w:p w14:paraId="0C98C41C" w14:textId="33B5BEF7" w:rsidR="00332271" w:rsidRPr="00D73F95" w:rsidRDefault="00332271" w:rsidP="00EE1174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 w:rsidR="00621CD8">
              <w:rPr>
                <w:rFonts w:ascii="Arial" w:hAnsi="Arial" w:cs="Arial"/>
                <w:szCs w:val="18"/>
              </w:rPr>
              <w:t>oplevering</w:t>
            </w:r>
            <w:r w:rsidR="000870FD">
              <w:rPr>
                <w:rFonts w:ascii="Arial" w:hAnsi="Arial" w:cs="Arial"/>
                <w:szCs w:val="18"/>
              </w:rPr>
              <w:t xml:space="preserve"> project</w:t>
            </w:r>
          </w:p>
        </w:tc>
        <w:tc>
          <w:tcPr>
            <w:tcW w:w="2709" w:type="dxa"/>
          </w:tcPr>
          <w:p w14:paraId="5BA81527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332271" w:rsidRPr="00D73F95" w14:paraId="47ADED4C" w14:textId="77777777" w:rsidTr="00F14B21">
        <w:trPr>
          <w:trHeight w:val="254"/>
        </w:trPr>
        <w:tc>
          <w:tcPr>
            <w:tcW w:w="562" w:type="dxa"/>
            <w:hideMark/>
          </w:tcPr>
          <w:p w14:paraId="70196CC4" w14:textId="3A7C0539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  <w:hideMark/>
          </w:tcPr>
          <w:p w14:paraId="1A6E9FAE" w14:textId="77777777" w:rsidR="00332271" w:rsidRPr="00D73F95" w:rsidRDefault="00332271" w:rsidP="00EE1174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samenwerkingspartner(s)/onderaannemers</w:t>
            </w:r>
          </w:p>
        </w:tc>
        <w:tc>
          <w:tcPr>
            <w:tcW w:w="5954" w:type="dxa"/>
            <w:gridSpan w:val="2"/>
          </w:tcPr>
          <w:p w14:paraId="20F08F15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386B58" w:rsidRPr="00D73F95" w14:paraId="4B9E5AFB" w14:textId="77777777" w:rsidTr="00F14B21">
        <w:trPr>
          <w:trHeight w:val="254"/>
        </w:trPr>
        <w:tc>
          <w:tcPr>
            <w:tcW w:w="562" w:type="dxa"/>
          </w:tcPr>
          <w:p w14:paraId="4BA25904" w14:textId="77777777" w:rsidR="00386B58" w:rsidRPr="00D73F95" w:rsidRDefault="00386B58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2E3DC825" w14:textId="121218F9" w:rsidR="00386B58" w:rsidRPr="00D73F95" w:rsidRDefault="00975D18" w:rsidP="00EE1174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Omschrijving van de </w:t>
            </w:r>
            <w:r>
              <w:rPr>
                <w:rFonts w:ascii="Arial" w:hAnsi="Arial" w:cs="Arial"/>
                <w:szCs w:val="18"/>
              </w:rPr>
              <w:t>rol</w:t>
            </w:r>
            <w:r w:rsidR="00FA1456">
              <w:rPr>
                <w:rFonts w:ascii="Arial" w:hAnsi="Arial" w:cs="Arial"/>
                <w:szCs w:val="18"/>
              </w:rPr>
              <w:t>,</w:t>
            </w:r>
            <w:r>
              <w:rPr>
                <w:rFonts w:ascii="Arial" w:hAnsi="Arial" w:cs="Arial"/>
                <w:szCs w:val="18"/>
              </w:rPr>
              <w:t xml:space="preserve"> taken </w:t>
            </w:r>
            <w:r w:rsidR="00FA1456">
              <w:rPr>
                <w:rFonts w:ascii="Arial" w:hAnsi="Arial" w:cs="Arial"/>
                <w:szCs w:val="18"/>
              </w:rPr>
              <w:t xml:space="preserve">en verantwoordelijkheden </w:t>
            </w:r>
            <w:r w:rsidR="00E67F1D">
              <w:rPr>
                <w:rFonts w:ascii="Arial" w:hAnsi="Arial" w:cs="Arial"/>
                <w:szCs w:val="18"/>
              </w:rPr>
              <w:t>binnen het project</w:t>
            </w:r>
          </w:p>
        </w:tc>
        <w:tc>
          <w:tcPr>
            <w:tcW w:w="5954" w:type="dxa"/>
            <w:gridSpan w:val="2"/>
          </w:tcPr>
          <w:p w14:paraId="1333F72E" w14:textId="77777777" w:rsidR="00386B58" w:rsidRPr="00D73F95" w:rsidRDefault="00386B58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6E7DBE" w:rsidRPr="00D73F95" w14:paraId="4C9BB9F3" w14:textId="77777777" w:rsidTr="00F14B21">
        <w:trPr>
          <w:trHeight w:val="254"/>
        </w:trPr>
        <w:tc>
          <w:tcPr>
            <w:tcW w:w="562" w:type="dxa"/>
          </w:tcPr>
          <w:p w14:paraId="32B1DE69" w14:textId="77777777" w:rsidR="006E7DBE" w:rsidRPr="00D73F95" w:rsidRDefault="006E7DBE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6CAE3D41" w14:textId="3DE4DF5B" w:rsidR="006E7DBE" w:rsidRPr="00D73F95" w:rsidRDefault="006D65FE" w:rsidP="00EE1174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Tevredenheids</w:t>
            </w:r>
            <w:r w:rsidR="006E7DBE">
              <w:rPr>
                <w:rFonts w:ascii="Arial" w:hAnsi="Arial" w:cs="Arial"/>
                <w:szCs w:val="18"/>
              </w:rPr>
              <w:t>verklaring</w:t>
            </w:r>
            <w:r w:rsidR="004C7F75">
              <w:rPr>
                <w:rFonts w:ascii="Arial" w:hAnsi="Arial" w:cs="Arial"/>
                <w:szCs w:val="18"/>
              </w:rPr>
              <w:t xml:space="preserve"> aanwezig</w:t>
            </w:r>
          </w:p>
        </w:tc>
        <w:tc>
          <w:tcPr>
            <w:tcW w:w="5954" w:type="dxa"/>
            <w:gridSpan w:val="2"/>
          </w:tcPr>
          <w:p w14:paraId="7370E204" w14:textId="55B6C90B" w:rsidR="006E7DBE" w:rsidRPr="00D73F95" w:rsidRDefault="004C7F75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Ja/Nee</w:t>
            </w:r>
          </w:p>
        </w:tc>
      </w:tr>
      <w:tr w:rsidR="00332271" w:rsidRPr="00D73F95" w14:paraId="01729E7A" w14:textId="77777777" w:rsidTr="00F14B21">
        <w:trPr>
          <w:trHeight w:val="254"/>
        </w:trPr>
        <w:tc>
          <w:tcPr>
            <w:tcW w:w="562" w:type="dxa"/>
          </w:tcPr>
          <w:p w14:paraId="3975858E" w14:textId="7C3C6337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6C916B4E" w14:textId="77777777" w:rsidR="00332271" w:rsidRPr="00D73F95" w:rsidRDefault="00332271" w:rsidP="00EE1174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de opdracht aan de minimumvereisten van de </w:t>
            </w:r>
            <w:r w:rsidRPr="00D73F95">
              <w:rPr>
                <w:rFonts w:ascii="Arial" w:hAnsi="Arial" w:cs="Arial"/>
                <w:b/>
                <w:szCs w:val="18"/>
              </w:rPr>
              <w:t>kerncompetentie</w:t>
            </w:r>
            <w:r w:rsidRPr="00D73F95">
              <w:rPr>
                <w:rFonts w:ascii="Arial" w:hAnsi="Arial" w:cs="Arial"/>
                <w:szCs w:val="18"/>
              </w:rPr>
              <w:t>?</w:t>
            </w:r>
          </w:p>
        </w:tc>
        <w:tc>
          <w:tcPr>
            <w:tcW w:w="5954" w:type="dxa"/>
            <w:gridSpan w:val="2"/>
          </w:tcPr>
          <w:p w14:paraId="21CE7D8F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</w:t>
            </w:r>
            <w:r w:rsidRPr="00B61720">
              <w:rPr>
                <w:rFonts w:ascii="Arial" w:hAnsi="Arial" w:cs="Arial"/>
                <w:szCs w:val="18"/>
              </w:rPr>
              <w:t>Ja/Nee.</w:t>
            </w:r>
            <w:r w:rsidRPr="00D73F95">
              <w:rPr>
                <w:rFonts w:ascii="Arial" w:hAnsi="Arial" w:cs="Arial"/>
                <w:szCs w:val="18"/>
              </w:rPr>
              <w:t xml:space="preserve"> </w:t>
            </w:r>
          </w:p>
          <w:p w14:paraId="6F22E190" w14:textId="77777777" w:rsidR="00332271" w:rsidRDefault="00332271" w:rsidP="001A2C62">
            <w:pPr>
              <w:rPr>
                <w:rFonts w:ascii="Arial" w:hAnsi="Arial" w:cs="Arial"/>
                <w:i/>
                <w:szCs w:val="18"/>
              </w:rPr>
            </w:pPr>
            <w:r w:rsidRPr="00D73F95">
              <w:rPr>
                <w:rFonts w:ascii="Arial" w:hAnsi="Arial" w:cs="Arial"/>
                <w:i/>
                <w:szCs w:val="18"/>
              </w:rPr>
              <w:t xml:space="preserve">Geef hierbij een toelichting, waarbij inzicht wordt gegeven in de wijze waarop de gevraagde kerncompetentie bij dit referentieproject naar voren kwam. </w:t>
            </w:r>
          </w:p>
          <w:p w14:paraId="7989F946" w14:textId="77777777" w:rsidR="001A2C62" w:rsidRDefault="001A2C62" w:rsidP="001A2C62">
            <w:pPr>
              <w:rPr>
                <w:rFonts w:ascii="Arial" w:hAnsi="Arial" w:cs="Arial"/>
                <w:i/>
                <w:szCs w:val="18"/>
              </w:rPr>
            </w:pPr>
          </w:p>
          <w:p w14:paraId="7A1E8F76" w14:textId="28344D66" w:rsidR="001A2C62" w:rsidRPr="00D73F95" w:rsidRDefault="001A2C62" w:rsidP="001A2C62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306A01BF" w14:textId="6D23D2CF" w:rsidR="00332271" w:rsidRDefault="007A627D" w:rsidP="007A627D">
      <w:pPr>
        <w:pStyle w:val="Kop3zondernummerOLCO"/>
      </w:pPr>
      <w:bookmarkStart w:id="0" w:name="_Hlk119672756"/>
      <w:r>
        <w:t>Ondertekening</w:t>
      </w:r>
    </w:p>
    <w:bookmarkEnd w:id="0"/>
    <w:p w14:paraId="24F07DDF" w14:textId="20C6B05A" w:rsidR="00332271" w:rsidRDefault="00332271" w:rsidP="00332271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Naam</w:t>
      </w:r>
      <w:r w:rsidR="00307167">
        <w:rPr>
          <w:rFonts w:ascii="Arial" w:hAnsi="Arial" w:cs="Arial"/>
          <w:szCs w:val="18"/>
        </w:rPr>
        <w:t xml:space="preserve"> en functie</w:t>
      </w:r>
      <w:r>
        <w:rPr>
          <w:rFonts w:ascii="Arial" w:hAnsi="Arial" w:cs="Arial"/>
          <w:szCs w:val="18"/>
        </w:rPr>
        <w:t xml:space="preserve">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>: ……………………………………</w:t>
      </w:r>
      <w:r w:rsidR="00307167">
        <w:rPr>
          <w:rFonts w:ascii="Arial" w:hAnsi="Arial" w:cs="Arial"/>
          <w:szCs w:val="18"/>
        </w:rPr>
        <w:t>...</w:t>
      </w:r>
    </w:p>
    <w:p w14:paraId="3E48ADAC" w14:textId="77777777" w:rsidR="00307167" w:rsidRDefault="00307167" w:rsidP="00332271">
      <w:pPr>
        <w:rPr>
          <w:rFonts w:ascii="Arial" w:hAnsi="Arial" w:cs="Arial"/>
          <w:szCs w:val="18"/>
        </w:rPr>
      </w:pPr>
    </w:p>
    <w:p w14:paraId="67B65033" w14:textId="5E9B8CD8" w:rsidR="00332271" w:rsidRDefault="00332271" w:rsidP="00332271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Handtekening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</w:t>
      </w:r>
      <w:r w:rsidR="00307167">
        <w:rPr>
          <w:rFonts w:ascii="Arial" w:hAnsi="Arial" w:cs="Arial"/>
          <w:szCs w:val="18"/>
        </w:rPr>
        <w:t>………..</w:t>
      </w:r>
    </w:p>
    <w:p w14:paraId="1BF68EB4" w14:textId="77777777" w:rsidR="00307167" w:rsidRDefault="00307167" w:rsidP="001A2C62">
      <w:pPr>
        <w:rPr>
          <w:rFonts w:ascii="Arial" w:hAnsi="Arial" w:cs="Arial"/>
          <w:szCs w:val="18"/>
        </w:rPr>
      </w:pPr>
    </w:p>
    <w:p w14:paraId="7F3B3BC3" w14:textId="41524555" w:rsidR="001D6676" w:rsidRPr="00D03908" w:rsidRDefault="00332271" w:rsidP="001A2C62">
      <w:pPr>
        <w:rPr>
          <w:highlight w:val="yellow"/>
        </w:rPr>
      </w:pPr>
      <w:r>
        <w:rPr>
          <w:rFonts w:ascii="Arial" w:hAnsi="Arial" w:cs="Arial"/>
          <w:szCs w:val="18"/>
        </w:rPr>
        <w:t>Datum: ………………………………………………………………………</w:t>
      </w:r>
      <w:r w:rsidR="00307167">
        <w:rPr>
          <w:rFonts w:ascii="Arial" w:hAnsi="Arial" w:cs="Arial"/>
          <w:szCs w:val="18"/>
        </w:rPr>
        <w:t>………….</w:t>
      </w:r>
    </w:p>
    <w:sectPr w:rsidR="001D6676" w:rsidRPr="00D03908" w:rsidSect="00743EE3">
      <w:pgSz w:w="11906" w:h="16838" w:code="9"/>
      <w:pgMar w:top="1134" w:right="1134" w:bottom="1588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EFF365" w14:textId="77777777" w:rsidR="002F6774" w:rsidRPr="002C6214" w:rsidRDefault="002F6774" w:rsidP="002C6214">
      <w:pPr>
        <w:pStyle w:val="Voettekst"/>
      </w:pPr>
    </w:p>
  </w:endnote>
  <w:endnote w:type="continuationSeparator" w:id="0">
    <w:p w14:paraId="74698B1C" w14:textId="77777777" w:rsidR="002F6774" w:rsidRPr="002C6214" w:rsidRDefault="002F6774" w:rsidP="002C6214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D57A53" w14:textId="77777777" w:rsidR="002F6774" w:rsidRPr="002C6214" w:rsidRDefault="002F6774" w:rsidP="002C6214">
      <w:pPr>
        <w:pStyle w:val="Voettekst"/>
      </w:pPr>
    </w:p>
  </w:footnote>
  <w:footnote w:type="continuationSeparator" w:id="0">
    <w:p w14:paraId="185B30D6" w14:textId="77777777" w:rsidR="002F6774" w:rsidRPr="002C6214" w:rsidRDefault="002F6774" w:rsidP="002C6214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7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8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1032A50"/>
    <w:multiLevelType w:val="hybridMultilevel"/>
    <w:tmpl w:val="101A0168"/>
    <w:lvl w:ilvl="0" w:tplc="CA88797C">
      <w:start w:val="2"/>
      <w:numFmt w:val="decimal"/>
      <w:pStyle w:val="VergadernummerOLCO"/>
      <w:suff w:val="nothing"/>
      <w:lvlText w:val="Nr.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4F6690"/>
    <w:multiLevelType w:val="multilevel"/>
    <w:tmpl w:val="6EE4AA5A"/>
    <w:numStyleLink w:val="KopnummeringOLCO"/>
  </w:abstractNum>
  <w:abstractNum w:abstractNumId="25" w15:restartNumberingAfterBreak="0">
    <w:nsid w:val="5C7E1615"/>
    <w:multiLevelType w:val="multilevel"/>
    <w:tmpl w:val="F16EA7FA"/>
    <w:numStyleLink w:val="OpsommingnummerlijstOLCO"/>
  </w:abstractNum>
  <w:abstractNum w:abstractNumId="26" w15:restartNumberingAfterBreak="0">
    <w:nsid w:val="60FA248C"/>
    <w:multiLevelType w:val="multilevel"/>
    <w:tmpl w:val="6EE4AA5A"/>
    <w:numStyleLink w:val="KopnummeringOLCO"/>
  </w:abstractNum>
  <w:abstractNum w:abstractNumId="27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8" w15:restartNumberingAfterBreak="0">
    <w:nsid w:val="6C6644DD"/>
    <w:multiLevelType w:val="multilevel"/>
    <w:tmpl w:val="9E50E438"/>
    <w:numStyleLink w:val="OpsommingbolletjeOLCO"/>
  </w:abstractNum>
  <w:abstractNum w:abstractNumId="29" w15:restartNumberingAfterBreak="0">
    <w:nsid w:val="6CAB1E63"/>
    <w:multiLevelType w:val="multilevel"/>
    <w:tmpl w:val="7FB6E594"/>
    <w:numStyleLink w:val="AgendapuntlijstOLCO"/>
  </w:abstractNum>
  <w:abstractNum w:abstractNumId="30" w15:restartNumberingAfterBreak="0">
    <w:nsid w:val="6E7370EC"/>
    <w:multiLevelType w:val="multilevel"/>
    <w:tmpl w:val="9200769E"/>
    <w:numStyleLink w:val="OpsommingkleineletterOLCO"/>
  </w:abstractNum>
  <w:abstractNum w:abstractNumId="31" w15:restartNumberingAfterBreak="0">
    <w:nsid w:val="7038598F"/>
    <w:multiLevelType w:val="multilevel"/>
    <w:tmpl w:val="90A8103A"/>
    <w:numStyleLink w:val="BijlagenummeringOLCO"/>
  </w:abstractNum>
  <w:abstractNum w:abstractNumId="32" w15:restartNumberingAfterBreak="0">
    <w:nsid w:val="70EC4E8C"/>
    <w:multiLevelType w:val="multilevel"/>
    <w:tmpl w:val="C9FA2D30"/>
    <w:numStyleLink w:val="OpsommingopenrondjeOLCO"/>
  </w:abstractNum>
  <w:abstractNum w:abstractNumId="33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4" w15:restartNumberingAfterBreak="0">
    <w:nsid w:val="76AE427F"/>
    <w:multiLevelType w:val="multilevel"/>
    <w:tmpl w:val="8576664C"/>
    <w:numStyleLink w:val="OpsommingtekenOLCO"/>
  </w:abstractNum>
  <w:abstractNum w:abstractNumId="35" w15:restartNumberingAfterBreak="0">
    <w:nsid w:val="79AE6CDF"/>
    <w:multiLevelType w:val="multilevel"/>
    <w:tmpl w:val="B4BACAD8"/>
    <w:numStyleLink w:val="OpsommingstreepjeOLCO"/>
  </w:abstractNum>
  <w:num w:numId="1" w16cid:durableId="324011726">
    <w:abstractNumId w:val="10"/>
  </w:num>
  <w:num w:numId="2" w16cid:durableId="384568837">
    <w:abstractNumId w:val="18"/>
  </w:num>
  <w:num w:numId="3" w16cid:durableId="1584299501">
    <w:abstractNumId w:val="20"/>
  </w:num>
  <w:num w:numId="4" w16cid:durableId="1794053349">
    <w:abstractNumId w:val="12"/>
  </w:num>
  <w:num w:numId="5" w16cid:durableId="1504205696">
    <w:abstractNumId w:val="22"/>
  </w:num>
  <w:num w:numId="6" w16cid:durableId="1085614963">
    <w:abstractNumId w:val="14"/>
  </w:num>
  <w:num w:numId="7" w16cid:durableId="509878410">
    <w:abstractNumId w:val="13"/>
  </w:num>
  <w:num w:numId="8" w16cid:durableId="1186947869">
    <w:abstractNumId w:val="17"/>
  </w:num>
  <w:num w:numId="9" w16cid:durableId="277763740">
    <w:abstractNumId w:val="19"/>
  </w:num>
  <w:num w:numId="10" w16cid:durableId="129519024">
    <w:abstractNumId w:val="27"/>
  </w:num>
  <w:num w:numId="11" w16cid:durableId="917984414">
    <w:abstractNumId w:val="16"/>
  </w:num>
  <w:num w:numId="12" w16cid:durableId="974724893">
    <w:abstractNumId w:val="9"/>
  </w:num>
  <w:num w:numId="13" w16cid:durableId="708333788">
    <w:abstractNumId w:val="7"/>
  </w:num>
  <w:num w:numId="14" w16cid:durableId="666860762">
    <w:abstractNumId w:val="6"/>
  </w:num>
  <w:num w:numId="15" w16cid:durableId="1725523546">
    <w:abstractNumId w:val="5"/>
  </w:num>
  <w:num w:numId="16" w16cid:durableId="353650196">
    <w:abstractNumId w:val="4"/>
  </w:num>
  <w:num w:numId="17" w16cid:durableId="1654673172">
    <w:abstractNumId w:val="8"/>
  </w:num>
  <w:num w:numId="18" w16cid:durableId="999960744">
    <w:abstractNumId w:val="3"/>
  </w:num>
  <w:num w:numId="19" w16cid:durableId="1888636937">
    <w:abstractNumId w:val="2"/>
  </w:num>
  <w:num w:numId="20" w16cid:durableId="318273343">
    <w:abstractNumId w:val="1"/>
  </w:num>
  <w:num w:numId="21" w16cid:durableId="1445929850">
    <w:abstractNumId w:val="0"/>
  </w:num>
  <w:num w:numId="22" w16cid:durableId="1204711609">
    <w:abstractNumId w:val="30"/>
  </w:num>
  <w:num w:numId="23" w16cid:durableId="2045906219">
    <w:abstractNumId w:val="15"/>
    <w:lvlOverride w:ilvl="0"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</w:num>
  <w:num w:numId="24" w16cid:durableId="1692796798">
    <w:abstractNumId w:val="21"/>
  </w:num>
  <w:num w:numId="25" w16cid:durableId="881795418">
    <w:abstractNumId w:val="29"/>
  </w:num>
  <w:num w:numId="26" w16cid:durableId="1060909672">
    <w:abstractNumId w:val="28"/>
  </w:num>
  <w:num w:numId="27" w16cid:durableId="1313749212">
    <w:abstractNumId w:val="32"/>
  </w:num>
  <w:num w:numId="28" w16cid:durableId="776875513">
    <w:abstractNumId w:val="35"/>
  </w:num>
  <w:num w:numId="29" w16cid:durableId="1920822019">
    <w:abstractNumId w:val="31"/>
  </w:num>
  <w:num w:numId="30" w16cid:durableId="1765148428">
    <w:abstractNumId w:val="34"/>
  </w:num>
  <w:num w:numId="31" w16cid:durableId="575823092">
    <w:abstractNumId w:val="26"/>
  </w:num>
  <w:num w:numId="32" w16cid:durableId="859733402">
    <w:abstractNumId w:val="33"/>
  </w:num>
  <w:num w:numId="33" w16cid:durableId="1827429646">
    <w:abstractNumId w:val="25"/>
  </w:num>
  <w:num w:numId="34" w16cid:durableId="123227835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02530957">
    <w:abstractNumId w:val="11"/>
  </w:num>
  <w:num w:numId="36" w16cid:durableId="864445696">
    <w:abstractNumId w:val="24"/>
  </w:num>
  <w:num w:numId="37" w16cid:durableId="2083022240">
    <w:abstractNumId w:val="23"/>
  </w:num>
  <w:num w:numId="38" w16cid:durableId="212692769">
    <w:abstractNumId w:val="1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BE"/>
    <w:rsid w:val="00004562"/>
    <w:rsid w:val="00006237"/>
    <w:rsid w:val="0000663D"/>
    <w:rsid w:val="00010D95"/>
    <w:rsid w:val="00011BFA"/>
    <w:rsid w:val="00012581"/>
    <w:rsid w:val="00016F50"/>
    <w:rsid w:val="00020820"/>
    <w:rsid w:val="000212BA"/>
    <w:rsid w:val="0002562D"/>
    <w:rsid w:val="0003377A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732F"/>
    <w:rsid w:val="00066DF0"/>
    <w:rsid w:val="00067972"/>
    <w:rsid w:val="00072BF1"/>
    <w:rsid w:val="00074DAC"/>
    <w:rsid w:val="00076778"/>
    <w:rsid w:val="0007714E"/>
    <w:rsid w:val="00082CAA"/>
    <w:rsid w:val="000870FD"/>
    <w:rsid w:val="0009698A"/>
    <w:rsid w:val="000A1B78"/>
    <w:rsid w:val="000A2DFA"/>
    <w:rsid w:val="000B01BC"/>
    <w:rsid w:val="000B7B1E"/>
    <w:rsid w:val="000C0969"/>
    <w:rsid w:val="000C1A1A"/>
    <w:rsid w:val="000C7089"/>
    <w:rsid w:val="000D6750"/>
    <w:rsid w:val="000D6AB7"/>
    <w:rsid w:val="000E1539"/>
    <w:rsid w:val="000E55A1"/>
    <w:rsid w:val="000E6E43"/>
    <w:rsid w:val="000F213A"/>
    <w:rsid w:val="000F2D93"/>
    <w:rsid w:val="000F650E"/>
    <w:rsid w:val="00100B98"/>
    <w:rsid w:val="00106601"/>
    <w:rsid w:val="00110A9F"/>
    <w:rsid w:val="001138AC"/>
    <w:rsid w:val="001170AE"/>
    <w:rsid w:val="00121B7B"/>
    <w:rsid w:val="00122DED"/>
    <w:rsid w:val="00132265"/>
    <w:rsid w:val="001341C3"/>
    <w:rsid w:val="00134E43"/>
    <w:rsid w:val="00135A2A"/>
    <w:rsid w:val="00135E7B"/>
    <w:rsid w:val="00137CBB"/>
    <w:rsid w:val="00145B8E"/>
    <w:rsid w:val="0014640F"/>
    <w:rsid w:val="00152E4D"/>
    <w:rsid w:val="00156292"/>
    <w:rsid w:val="001579D8"/>
    <w:rsid w:val="001639F5"/>
    <w:rsid w:val="0018093D"/>
    <w:rsid w:val="0018361F"/>
    <w:rsid w:val="00187A59"/>
    <w:rsid w:val="001A2C62"/>
    <w:rsid w:val="001B1B37"/>
    <w:rsid w:val="001B4C7E"/>
    <w:rsid w:val="001C1100"/>
    <w:rsid w:val="001C11BE"/>
    <w:rsid w:val="001C4890"/>
    <w:rsid w:val="001C4F74"/>
    <w:rsid w:val="001C6232"/>
    <w:rsid w:val="001C63E7"/>
    <w:rsid w:val="001D2384"/>
    <w:rsid w:val="001D2A06"/>
    <w:rsid w:val="001D6676"/>
    <w:rsid w:val="001E2293"/>
    <w:rsid w:val="001E2B6C"/>
    <w:rsid w:val="001E34AC"/>
    <w:rsid w:val="001E5F7F"/>
    <w:rsid w:val="001F5B4F"/>
    <w:rsid w:val="001F5C28"/>
    <w:rsid w:val="001F6547"/>
    <w:rsid w:val="002029A9"/>
    <w:rsid w:val="0020548B"/>
    <w:rsid w:val="0020607F"/>
    <w:rsid w:val="00206E2A"/>
    <w:rsid w:val="00206FF8"/>
    <w:rsid w:val="002074B2"/>
    <w:rsid w:val="00210E6B"/>
    <w:rsid w:val="00212B4D"/>
    <w:rsid w:val="00216489"/>
    <w:rsid w:val="00220A9C"/>
    <w:rsid w:val="00225889"/>
    <w:rsid w:val="00225C60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65EE3"/>
    <w:rsid w:val="00280D1D"/>
    <w:rsid w:val="00282B5D"/>
    <w:rsid w:val="00283592"/>
    <w:rsid w:val="00286914"/>
    <w:rsid w:val="002919FA"/>
    <w:rsid w:val="00294CD2"/>
    <w:rsid w:val="002A2E44"/>
    <w:rsid w:val="002B08A4"/>
    <w:rsid w:val="002B2998"/>
    <w:rsid w:val="002B4EA3"/>
    <w:rsid w:val="002B64EE"/>
    <w:rsid w:val="002C0EBD"/>
    <w:rsid w:val="002C46FB"/>
    <w:rsid w:val="002C6214"/>
    <w:rsid w:val="002D0E88"/>
    <w:rsid w:val="002D52B2"/>
    <w:rsid w:val="002E2611"/>
    <w:rsid w:val="002E274E"/>
    <w:rsid w:val="002E68CD"/>
    <w:rsid w:val="002F6774"/>
    <w:rsid w:val="002F678C"/>
    <w:rsid w:val="002F7B77"/>
    <w:rsid w:val="003063C0"/>
    <w:rsid w:val="00307167"/>
    <w:rsid w:val="00312D26"/>
    <w:rsid w:val="00313E8E"/>
    <w:rsid w:val="00317DEA"/>
    <w:rsid w:val="00322A9F"/>
    <w:rsid w:val="00323121"/>
    <w:rsid w:val="00332271"/>
    <w:rsid w:val="00334D4B"/>
    <w:rsid w:val="00335B5E"/>
    <w:rsid w:val="00335F6B"/>
    <w:rsid w:val="00337DDE"/>
    <w:rsid w:val="00345315"/>
    <w:rsid w:val="00346631"/>
    <w:rsid w:val="00347094"/>
    <w:rsid w:val="0036336D"/>
    <w:rsid w:val="00364B2C"/>
    <w:rsid w:val="00364E1D"/>
    <w:rsid w:val="00365254"/>
    <w:rsid w:val="00365327"/>
    <w:rsid w:val="00373AE1"/>
    <w:rsid w:val="00374C23"/>
    <w:rsid w:val="00374D9A"/>
    <w:rsid w:val="00377612"/>
    <w:rsid w:val="00382603"/>
    <w:rsid w:val="00383954"/>
    <w:rsid w:val="00386B58"/>
    <w:rsid w:val="0039126D"/>
    <w:rsid w:val="003964D4"/>
    <w:rsid w:val="0039656A"/>
    <w:rsid w:val="003A5ED3"/>
    <w:rsid w:val="003A6677"/>
    <w:rsid w:val="003B14A0"/>
    <w:rsid w:val="003B595E"/>
    <w:rsid w:val="003C4365"/>
    <w:rsid w:val="003D04B7"/>
    <w:rsid w:val="003D09E4"/>
    <w:rsid w:val="003D414A"/>
    <w:rsid w:val="003D49E5"/>
    <w:rsid w:val="003E30F2"/>
    <w:rsid w:val="003E3B7D"/>
    <w:rsid w:val="003E766F"/>
    <w:rsid w:val="003F2747"/>
    <w:rsid w:val="003F768C"/>
    <w:rsid w:val="004001AF"/>
    <w:rsid w:val="00404A35"/>
    <w:rsid w:val="00410F28"/>
    <w:rsid w:val="0041674F"/>
    <w:rsid w:val="0042594D"/>
    <w:rsid w:val="00441382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A0BCC"/>
    <w:rsid w:val="004B1D58"/>
    <w:rsid w:val="004B2C90"/>
    <w:rsid w:val="004C51F8"/>
    <w:rsid w:val="004C7F75"/>
    <w:rsid w:val="004D2412"/>
    <w:rsid w:val="004F4A4D"/>
    <w:rsid w:val="004F6A99"/>
    <w:rsid w:val="005017F3"/>
    <w:rsid w:val="00501A64"/>
    <w:rsid w:val="005035FB"/>
    <w:rsid w:val="00503BFD"/>
    <w:rsid w:val="005043E5"/>
    <w:rsid w:val="00513D36"/>
    <w:rsid w:val="00515E2F"/>
    <w:rsid w:val="00520195"/>
    <w:rsid w:val="00521726"/>
    <w:rsid w:val="00526530"/>
    <w:rsid w:val="0053645C"/>
    <w:rsid w:val="00545244"/>
    <w:rsid w:val="00553801"/>
    <w:rsid w:val="005615BE"/>
    <w:rsid w:val="00562E3D"/>
    <w:rsid w:val="0056661A"/>
    <w:rsid w:val="00575FFC"/>
    <w:rsid w:val="00580E25"/>
    <w:rsid w:val="005818B8"/>
    <w:rsid w:val="005850AF"/>
    <w:rsid w:val="0059027A"/>
    <w:rsid w:val="0059247F"/>
    <w:rsid w:val="005926F8"/>
    <w:rsid w:val="0059437A"/>
    <w:rsid w:val="005A1BD7"/>
    <w:rsid w:val="005A2BEC"/>
    <w:rsid w:val="005B371E"/>
    <w:rsid w:val="005B4FAF"/>
    <w:rsid w:val="005C5603"/>
    <w:rsid w:val="005C6668"/>
    <w:rsid w:val="005D4151"/>
    <w:rsid w:val="005D4307"/>
    <w:rsid w:val="005D5E21"/>
    <w:rsid w:val="005E3E58"/>
    <w:rsid w:val="005F1E97"/>
    <w:rsid w:val="006040DB"/>
    <w:rsid w:val="00606D41"/>
    <w:rsid w:val="00606DE2"/>
    <w:rsid w:val="00610FF8"/>
    <w:rsid w:val="00612C22"/>
    <w:rsid w:val="00613262"/>
    <w:rsid w:val="006155A6"/>
    <w:rsid w:val="00621CD8"/>
    <w:rsid w:val="00624485"/>
    <w:rsid w:val="00641E45"/>
    <w:rsid w:val="00647A67"/>
    <w:rsid w:val="00653D01"/>
    <w:rsid w:val="006607A8"/>
    <w:rsid w:val="00664EE1"/>
    <w:rsid w:val="006653B0"/>
    <w:rsid w:val="006662ED"/>
    <w:rsid w:val="006767B2"/>
    <w:rsid w:val="00685EED"/>
    <w:rsid w:val="0068670B"/>
    <w:rsid w:val="00687832"/>
    <w:rsid w:val="006953A2"/>
    <w:rsid w:val="006B6044"/>
    <w:rsid w:val="006C570F"/>
    <w:rsid w:val="006C6A9D"/>
    <w:rsid w:val="006C7217"/>
    <w:rsid w:val="006D1154"/>
    <w:rsid w:val="006D1A9D"/>
    <w:rsid w:val="006D2ECD"/>
    <w:rsid w:val="006D65FE"/>
    <w:rsid w:val="006E7DBE"/>
    <w:rsid w:val="006F34BF"/>
    <w:rsid w:val="0070038F"/>
    <w:rsid w:val="007007D2"/>
    <w:rsid w:val="00702832"/>
    <w:rsid w:val="00703BD3"/>
    <w:rsid w:val="00705849"/>
    <w:rsid w:val="00706308"/>
    <w:rsid w:val="00712665"/>
    <w:rsid w:val="0071386B"/>
    <w:rsid w:val="0072479C"/>
    <w:rsid w:val="007261BD"/>
    <w:rsid w:val="007358BA"/>
    <w:rsid w:val="007361EE"/>
    <w:rsid w:val="00743326"/>
    <w:rsid w:val="00743EE3"/>
    <w:rsid w:val="00750733"/>
    <w:rsid w:val="00750780"/>
    <w:rsid w:val="007525D1"/>
    <w:rsid w:val="00752725"/>
    <w:rsid w:val="00755B89"/>
    <w:rsid w:val="00756C31"/>
    <w:rsid w:val="00760A65"/>
    <w:rsid w:val="00763B35"/>
    <w:rsid w:val="00764AF2"/>
    <w:rsid w:val="00766E99"/>
    <w:rsid w:val="00770652"/>
    <w:rsid w:val="00775717"/>
    <w:rsid w:val="00776618"/>
    <w:rsid w:val="00783DC8"/>
    <w:rsid w:val="007865DD"/>
    <w:rsid w:val="00787B55"/>
    <w:rsid w:val="0079179F"/>
    <w:rsid w:val="007939DB"/>
    <w:rsid w:val="00793E98"/>
    <w:rsid w:val="00796A8D"/>
    <w:rsid w:val="007A627D"/>
    <w:rsid w:val="007B0C68"/>
    <w:rsid w:val="007B3114"/>
    <w:rsid w:val="007B5373"/>
    <w:rsid w:val="007C0010"/>
    <w:rsid w:val="007C037C"/>
    <w:rsid w:val="007D0F5C"/>
    <w:rsid w:val="007D1439"/>
    <w:rsid w:val="007D4A7D"/>
    <w:rsid w:val="007D4DCE"/>
    <w:rsid w:val="007E7724"/>
    <w:rsid w:val="007F0A2A"/>
    <w:rsid w:val="007F1417"/>
    <w:rsid w:val="007F18D5"/>
    <w:rsid w:val="007F48F0"/>
    <w:rsid w:val="007F653F"/>
    <w:rsid w:val="008064EE"/>
    <w:rsid w:val="00810585"/>
    <w:rsid w:val="008222EE"/>
    <w:rsid w:val="00823AC1"/>
    <w:rsid w:val="00826EA4"/>
    <w:rsid w:val="00832239"/>
    <w:rsid w:val="00840AC2"/>
    <w:rsid w:val="00843B35"/>
    <w:rsid w:val="00854B34"/>
    <w:rsid w:val="0086137E"/>
    <w:rsid w:val="008664DD"/>
    <w:rsid w:val="008736AE"/>
    <w:rsid w:val="0087377D"/>
    <w:rsid w:val="008775D3"/>
    <w:rsid w:val="00877BD5"/>
    <w:rsid w:val="008802D3"/>
    <w:rsid w:val="008835BC"/>
    <w:rsid w:val="00886BB9"/>
    <w:rsid w:val="008870F0"/>
    <w:rsid w:val="008914F4"/>
    <w:rsid w:val="008931CF"/>
    <w:rsid w:val="00893934"/>
    <w:rsid w:val="008A2A1D"/>
    <w:rsid w:val="008A5E5E"/>
    <w:rsid w:val="008B339E"/>
    <w:rsid w:val="008B5CD1"/>
    <w:rsid w:val="008C2F90"/>
    <w:rsid w:val="008C5834"/>
    <w:rsid w:val="008C6251"/>
    <w:rsid w:val="008D2143"/>
    <w:rsid w:val="008D7BDD"/>
    <w:rsid w:val="0090254C"/>
    <w:rsid w:val="00902829"/>
    <w:rsid w:val="0090724E"/>
    <w:rsid w:val="00907888"/>
    <w:rsid w:val="00910D57"/>
    <w:rsid w:val="00920140"/>
    <w:rsid w:val="009221AC"/>
    <w:rsid w:val="009225D7"/>
    <w:rsid w:val="009261FD"/>
    <w:rsid w:val="00930C8F"/>
    <w:rsid w:val="0093176A"/>
    <w:rsid w:val="00934750"/>
    <w:rsid w:val="00934E30"/>
    <w:rsid w:val="00935271"/>
    <w:rsid w:val="00943209"/>
    <w:rsid w:val="00944AB5"/>
    <w:rsid w:val="0094509D"/>
    <w:rsid w:val="00945318"/>
    <w:rsid w:val="00945727"/>
    <w:rsid w:val="00950DB4"/>
    <w:rsid w:val="00953441"/>
    <w:rsid w:val="009534C6"/>
    <w:rsid w:val="00956E04"/>
    <w:rsid w:val="00957CCB"/>
    <w:rsid w:val="009606EB"/>
    <w:rsid w:val="00963973"/>
    <w:rsid w:val="009666CE"/>
    <w:rsid w:val="00971786"/>
    <w:rsid w:val="00971B3B"/>
    <w:rsid w:val="00975D18"/>
    <w:rsid w:val="00976F6A"/>
    <w:rsid w:val="009A5B23"/>
    <w:rsid w:val="009C1976"/>
    <w:rsid w:val="009C2F9E"/>
    <w:rsid w:val="009D5AE2"/>
    <w:rsid w:val="009F0ADA"/>
    <w:rsid w:val="00A07FEF"/>
    <w:rsid w:val="00A1497C"/>
    <w:rsid w:val="00A21956"/>
    <w:rsid w:val="00A2306C"/>
    <w:rsid w:val="00A42EEC"/>
    <w:rsid w:val="00A44CED"/>
    <w:rsid w:val="00A50406"/>
    <w:rsid w:val="00A50767"/>
    <w:rsid w:val="00A50801"/>
    <w:rsid w:val="00A552BE"/>
    <w:rsid w:val="00A60A58"/>
    <w:rsid w:val="00A61B21"/>
    <w:rsid w:val="00A65B09"/>
    <w:rsid w:val="00A670BB"/>
    <w:rsid w:val="00A71291"/>
    <w:rsid w:val="00A71BF3"/>
    <w:rsid w:val="00A76E7C"/>
    <w:rsid w:val="00A804D2"/>
    <w:rsid w:val="00A84368"/>
    <w:rsid w:val="00A871D6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D24E6"/>
    <w:rsid w:val="00AD31A0"/>
    <w:rsid w:val="00AD44F1"/>
    <w:rsid w:val="00AD4DF7"/>
    <w:rsid w:val="00AE0183"/>
    <w:rsid w:val="00AE2110"/>
    <w:rsid w:val="00AE2EB1"/>
    <w:rsid w:val="00B01DA1"/>
    <w:rsid w:val="00B11A76"/>
    <w:rsid w:val="00B11C76"/>
    <w:rsid w:val="00B233E3"/>
    <w:rsid w:val="00B30352"/>
    <w:rsid w:val="00B346DF"/>
    <w:rsid w:val="00B460C2"/>
    <w:rsid w:val="00B47460"/>
    <w:rsid w:val="00B5672A"/>
    <w:rsid w:val="00B63EB9"/>
    <w:rsid w:val="00B75ED8"/>
    <w:rsid w:val="00B77809"/>
    <w:rsid w:val="00B83B98"/>
    <w:rsid w:val="00B85218"/>
    <w:rsid w:val="00B860DC"/>
    <w:rsid w:val="00B87727"/>
    <w:rsid w:val="00B900BD"/>
    <w:rsid w:val="00B9540B"/>
    <w:rsid w:val="00BA3794"/>
    <w:rsid w:val="00BA3F4D"/>
    <w:rsid w:val="00BA79E3"/>
    <w:rsid w:val="00BB1FC1"/>
    <w:rsid w:val="00BB239A"/>
    <w:rsid w:val="00BB31CE"/>
    <w:rsid w:val="00BC0188"/>
    <w:rsid w:val="00BC1B51"/>
    <w:rsid w:val="00BC6FB7"/>
    <w:rsid w:val="00BE55A7"/>
    <w:rsid w:val="00BE64B3"/>
    <w:rsid w:val="00BF6A7B"/>
    <w:rsid w:val="00BF6B3C"/>
    <w:rsid w:val="00C043AF"/>
    <w:rsid w:val="00C06D9A"/>
    <w:rsid w:val="00C0702B"/>
    <w:rsid w:val="00C11B08"/>
    <w:rsid w:val="00C12133"/>
    <w:rsid w:val="00C12A81"/>
    <w:rsid w:val="00C139FB"/>
    <w:rsid w:val="00C17A25"/>
    <w:rsid w:val="00C201EB"/>
    <w:rsid w:val="00C26C66"/>
    <w:rsid w:val="00C33308"/>
    <w:rsid w:val="00C4003A"/>
    <w:rsid w:val="00C41422"/>
    <w:rsid w:val="00C50828"/>
    <w:rsid w:val="00C51137"/>
    <w:rsid w:val="00C6206C"/>
    <w:rsid w:val="00C72D11"/>
    <w:rsid w:val="00C863AE"/>
    <w:rsid w:val="00C87372"/>
    <w:rsid w:val="00C92E08"/>
    <w:rsid w:val="00C93473"/>
    <w:rsid w:val="00C971C1"/>
    <w:rsid w:val="00CA1FE3"/>
    <w:rsid w:val="00CA332D"/>
    <w:rsid w:val="00CB09E7"/>
    <w:rsid w:val="00CB254D"/>
    <w:rsid w:val="00CB3533"/>
    <w:rsid w:val="00CB7600"/>
    <w:rsid w:val="00CB7D61"/>
    <w:rsid w:val="00CC2944"/>
    <w:rsid w:val="00CC6A4B"/>
    <w:rsid w:val="00CD515C"/>
    <w:rsid w:val="00CD7A5A"/>
    <w:rsid w:val="00CD7AAF"/>
    <w:rsid w:val="00CE2BA6"/>
    <w:rsid w:val="00CE564D"/>
    <w:rsid w:val="00CF2B0C"/>
    <w:rsid w:val="00D023A0"/>
    <w:rsid w:val="00D03908"/>
    <w:rsid w:val="00D15EF9"/>
    <w:rsid w:val="00D16E87"/>
    <w:rsid w:val="00D25A51"/>
    <w:rsid w:val="00D25AA0"/>
    <w:rsid w:val="00D27D0E"/>
    <w:rsid w:val="00D3493F"/>
    <w:rsid w:val="00D35DA7"/>
    <w:rsid w:val="00D47AD0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3BC2"/>
    <w:rsid w:val="00D94B0E"/>
    <w:rsid w:val="00D966A7"/>
    <w:rsid w:val="00DA5661"/>
    <w:rsid w:val="00DA6E07"/>
    <w:rsid w:val="00DA7584"/>
    <w:rsid w:val="00DA7A62"/>
    <w:rsid w:val="00DB0413"/>
    <w:rsid w:val="00DB0F15"/>
    <w:rsid w:val="00DB3292"/>
    <w:rsid w:val="00DC2F99"/>
    <w:rsid w:val="00DC390F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035"/>
    <w:rsid w:val="00DE5157"/>
    <w:rsid w:val="00DF1BBC"/>
    <w:rsid w:val="00DF3351"/>
    <w:rsid w:val="00DF609E"/>
    <w:rsid w:val="00E05BA5"/>
    <w:rsid w:val="00E07762"/>
    <w:rsid w:val="00E12CAA"/>
    <w:rsid w:val="00E230B2"/>
    <w:rsid w:val="00E239D8"/>
    <w:rsid w:val="00E307DC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67F1D"/>
    <w:rsid w:val="00E7078D"/>
    <w:rsid w:val="00E7085E"/>
    <w:rsid w:val="00E76843"/>
    <w:rsid w:val="00E87FB4"/>
    <w:rsid w:val="00E921FB"/>
    <w:rsid w:val="00E93FCF"/>
    <w:rsid w:val="00E96BF0"/>
    <w:rsid w:val="00E9778E"/>
    <w:rsid w:val="00E97867"/>
    <w:rsid w:val="00EA188D"/>
    <w:rsid w:val="00EB7C66"/>
    <w:rsid w:val="00EC42E3"/>
    <w:rsid w:val="00EC72BE"/>
    <w:rsid w:val="00ED2104"/>
    <w:rsid w:val="00EE35E4"/>
    <w:rsid w:val="00EE4517"/>
    <w:rsid w:val="00EF1C1F"/>
    <w:rsid w:val="00F005C9"/>
    <w:rsid w:val="00F1404D"/>
    <w:rsid w:val="00F14B21"/>
    <w:rsid w:val="00F1626B"/>
    <w:rsid w:val="00F16B2B"/>
    <w:rsid w:val="00F16EDB"/>
    <w:rsid w:val="00F208DC"/>
    <w:rsid w:val="00F22CB3"/>
    <w:rsid w:val="00F234F5"/>
    <w:rsid w:val="00F3166C"/>
    <w:rsid w:val="00F33259"/>
    <w:rsid w:val="00F44FB8"/>
    <w:rsid w:val="00F502CA"/>
    <w:rsid w:val="00F50F0C"/>
    <w:rsid w:val="00F519B9"/>
    <w:rsid w:val="00F55E8B"/>
    <w:rsid w:val="00F564F9"/>
    <w:rsid w:val="00F669BA"/>
    <w:rsid w:val="00F716B1"/>
    <w:rsid w:val="00F737B5"/>
    <w:rsid w:val="00F7766C"/>
    <w:rsid w:val="00F82076"/>
    <w:rsid w:val="00F94FCC"/>
    <w:rsid w:val="00FA1456"/>
    <w:rsid w:val="00FA269F"/>
    <w:rsid w:val="00FA403E"/>
    <w:rsid w:val="00FA7F1B"/>
    <w:rsid w:val="00FB21F7"/>
    <w:rsid w:val="00FB22AF"/>
    <w:rsid w:val="00FB2839"/>
    <w:rsid w:val="00FB2AAE"/>
    <w:rsid w:val="00FB7F9C"/>
    <w:rsid w:val="00FC147A"/>
    <w:rsid w:val="00FC25E1"/>
    <w:rsid w:val="00FC3FA5"/>
    <w:rsid w:val="00FC6260"/>
    <w:rsid w:val="00FD2C03"/>
    <w:rsid w:val="00FD63B3"/>
    <w:rsid w:val="00FE1BFD"/>
    <w:rsid w:val="00FE7FA4"/>
    <w:rsid w:val="00FF5EF5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0A0A489E"/>
  <w15:chartTrackingRefBased/>
  <w15:docId w15:val="{F6D5A330-ACE9-4D13-BEF1-E8602F03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332271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uiPriority w:val="98"/>
    <w:semiHidden/>
    <w:rsid w:val="00122DED"/>
  </w:style>
  <w:style w:type="paragraph" w:styleId="Voettekst">
    <w:name w:val="footer"/>
    <w:basedOn w:val="ZsysbasisOLCO"/>
    <w:next w:val="BasistekstOLCO"/>
    <w:uiPriority w:val="98"/>
    <w:semiHidden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59247F"/>
    <w:pPr>
      <w:keepNext/>
      <w:keepLines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spacing w:line="280" w:lineRule="atLeast"/>
      <w:ind w:left="720" w:hanging="180"/>
    </w:pPr>
    <w:rPr>
      <w:rFonts w:ascii="Arial" w:hAnsi="Arial" w:cs="Arial"/>
      <w:color w:val="000000" w:themeColor="text1"/>
      <w:szCs w:val="18"/>
    </w:rPr>
  </w:style>
  <w:style w:type="paragraph" w:styleId="Index5">
    <w:name w:val="index 5"/>
    <w:basedOn w:val="Standaard"/>
    <w:next w:val="Standaard"/>
    <w:uiPriority w:val="98"/>
    <w:semiHidden/>
    <w:rsid w:val="00122DED"/>
    <w:pPr>
      <w:spacing w:line="280" w:lineRule="atLeast"/>
      <w:ind w:left="900" w:hanging="180"/>
    </w:pPr>
    <w:rPr>
      <w:rFonts w:ascii="Arial" w:hAnsi="Arial" w:cs="Arial"/>
      <w:color w:val="000000" w:themeColor="text1"/>
      <w:szCs w:val="18"/>
    </w:rPr>
  </w:style>
  <w:style w:type="paragraph" w:styleId="Index6">
    <w:name w:val="index 6"/>
    <w:basedOn w:val="Standaard"/>
    <w:next w:val="Standaard"/>
    <w:uiPriority w:val="98"/>
    <w:semiHidden/>
    <w:rsid w:val="00122DED"/>
    <w:pPr>
      <w:spacing w:line="280" w:lineRule="atLeast"/>
      <w:ind w:left="1080" w:hanging="180"/>
    </w:pPr>
    <w:rPr>
      <w:rFonts w:ascii="Arial" w:hAnsi="Arial" w:cs="Arial"/>
      <w:color w:val="000000" w:themeColor="text1"/>
      <w:szCs w:val="18"/>
    </w:rPr>
  </w:style>
  <w:style w:type="paragraph" w:styleId="Index7">
    <w:name w:val="index 7"/>
    <w:basedOn w:val="Standaard"/>
    <w:next w:val="Standaard"/>
    <w:uiPriority w:val="98"/>
    <w:semiHidden/>
    <w:rsid w:val="00122DED"/>
    <w:pPr>
      <w:spacing w:line="280" w:lineRule="atLeast"/>
      <w:ind w:left="1260" w:hanging="180"/>
    </w:pPr>
    <w:rPr>
      <w:rFonts w:ascii="Arial" w:hAnsi="Arial" w:cs="Arial"/>
      <w:color w:val="000000" w:themeColor="text1"/>
      <w:szCs w:val="18"/>
    </w:rPr>
  </w:style>
  <w:style w:type="paragraph" w:styleId="Index8">
    <w:name w:val="index 8"/>
    <w:basedOn w:val="Standaard"/>
    <w:next w:val="Standaard"/>
    <w:uiPriority w:val="98"/>
    <w:semiHidden/>
    <w:rsid w:val="00122DED"/>
    <w:pPr>
      <w:spacing w:line="280" w:lineRule="atLeast"/>
      <w:ind w:left="1440" w:hanging="180"/>
    </w:pPr>
    <w:rPr>
      <w:rFonts w:ascii="Arial" w:hAnsi="Arial" w:cs="Arial"/>
      <w:color w:val="000000" w:themeColor="text1"/>
      <w:szCs w:val="18"/>
    </w:rPr>
  </w:style>
  <w:style w:type="paragraph" w:styleId="Index9">
    <w:name w:val="index 9"/>
    <w:basedOn w:val="Standaard"/>
    <w:next w:val="Standaard"/>
    <w:uiPriority w:val="98"/>
    <w:semiHidden/>
    <w:rsid w:val="00122DED"/>
    <w:pPr>
      <w:spacing w:line="280" w:lineRule="atLeast"/>
      <w:ind w:left="1620" w:hanging="180"/>
    </w:pPr>
    <w:rPr>
      <w:rFonts w:ascii="Arial" w:hAnsi="Arial" w:cs="Arial"/>
      <w:color w:val="000000" w:themeColor="text1"/>
      <w:szCs w:val="18"/>
    </w:r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ergadernummerOLCO">
    <w:name w:val="Vergadernummer OLCO"/>
    <w:basedOn w:val="ZsysbasisOLCO"/>
    <w:uiPriority w:val="4"/>
    <w:rsid w:val="00A552BE"/>
    <w:pPr>
      <w:numPr>
        <w:numId w:val="37"/>
      </w:numPr>
    </w:pPr>
    <w:rPr>
      <w:b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ju xmlns="http://www.joulesunlimited.com/ccmappings">
  <Voettekst_20_code/>
  <Versienummer/>
  <Datum/>
</ju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8" ma:contentTypeDescription="Een nieuw document maken." ma:contentTypeScope="" ma:versionID="f23cbf3ebc497e3db8b415483c633e0a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5342d76b668ecb684347f5d95813d995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77A635-AB3F-407A-83C1-36F698ACE2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customXml/itemProps3.xml><?xml version="1.0" encoding="utf-8"?>
<ds:datastoreItem xmlns:ds="http://schemas.openxmlformats.org/officeDocument/2006/customXml" ds:itemID="{89077E19-F4EC-48BB-979C-6BA3BAD915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B11957-C1AA-4727-9CD2-A51C071D9621}"/>
</file>

<file path=customXml/itemProps5.xml><?xml version="1.0" encoding="utf-8"?>
<ds:datastoreItem xmlns:ds="http://schemas.openxmlformats.org/officeDocument/2006/customXml" ds:itemID="{F368FA26-15CB-4DF0-9228-A6FB24BD0264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236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Sjoerd van Rooijen</dc:creator>
  <cp:keywords/>
  <dc:description/>
  <cp:lastModifiedBy>Bonnie de Waardt</cp:lastModifiedBy>
  <cp:revision>13</cp:revision>
  <cp:lastPrinted>2018-12-11T07:36:00Z</cp:lastPrinted>
  <dcterms:created xsi:type="dcterms:W3CDTF">2024-06-25T08:10:00Z</dcterms:created>
  <dcterms:modified xsi:type="dcterms:W3CDTF">2024-06-25T08:18:00Z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MediaServiceImageTags">
    <vt:lpwstr/>
  </property>
</Properties>
</file>