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672" w:rsidRDefault="008A7989" w:rsidP="00DF2672">
      <w:pPr>
        <w:pStyle w:val="Kop2"/>
      </w:pPr>
      <w:bookmarkStart w:id="0" w:name="_Toc15568022"/>
      <w:bookmarkStart w:id="1" w:name="_Toc24549935"/>
      <w:r>
        <w:t>Bijlage 5</w:t>
      </w:r>
      <w:r w:rsidR="00DF2672" w:rsidRPr="001C3612">
        <w:tab/>
        <w:t>Opgave referentieopdracht</w:t>
      </w:r>
      <w:bookmarkEnd w:id="0"/>
      <w:bookmarkEnd w:id="1"/>
    </w:p>
    <w:p w:rsidR="00DF2672" w:rsidRPr="004E4C68" w:rsidRDefault="00DF2672" w:rsidP="00DF2672">
      <w:pPr>
        <w:pStyle w:val="broodtekst"/>
      </w:pPr>
    </w:p>
    <w:p w:rsidR="00DF2672" w:rsidRPr="001C3612" w:rsidRDefault="00DF2672" w:rsidP="00DF2672">
      <w:pPr>
        <w:pStyle w:val="broodtekst"/>
        <w:spacing w:line="240" w:lineRule="auto"/>
      </w:pPr>
      <w:r w:rsidRPr="001C3612">
        <w:t xml:space="preserve">Inschrijver verklaart </w:t>
      </w:r>
      <w:r>
        <w:t xml:space="preserve">te voldoen aan de in </w:t>
      </w:r>
      <w:r w:rsidRPr="002E530B">
        <w:t>artikel 5.3</w:t>
      </w:r>
      <w:r w:rsidR="002E530B" w:rsidRPr="002E530B">
        <w:t>.2</w:t>
      </w:r>
      <w:r w:rsidRPr="001C3612">
        <w:t xml:space="preserve"> van het </w:t>
      </w:r>
      <w:r>
        <w:t xml:space="preserve">Beschrijvend </w:t>
      </w:r>
      <w:r w:rsidR="002F37DE">
        <w:t>D</w:t>
      </w:r>
      <w:r w:rsidRPr="001C3612">
        <w:t>ocument gestelde geschiktheidseis met behulp van de onderstaande referentieopdracht.</w:t>
      </w:r>
    </w:p>
    <w:p w:rsidR="00DF2672" w:rsidRPr="001C3612" w:rsidRDefault="00DF2672" w:rsidP="00DF2672">
      <w:pPr>
        <w:pStyle w:val="broodtekst"/>
        <w:spacing w:line="240" w:lineRule="auto"/>
      </w:pPr>
    </w:p>
    <w:p w:rsidR="00DF2672" w:rsidRPr="001C3612" w:rsidRDefault="00DF2672" w:rsidP="00DF2672">
      <w:pPr>
        <w:pStyle w:val="broodtekst"/>
        <w:spacing w:line="240" w:lineRule="auto"/>
      </w:pPr>
      <w:r w:rsidRPr="001C3612">
        <w:t xml:space="preserve">Inschrijver vult </w:t>
      </w:r>
      <w:r w:rsidR="002E530B">
        <w:t>in de</w:t>
      </w:r>
      <w:r w:rsidRPr="001C3612">
        <w:t xml:space="preserve"> referentieopdracht de volgende gegevens in.</w:t>
      </w:r>
    </w:p>
    <w:p w:rsidR="00DF2672" w:rsidRPr="001C3612" w:rsidRDefault="00DF2672" w:rsidP="00DF2672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1C3612" w:rsidRDefault="00DF2672" w:rsidP="006F4502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 xml:space="preserve">REFERENTIEOPDRACHT </w:t>
            </w:r>
          </w:p>
          <w:p w:rsidR="00DF2672" w:rsidRPr="00E5193F" w:rsidRDefault="00DF2672" w:rsidP="00F8248A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>
              <w:rPr>
                <w:b/>
              </w:rPr>
              <w:t>kerncompetentie</w:t>
            </w:r>
            <w:r w:rsidR="00F8248A">
              <w:rPr>
                <w:b/>
              </w:rPr>
              <w:t xml:space="preserve"> zoals opgenomen</w:t>
            </w:r>
            <w:r>
              <w:rPr>
                <w:b/>
              </w:rPr>
              <w:t xml:space="preserve"> </w:t>
            </w:r>
            <w:r w:rsidRPr="00E5193F">
              <w:rPr>
                <w:b/>
              </w:rPr>
              <w:t xml:space="preserve">in </w:t>
            </w:r>
            <w:r w:rsidRPr="00F8248A">
              <w:rPr>
                <w:b/>
              </w:rPr>
              <w:t>paragraaf 5.3.2.1</w:t>
            </w: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BE5C10">
            <w:pPr>
              <w:pStyle w:val="broodtekst"/>
              <w:spacing w:line="240" w:lineRule="auto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 xml:space="preserve">Publiek / Privaat </w:t>
            </w:r>
          </w:p>
          <w:p w:rsidR="00DF2672" w:rsidRPr="008D76B3" w:rsidRDefault="00DF2672" w:rsidP="006F4502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BE5C10" w:rsidRPr="00BE5C10" w:rsidRDefault="00BE5C10" w:rsidP="00BE5C10">
            <w:pPr>
              <w:spacing w:line="240" w:lineRule="auto"/>
              <w:rPr>
                <w:lang w:val="nl"/>
              </w:rPr>
            </w:pPr>
            <w:r w:rsidRPr="00BE5C10">
              <w:rPr>
                <w:lang w:val="nl"/>
              </w:rPr>
              <w:t>Omschrijving van de (aard van de) referentieopdracht met een uiteenzetting van de behaalde (deel-) resultaten of activiteiten</w:t>
            </w:r>
          </w:p>
          <w:p w:rsidR="00BE5C10" w:rsidRDefault="00BE5C10" w:rsidP="006F4502">
            <w:pPr>
              <w:pStyle w:val="broodtekst"/>
            </w:pPr>
          </w:p>
          <w:p w:rsidR="00BE5C10" w:rsidRPr="00EA7932" w:rsidRDefault="00BE5C10" w:rsidP="00BE5C10">
            <w:pPr>
              <w:spacing w:line="240" w:lineRule="auto"/>
              <w:rPr>
                <w:lang w:val="nl"/>
              </w:rPr>
            </w:pPr>
            <w:r w:rsidRPr="00EA7932">
              <w:rPr>
                <w:lang w:val="nl"/>
              </w:rPr>
              <w:t xml:space="preserve">Inschrijver </w:t>
            </w:r>
            <w:r>
              <w:rPr>
                <w:lang w:val="nl"/>
              </w:rPr>
              <w:t xml:space="preserve">heeft </w:t>
            </w:r>
            <w:r w:rsidRPr="00EA7932">
              <w:rPr>
                <w:lang w:val="nl"/>
              </w:rPr>
              <w:t xml:space="preserve">ten behoeve van één </w:t>
            </w:r>
            <w:r>
              <w:rPr>
                <w:lang w:val="nl"/>
              </w:rPr>
              <w:t>o</w:t>
            </w:r>
            <w:r w:rsidRPr="00EA7932">
              <w:rPr>
                <w:lang w:val="nl"/>
              </w:rPr>
              <w:t xml:space="preserve">pdrachtgever ervaring opgedaan met het overnemen, begeleiden en plaatsen van tenminste </w:t>
            </w:r>
            <w:r w:rsidRPr="00E62246">
              <w:rPr>
                <w:u w:val="single"/>
                <w:lang w:val="nl"/>
              </w:rPr>
              <w:t>vijf kandidaten/deelnemers</w:t>
            </w:r>
            <w:r>
              <w:rPr>
                <w:lang w:val="nl"/>
              </w:rPr>
              <w:t>,</w:t>
            </w:r>
            <w:r w:rsidRPr="00EA7932">
              <w:rPr>
                <w:lang w:val="nl"/>
              </w:rPr>
              <w:t xml:space="preserve"> afkomstig uit </w:t>
            </w:r>
            <w:r>
              <w:rPr>
                <w:lang w:val="nl"/>
              </w:rPr>
              <w:t>beide</w:t>
            </w:r>
            <w:r w:rsidRPr="00EA7932">
              <w:rPr>
                <w:lang w:val="nl"/>
              </w:rPr>
              <w:t xml:space="preserve"> doelgroepen: </w:t>
            </w:r>
          </w:p>
          <w:p w:rsidR="00BE5C10" w:rsidRPr="004B0EE2" w:rsidRDefault="00BE5C10" w:rsidP="00BE5C10">
            <w:pPr>
              <w:pStyle w:val="Lijstalinea"/>
              <w:numPr>
                <w:ilvl w:val="0"/>
                <w:numId w:val="35"/>
              </w:numPr>
              <w:spacing w:line="240" w:lineRule="auto"/>
              <w:rPr>
                <w:lang w:val="nl"/>
              </w:rPr>
            </w:pPr>
            <w:r>
              <w:rPr>
                <w:lang w:val="nl"/>
              </w:rPr>
              <w:t>U</w:t>
            </w:r>
            <w:r w:rsidRPr="004B0EE2">
              <w:rPr>
                <w:lang w:val="nl"/>
              </w:rPr>
              <w:t xml:space="preserve">itvoerende en ondersteunende functies (MBO en lager); </w:t>
            </w:r>
          </w:p>
          <w:p w:rsidR="00BE5C10" w:rsidRPr="005B6294" w:rsidRDefault="00BE5C10" w:rsidP="00BE5C10">
            <w:pPr>
              <w:pStyle w:val="Lijstalinea"/>
              <w:numPr>
                <w:ilvl w:val="0"/>
                <w:numId w:val="35"/>
              </w:numPr>
              <w:spacing w:line="240" w:lineRule="auto"/>
              <w:rPr>
                <w:lang w:val="nl"/>
              </w:rPr>
            </w:pPr>
            <w:r>
              <w:rPr>
                <w:lang w:val="nl"/>
              </w:rPr>
              <w:t>B</w:t>
            </w:r>
            <w:r w:rsidRPr="005B6294">
              <w:rPr>
                <w:lang w:val="nl"/>
              </w:rPr>
              <w:t>eleidsontwikkelende, adviserende en coördinerende functies (HBO+) danwel management functies.</w:t>
            </w:r>
          </w:p>
          <w:p w:rsidR="00BE5C10" w:rsidRPr="00940EA5" w:rsidRDefault="00BE5C10" w:rsidP="006F4502">
            <w:pPr>
              <w:pStyle w:val="broodtekst"/>
            </w:pP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BE5C10" w:rsidRPr="00BE5C10" w:rsidRDefault="00BE5C10" w:rsidP="00BE5C10">
            <w:pPr>
              <w:spacing w:line="240" w:lineRule="auto"/>
              <w:rPr>
                <w:lang w:val="nl"/>
              </w:rPr>
            </w:pPr>
            <w:r w:rsidRPr="00BE5C10">
              <w:rPr>
                <w:lang w:val="nl"/>
              </w:rPr>
              <w:t>Omschrijving van de (aard van de) referentieopdracht met een uiteenzetting van de behaalde (deel-) resultaten of activiteiten</w:t>
            </w:r>
            <w:r>
              <w:rPr>
                <w:lang w:val="nl"/>
              </w:rPr>
              <w:t>.</w:t>
            </w:r>
          </w:p>
          <w:p w:rsidR="00BE5C10" w:rsidRDefault="00BE5C10" w:rsidP="00BE5C10">
            <w:pPr>
              <w:spacing w:line="240" w:lineRule="auto"/>
              <w:rPr>
                <w:u w:val="single"/>
                <w:lang w:val="nl"/>
              </w:rPr>
            </w:pPr>
          </w:p>
          <w:p w:rsidR="00BE5C10" w:rsidRPr="00EA7932" w:rsidRDefault="00BE5C10" w:rsidP="00BE5C10">
            <w:pPr>
              <w:spacing w:line="240" w:lineRule="auto"/>
              <w:rPr>
                <w:lang w:val="nl"/>
              </w:rPr>
            </w:pPr>
            <w:r w:rsidRPr="00E62246">
              <w:rPr>
                <w:u w:val="single"/>
                <w:lang w:val="nl"/>
              </w:rPr>
              <w:t>Minimaal twee deelnemers</w:t>
            </w:r>
            <w:r w:rsidRPr="00EA7932">
              <w:rPr>
                <w:lang w:val="nl"/>
              </w:rPr>
              <w:t xml:space="preserve"> </w:t>
            </w:r>
            <w:r>
              <w:rPr>
                <w:lang w:val="nl"/>
              </w:rPr>
              <w:t xml:space="preserve">dienen </w:t>
            </w:r>
            <w:r w:rsidRPr="00EA7932">
              <w:rPr>
                <w:lang w:val="nl"/>
              </w:rPr>
              <w:t xml:space="preserve">reeds duurzaam geplaatst te zijn in een nieuwe baan of </w:t>
            </w:r>
            <w:r>
              <w:rPr>
                <w:lang w:val="nl"/>
              </w:rPr>
              <w:t xml:space="preserve">te zijn </w:t>
            </w:r>
            <w:r w:rsidRPr="00EA7932">
              <w:rPr>
                <w:lang w:val="nl"/>
              </w:rPr>
              <w:t>gestart als zelfstandig ondernemer</w:t>
            </w:r>
            <w:r>
              <w:rPr>
                <w:lang w:val="nl"/>
              </w:rPr>
              <w:t>.</w:t>
            </w:r>
          </w:p>
          <w:p w:rsidR="00DF2672" w:rsidRPr="008D76B3" w:rsidRDefault="00DF2672" w:rsidP="006F4502">
            <w:pPr>
              <w:pStyle w:val="broodtekst"/>
            </w:pPr>
          </w:p>
        </w:tc>
        <w:tc>
          <w:tcPr>
            <w:tcW w:w="3926" w:type="dxa"/>
            <w:shd w:val="clear" w:color="auto" w:fill="auto"/>
          </w:tcPr>
          <w:p w:rsidR="00DF2672" w:rsidRPr="008D76B3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</w:tbl>
    <w:p w:rsidR="00DF2672" w:rsidRPr="00940EA5" w:rsidRDefault="00DF2672" w:rsidP="00DF2672">
      <w:pPr>
        <w:pStyle w:val="broodtekst"/>
      </w:pPr>
    </w:p>
    <w:p w:rsidR="00DF2672" w:rsidRDefault="00DF2672" w:rsidP="00DF2672">
      <w:pPr>
        <w:spacing w:line="240" w:lineRule="auto"/>
      </w:pPr>
      <w:r w:rsidRPr="00940EA5">
        <w:t>Indien een Inschrijver zich beroept op een referentieopdracht die (deels) door een derde is uitgevoerd dient inzi</w:t>
      </w:r>
      <w:r w:rsidR="002F37DE">
        <w:t>chtelijk te worden gemaakt in het</w:t>
      </w:r>
      <w:r w:rsidRPr="00940EA5">
        <w:t xml:space="preserve"> </w:t>
      </w:r>
      <w:r>
        <w:t>UEA</w:t>
      </w:r>
      <w:r w:rsidRPr="00E5193F">
        <w:t xml:space="preserve"> </w:t>
      </w:r>
      <w:r w:rsidR="00F8248A">
        <w:t xml:space="preserve">(bijlage 1) </w:t>
      </w:r>
      <w:r w:rsidRPr="00E5193F">
        <w:t xml:space="preserve">welk deel van de betreffende opdracht door de Inschrijver is uitgevoerd en welk deel door een derde. </w:t>
      </w:r>
    </w:p>
    <w:p w:rsidR="00DF2672" w:rsidRDefault="00DF2672" w:rsidP="00DF2672">
      <w:pPr>
        <w:spacing w:line="240" w:lineRule="auto"/>
      </w:pPr>
    </w:p>
    <w:p w:rsidR="00DF2672" w:rsidRPr="00E20D4E" w:rsidRDefault="00DF2672" w:rsidP="00DF2672">
      <w:pPr>
        <w:autoSpaceDE w:val="0"/>
        <w:autoSpaceDN w:val="0"/>
        <w:spacing w:line="240" w:lineRule="auto"/>
        <w:rPr>
          <w:b/>
          <w:bCs/>
          <w:color w:val="000000"/>
        </w:rPr>
      </w:pPr>
      <w:r w:rsidRPr="00E20D4E">
        <w:rPr>
          <w:b/>
          <w:bCs/>
          <w:color w:val="000000"/>
        </w:rPr>
        <w:t xml:space="preserve">Aandachtspunten : </w:t>
      </w:r>
    </w:p>
    <w:p w:rsidR="00DF2672" w:rsidRPr="00E20D4E" w:rsidRDefault="008F3EB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Een l</w:t>
      </w:r>
      <w:r w:rsidR="00DF2672" w:rsidRPr="00E20D4E">
        <w:rPr>
          <w:rFonts w:ascii="Verdana" w:hAnsi="Verdana"/>
          <w:sz w:val="18"/>
          <w:szCs w:val="18"/>
        </w:rPr>
        <w:t xml:space="preserve">anglopende opdracht die langer dan drie jaar voorafgaand aan datum van publicatie van de aankondiging van deze aanbesteding op </w:t>
      </w:r>
      <w:hyperlink r:id="rId7" w:history="1">
        <w:r w:rsidR="00DF2672"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="00DF2672" w:rsidRPr="00E20D4E">
        <w:rPr>
          <w:rFonts w:ascii="Verdana" w:hAnsi="Verdana"/>
          <w:sz w:val="18"/>
          <w:szCs w:val="18"/>
        </w:rPr>
        <w:t xml:space="preserve"> verkregen zijn k</w:t>
      </w:r>
      <w:r>
        <w:rPr>
          <w:rFonts w:ascii="Verdana" w:hAnsi="Verdana"/>
          <w:sz w:val="18"/>
          <w:szCs w:val="18"/>
        </w:rPr>
        <w:t>a</w:t>
      </w:r>
      <w:r w:rsidR="00DF2672" w:rsidRPr="00E20D4E">
        <w:rPr>
          <w:rFonts w:ascii="Verdana" w:hAnsi="Verdana"/>
          <w:sz w:val="18"/>
          <w:szCs w:val="18"/>
        </w:rPr>
        <w:t xml:space="preserve">n </w:t>
      </w:r>
      <w:r w:rsidR="00DF2672" w:rsidRPr="00E20D4E">
        <w:rPr>
          <w:rFonts w:ascii="Verdana" w:hAnsi="Verdana"/>
          <w:sz w:val="18"/>
          <w:szCs w:val="18"/>
        </w:rPr>
        <w:lastRenderedPageBreak/>
        <w:t xml:space="preserve">gebruikt worden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8" w:history="1">
        <w:r w:rsidR="00DF2672"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="00DF2672" w:rsidRPr="00E20D4E">
        <w:rPr>
          <w:rFonts w:ascii="Verdana" w:hAnsi="Verdana"/>
          <w:sz w:val="18"/>
          <w:szCs w:val="18"/>
        </w:rPr>
        <w:t xml:space="preserve">.  </w:t>
      </w:r>
    </w:p>
    <w:p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9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:rsidR="00DF2672" w:rsidRPr="00E20D4E" w:rsidRDefault="008F3EB2" w:rsidP="00DF2672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Een r</w:t>
      </w:r>
      <w:r w:rsidR="00DF2672" w:rsidRPr="00E20D4E">
        <w:rPr>
          <w:rFonts w:ascii="Verdana" w:hAnsi="Verdana"/>
          <w:sz w:val="18"/>
          <w:szCs w:val="18"/>
        </w:rPr>
        <w:t>eeds verkregen maar nog niet afgeronde opdracht m</w:t>
      </w:r>
      <w:r>
        <w:rPr>
          <w:rFonts w:ascii="Verdana" w:hAnsi="Verdana"/>
          <w:sz w:val="18"/>
          <w:szCs w:val="18"/>
        </w:rPr>
        <w:t>a</w:t>
      </w:r>
      <w:r w:rsidR="00DF2672" w:rsidRPr="00E20D4E">
        <w:rPr>
          <w:rFonts w:ascii="Verdana" w:hAnsi="Verdana"/>
          <w:sz w:val="18"/>
          <w:szCs w:val="18"/>
        </w:rPr>
        <w:t>g opgevoerd worden indien voldaan wordt aan de volgende eis</w:t>
      </w:r>
      <w:bookmarkStart w:id="2" w:name="_GoBack"/>
      <w:bookmarkEnd w:id="2"/>
      <w:r w:rsidR="00DF2672" w:rsidRPr="00E20D4E">
        <w:rPr>
          <w:rFonts w:ascii="Verdana" w:hAnsi="Verdana"/>
          <w:sz w:val="18"/>
          <w:szCs w:val="18"/>
        </w:rPr>
        <w:t>;</w:t>
      </w:r>
    </w:p>
    <w:p w:rsidR="00DF2672" w:rsidRPr="00E20D4E" w:rsidRDefault="00DF2672" w:rsidP="00DF2672">
      <w:pPr>
        <w:numPr>
          <w:ilvl w:val="1"/>
          <w:numId w:val="32"/>
        </w:numPr>
        <w:autoSpaceDE w:val="0"/>
        <w:autoSpaceDN w:val="0"/>
        <w:spacing w:line="240" w:lineRule="auto"/>
        <w:rPr>
          <w:color w:val="000000"/>
        </w:rPr>
      </w:pPr>
      <w:r w:rsidRPr="00E20D4E">
        <w:rPr>
          <w:color w:val="000000"/>
        </w:rPr>
        <w:t>In de in uitvoering zijnde periode is aantoonbaar invulling gegeven aan de gevraagde ervaring.</w:t>
      </w:r>
    </w:p>
    <w:p w:rsidR="00DF2672" w:rsidRDefault="00DF2672" w:rsidP="00DF2672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Inschrijver is verantwoordelijk voor de volledigheid van de aangedragen referentieopdracht. Het invullen van de bij deze </w:t>
      </w:r>
      <w:r w:rsidR="00BD7045">
        <w:rPr>
          <w:rFonts w:ascii="Verdana" w:hAnsi="Verdana"/>
          <w:sz w:val="18"/>
          <w:szCs w:val="18"/>
        </w:rPr>
        <w:t>b</w:t>
      </w:r>
      <w:r w:rsidRPr="00E20D4E">
        <w:rPr>
          <w:rFonts w:ascii="Verdana" w:hAnsi="Verdana"/>
          <w:sz w:val="18"/>
          <w:szCs w:val="18"/>
        </w:rPr>
        <w:t>ijlage behorende referentieopdracht valt onder de zorgvuldigheidsplicht van Inschrijver. </w:t>
      </w:r>
    </w:p>
    <w:p w:rsidR="00DF2672" w:rsidRPr="00E20D4E" w:rsidRDefault="00DF2672" w:rsidP="00DF2672">
      <w:pPr>
        <w:pStyle w:val="Default"/>
        <w:widowControl/>
        <w:ind w:left="720"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  </w:t>
      </w:r>
    </w:p>
    <w:p w:rsidR="003F5EB0" w:rsidRPr="003F5EB0" w:rsidRDefault="003F5EB0" w:rsidP="003F5EB0"/>
    <w:sectPr w:rsidR="003F5EB0" w:rsidRPr="003F5EB0" w:rsidSect="000B3F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087" w:rsidRDefault="00150087" w:rsidP="0088501B">
      <w:r>
        <w:separator/>
      </w:r>
    </w:p>
  </w:endnote>
  <w:endnote w:type="continuationSeparator" w:id="0">
    <w:p w:rsidR="00150087" w:rsidRDefault="001500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087" w:rsidRDefault="00150087" w:rsidP="0088501B">
      <w:r>
        <w:separator/>
      </w:r>
    </w:p>
  </w:footnote>
  <w:footnote w:type="continuationSeparator" w:id="0">
    <w:p w:rsidR="00150087" w:rsidRDefault="00150087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E62154"/>
    <w:multiLevelType w:val="hybridMultilevel"/>
    <w:tmpl w:val="60D0AAB0"/>
    <w:lvl w:ilvl="0" w:tplc="0413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7" w15:restartNumberingAfterBreak="0">
    <w:nsid w:val="47DB631B"/>
    <w:multiLevelType w:val="multilevel"/>
    <w:tmpl w:val="06962652"/>
    <w:numStyleLink w:val="Lijststijl"/>
  </w:abstractNum>
  <w:abstractNum w:abstractNumId="28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0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AF5D0D"/>
    <w:multiLevelType w:val="multilevel"/>
    <w:tmpl w:val="06962652"/>
    <w:numStyleLink w:val="Lijststijl"/>
  </w:abstractNum>
  <w:abstractNum w:abstractNumId="32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3"/>
  </w:num>
  <w:num w:numId="3">
    <w:abstractNumId w:val="31"/>
  </w:num>
  <w:num w:numId="4">
    <w:abstractNumId w:val="12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32"/>
  </w:num>
  <w:num w:numId="14">
    <w:abstractNumId w:val="4"/>
  </w:num>
  <w:num w:numId="15">
    <w:abstractNumId w:val="18"/>
  </w:num>
  <w:num w:numId="16">
    <w:abstractNumId w:val="24"/>
  </w:num>
  <w:num w:numId="17">
    <w:abstractNumId w:val="10"/>
  </w:num>
  <w:num w:numId="18">
    <w:abstractNumId w:val="21"/>
  </w:num>
  <w:num w:numId="19">
    <w:abstractNumId w:val="33"/>
  </w:num>
  <w:num w:numId="20">
    <w:abstractNumId w:val="14"/>
  </w:num>
  <w:num w:numId="21">
    <w:abstractNumId w:val="23"/>
  </w:num>
  <w:num w:numId="22">
    <w:abstractNumId w:val="27"/>
  </w:num>
  <w:num w:numId="23">
    <w:abstractNumId w:val="19"/>
  </w:num>
  <w:num w:numId="24">
    <w:abstractNumId w:val="29"/>
  </w:num>
  <w:num w:numId="25">
    <w:abstractNumId w:val="28"/>
  </w:num>
  <w:num w:numId="26">
    <w:abstractNumId w:val="8"/>
  </w:num>
  <w:num w:numId="27">
    <w:abstractNumId w:val="16"/>
  </w:num>
  <w:num w:numId="28">
    <w:abstractNumId w:val="22"/>
  </w:num>
  <w:num w:numId="29">
    <w:abstractNumId w:val="5"/>
  </w:num>
  <w:num w:numId="30">
    <w:abstractNumId w:val="15"/>
  </w:num>
  <w:num w:numId="31">
    <w:abstractNumId w:val="25"/>
  </w:num>
  <w:num w:numId="32">
    <w:abstractNumId w:val="30"/>
  </w:num>
  <w:num w:numId="33">
    <w:abstractNumId w:val="3"/>
  </w:num>
  <w:num w:numId="34">
    <w:abstractNumId w:val="6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64" w:dllVersion="131078" w:nlCheck="1" w:checkStyle="0"/>
  <w:activeWritingStyle w:appName="MSWord" w:lang="nl" w:vendorID="64" w:dllVersion="131078" w:nlCheck="1" w:checkStyle="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87"/>
    <w:rsid w:val="00043163"/>
    <w:rsid w:val="00056D70"/>
    <w:rsid w:val="000B3F94"/>
    <w:rsid w:val="000E1F3B"/>
    <w:rsid w:val="00150087"/>
    <w:rsid w:val="00173156"/>
    <w:rsid w:val="001D6F03"/>
    <w:rsid w:val="002A6578"/>
    <w:rsid w:val="002B1092"/>
    <w:rsid w:val="002E0FD2"/>
    <w:rsid w:val="002E530B"/>
    <w:rsid w:val="002F37DE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A7989"/>
    <w:rsid w:val="008D2753"/>
    <w:rsid w:val="008E3581"/>
    <w:rsid w:val="008F3EB2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BD7045"/>
    <w:rsid w:val="00BE5C10"/>
    <w:rsid w:val="00C36FAA"/>
    <w:rsid w:val="00C71133"/>
    <w:rsid w:val="00CA55CC"/>
    <w:rsid w:val="00CB3317"/>
    <w:rsid w:val="00DA3555"/>
    <w:rsid w:val="00DF2672"/>
    <w:rsid w:val="00E456EE"/>
    <w:rsid w:val="00ED7AB9"/>
    <w:rsid w:val="00EE5BBE"/>
    <w:rsid w:val="00F65492"/>
    <w:rsid w:val="00F8248A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3C1A57"/>
  <w15:chartTrackingRefBased/>
  <w15:docId w15:val="{A694D841-C014-4ABB-954E-59360C91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F267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Opsomblokjes en substreepjes,Hoofdstuk 1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Opsomblokjes en substreepjes Char,Hoofdstuk 1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DF2672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DF2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F2672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F2672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F2672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DF2672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DF2672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ned.n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462</Words>
  <Characters>2546</Characters>
  <Application>Microsoft Office Word</Application>
  <DocSecurity>0</DocSecurity>
  <Lines>21</Lines>
  <Paragraphs>6</Paragraphs>
  <ScaleCrop>false</ScaleCrop>
  <Company>Rijkswaterstaat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Iersel, Anne Marie van (CD)</cp:lastModifiedBy>
  <cp:revision>11</cp:revision>
  <dcterms:created xsi:type="dcterms:W3CDTF">2020-12-28T11:24:00Z</dcterms:created>
  <dcterms:modified xsi:type="dcterms:W3CDTF">2024-03-12T07:00:00Z</dcterms:modified>
</cp:coreProperties>
</file>