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proofErr w:type="gramStart"/>
      <w:r w:rsidRPr="00940EA5">
        <w:t>gevestigd</w:t>
      </w:r>
      <w:proofErr w:type="gramEnd"/>
      <w:r w:rsidRPr="00940EA5">
        <w:t xml:space="preserve">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proofErr w:type="gramStart"/>
      <w:r w:rsidRPr="00940EA5">
        <w:t>nummer</w:t>
      </w:r>
      <w:proofErr w:type="gramEnd"/>
      <w:r w:rsidRPr="00940EA5">
        <w:t xml:space="preserve"> van Inschrijving in het handelsregister,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r>
      <w:proofErr w:type="gramStart"/>
      <w:r w:rsidRPr="00940EA5">
        <w:t>gevestigd</w:t>
      </w:r>
      <w:proofErr w:type="gramEnd"/>
      <w:r w:rsidRPr="00940EA5">
        <w:t xml:space="preserve">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proofErr w:type="gramStart"/>
      <w:r w:rsidRPr="00940EA5">
        <w:t>nummer</w:t>
      </w:r>
      <w:proofErr w:type="gramEnd"/>
      <w:r w:rsidRPr="00940EA5">
        <w:t xml:space="preserve"> van Inschrijving in het handelsregister,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proofErr w:type="gramStart"/>
      <w:r w:rsidRPr="00EB6FC2">
        <w:t>verklaart</w:t>
      </w:r>
      <w:proofErr w:type="gramEnd"/>
      <w:r w:rsidRPr="00EB6FC2">
        <w:t xml:space="preserve"> (verklaren) zich door ondertekening dezes bereid de uitvoering van zaaknummer </w:t>
      </w:r>
      <w:r w:rsidR="00EB6FC2" w:rsidRPr="00F11CA6">
        <w:t>31193334</w:t>
      </w:r>
      <w:r w:rsidRPr="00940EA5">
        <w:t xml:space="preserve"> voor het </w:t>
      </w:r>
      <w:r>
        <w:t xml:space="preserve">uitvoeren van </w:t>
      </w:r>
      <w:r w:rsidR="00202CB3">
        <w:t xml:space="preserve">de begeleiding voor </w:t>
      </w:r>
      <w:r w:rsidR="00EB6FC2">
        <w:t>Contractovername</w:t>
      </w:r>
      <w:r w:rsidR="0087090F">
        <w:t xml:space="preserve"> zoals omschreven in dit</w:t>
      </w:r>
      <w:r w:rsidRPr="00940EA5">
        <w:t xml:space="preserve"> </w:t>
      </w:r>
      <w:r>
        <w:t xml:space="preserve">Beschrijvend </w:t>
      </w:r>
      <w:r w:rsidR="00202CB3">
        <w:t>D</w:t>
      </w:r>
      <w:r>
        <w:t>ocument,</w:t>
      </w:r>
    </w:p>
    <w:p w:rsidR="00DE61A4" w:rsidRPr="00940EA5" w:rsidRDefault="00DE61A4" w:rsidP="00DE61A4">
      <w:pPr>
        <w:pStyle w:val="broodtekst"/>
        <w:spacing w:line="240" w:lineRule="auto"/>
      </w:pPr>
    </w:p>
    <w:p w:rsidR="00202CB3" w:rsidRPr="00202CB3" w:rsidRDefault="00DE61A4" w:rsidP="00DE61A4">
      <w:pPr>
        <w:pStyle w:val="broodtekst"/>
        <w:spacing w:line="240" w:lineRule="auto"/>
      </w:pPr>
      <w:proofErr w:type="gramStart"/>
      <w:r w:rsidRPr="00202CB3">
        <w:t>aan</w:t>
      </w:r>
      <w:proofErr w:type="gramEnd"/>
      <w:r w:rsidRPr="00202CB3">
        <w:t xml:space="preserve"> te nemen voor</w:t>
      </w:r>
      <w:r w:rsidR="00202CB3">
        <w:t xml:space="preserve"> (exclusief btw)</w:t>
      </w:r>
      <w:r w:rsidR="00202CB3" w:rsidRPr="00202CB3">
        <w:t>:</w:t>
      </w:r>
    </w:p>
    <w:tbl>
      <w:tblPr>
        <w:tblW w:w="917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3833"/>
        <w:gridCol w:w="3441"/>
      </w:tblGrid>
      <w:tr w:rsidR="00330FCC" w:rsidRPr="00CA7E6C" w:rsidTr="00330FCC">
        <w:trPr>
          <w:trHeight w:val="70"/>
        </w:trPr>
        <w:tc>
          <w:tcPr>
            <w:tcW w:w="1901" w:type="dxa"/>
            <w:shd w:val="clear" w:color="auto" w:fill="D9D9D9" w:themeFill="background1" w:themeFillShade="D9"/>
          </w:tcPr>
          <w:p w:rsidR="00330FCC" w:rsidRPr="00DD2C0C" w:rsidRDefault="00330FCC" w:rsidP="00F54696">
            <w:pPr>
              <w:autoSpaceDE w:val="0"/>
              <w:autoSpaceDN w:val="0"/>
              <w:adjustRightInd w:val="0"/>
              <w:spacing w:line="240" w:lineRule="auto"/>
              <w:rPr>
                <w:rFonts w:cs="Verdana"/>
                <w:b/>
                <w:szCs w:val="18"/>
              </w:rPr>
            </w:pPr>
            <w:r w:rsidRPr="00DD2C0C">
              <w:rPr>
                <w:rFonts w:cs="Verdana"/>
                <w:b/>
                <w:szCs w:val="18"/>
              </w:rPr>
              <w:t>Duur traject</w:t>
            </w:r>
          </w:p>
        </w:tc>
        <w:tc>
          <w:tcPr>
            <w:tcW w:w="3833" w:type="dxa"/>
            <w:shd w:val="clear" w:color="auto" w:fill="D9D9D9" w:themeFill="background1" w:themeFillShade="D9"/>
          </w:tcPr>
          <w:p w:rsidR="00330FCC" w:rsidRPr="00DD2C0C" w:rsidRDefault="00330FCC" w:rsidP="00F54696">
            <w:pPr>
              <w:autoSpaceDE w:val="0"/>
              <w:autoSpaceDN w:val="0"/>
              <w:adjustRightInd w:val="0"/>
              <w:rPr>
                <w:rFonts w:cs="Verdana"/>
                <w:b/>
              </w:rPr>
            </w:pPr>
            <w:r>
              <w:rPr>
                <w:rFonts w:cs="Verdana"/>
                <w:b/>
              </w:rPr>
              <w:t>Prijs per Deelnemer per maand gedurende het gehele traject in cijfers (excl. btw)</w:t>
            </w:r>
          </w:p>
        </w:tc>
        <w:tc>
          <w:tcPr>
            <w:tcW w:w="3441" w:type="dxa"/>
            <w:shd w:val="clear" w:color="auto" w:fill="D9D9D9" w:themeFill="background1" w:themeFillShade="D9"/>
          </w:tcPr>
          <w:p w:rsidR="00330FCC" w:rsidRDefault="00330FCC" w:rsidP="00330FCC">
            <w:pPr>
              <w:autoSpaceDE w:val="0"/>
              <w:autoSpaceDN w:val="0"/>
              <w:adjustRightInd w:val="0"/>
              <w:rPr>
                <w:rFonts w:cs="Verdana"/>
                <w:b/>
              </w:rPr>
            </w:pPr>
            <w:r>
              <w:rPr>
                <w:rFonts w:cs="Verdana"/>
                <w:b/>
              </w:rPr>
              <w:t>P</w:t>
            </w:r>
            <w:r w:rsidRPr="00330FCC">
              <w:rPr>
                <w:rFonts w:cs="Verdana"/>
                <w:b/>
              </w:rPr>
              <w:t xml:space="preserve">rijs </w:t>
            </w:r>
            <w:r>
              <w:rPr>
                <w:rFonts w:cs="Verdana"/>
                <w:b/>
              </w:rPr>
              <w:t>per Deelnemer per maand gedurende het gehele traject</w:t>
            </w:r>
            <w:r w:rsidRPr="00330FCC">
              <w:rPr>
                <w:rFonts w:cs="Verdana"/>
                <w:b/>
              </w:rPr>
              <w:t xml:space="preserve"> in letters</w:t>
            </w:r>
            <w:r>
              <w:rPr>
                <w:rFonts w:cs="Verdana"/>
                <w:b/>
              </w:rPr>
              <w:t xml:space="preserve"> (excl. btw)</w:t>
            </w:r>
          </w:p>
        </w:tc>
      </w:tr>
      <w:tr w:rsidR="00330FCC" w:rsidRPr="00CA7E6C" w:rsidTr="00330FCC">
        <w:tc>
          <w:tcPr>
            <w:tcW w:w="1901" w:type="dxa"/>
            <w:shd w:val="clear" w:color="auto" w:fill="auto"/>
          </w:tcPr>
          <w:p w:rsidR="00330FCC" w:rsidRPr="00DD2C0C" w:rsidRDefault="00330FCC" w:rsidP="00F54696">
            <w:pPr>
              <w:autoSpaceDE w:val="0"/>
              <w:autoSpaceDN w:val="0"/>
              <w:adjustRightInd w:val="0"/>
              <w:spacing w:line="240" w:lineRule="auto"/>
              <w:rPr>
                <w:rFonts w:cs="Verdana"/>
                <w:szCs w:val="18"/>
              </w:rPr>
            </w:pPr>
            <w:r w:rsidRPr="00DD2C0C">
              <w:rPr>
                <w:rFonts w:cs="Verdana"/>
                <w:szCs w:val="18"/>
              </w:rPr>
              <w:t>t/m 14 maanden</w:t>
            </w:r>
          </w:p>
        </w:tc>
        <w:tc>
          <w:tcPr>
            <w:tcW w:w="3833" w:type="dxa"/>
            <w:shd w:val="clear" w:color="auto" w:fill="auto"/>
          </w:tcPr>
          <w:p w:rsidR="00330FCC" w:rsidRPr="00202CB3" w:rsidRDefault="00330FCC" w:rsidP="00F54696">
            <w:pPr>
              <w:autoSpaceDE w:val="0"/>
              <w:autoSpaceDN w:val="0"/>
              <w:adjustRightInd w:val="0"/>
              <w:rPr>
                <w:rFonts w:cs="Verdana"/>
              </w:rPr>
            </w:pPr>
            <w:r w:rsidRPr="00202CB3">
              <w:rPr>
                <w:rFonts w:cs="Verdana"/>
                <w:szCs w:val="18"/>
              </w:rPr>
              <w:t>€</w:t>
            </w:r>
          </w:p>
        </w:tc>
        <w:tc>
          <w:tcPr>
            <w:tcW w:w="3441" w:type="dxa"/>
          </w:tcPr>
          <w:p w:rsidR="00330FCC" w:rsidRPr="00202CB3" w:rsidRDefault="00330FCC" w:rsidP="00F54696">
            <w:pPr>
              <w:autoSpaceDE w:val="0"/>
              <w:autoSpaceDN w:val="0"/>
              <w:adjustRightInd w:val="0"/>
              <w:rPr>
                <w:rFonts w:cs="Verdana"/>
                <w:szCs w:val="18"/>
              </w:rPr>
            </w:pPr>
          </w:p>
        </w:tc>
      </w:tr>
      <w:tr w:rsidR="00330FCC" w:rsidRPr="00CA7E6C" w:rsidTr="00330FCC">
        <w:tc>
          <w:tcPr>
            <w:tcW w:w="1901" w:type="dxa"/>
            <w:shd w:val="clear" w:color="auto" w:fill="auto"/>
          </w:tcPr>
          <w:p w:rsidR="00330FCC" w:rsidRDefault="00330FCC" w:rsidP="00F54696">
            <w:pPr>
              <w:autoSpaceDE w:val="0"/>
              <w:autoSpaceDN w:val="0"/>
              <w:adjustRightInd w:val="0"/>
              <w:rPr>
                <w:rFonts w:cs="Verdana"/>
              </w:rPr>
            </w:pPr>
            <w:r w:rsidRPr="00DD2C0C">
              <w:rPr>
                <w:rFonts w:cs="Verdana"/>
                <w:szCs w:val="18"/>
              </w:rPr>
              <w:t>&gt;15 t/m 24 maanden</w:t>
            </w:r>
          </w:p>
          <w:p w:rsidR="00330FCC" w:rsidRPr="00DD2C0C" w:rsidRDefault="00330FCC" w:rsidP="00F54696">
            <w:pPr>
              <w:autoSpaceDE w:val="0"/>
              <w:autoSpaceDN w:val="0"/>
              <w:adjustRightInd w:val="0"/>
              <w:spacing w:line="240" w:lineRule="auto"/>
              <w:rPr>
                <w:rFonts w:cs="Verdana"/>
                <w:szCs w:val="18"/>
              </w:rPr>
            </w:pPr>
          </w:p>
        </w:tc>
        <w:tc>
          <w:tcPr>
            <w:tcW w:w="3833" w:type="dxa"/>
            <w:shd w:val="clear" w:color="auto" w:fill="auto"/>
          </w:tcPr>
          <w:p w:rsidR="00330FCC" w:rsidRPr="00202CB3" w:rsidRDefault="00330FCC" w:rsidP="00F54696">
            <w:pPr>
              <w:autoSpaceDE w:val="0"/>
              <w:autoSpaceDN w:val="0"/>
              <w:adjustRightInd w:val="0"/>
              <w:rPr>
                <w:rFonts w:cs="Verdana"/>
              </w:rPr>
            </w:pPr>
            <w:r w:rsidRPr="00202CB3">
              <w:rPr>
                <w:rFonts w:cs="Verdana"/>
                <w:szCs w:val="18"/>
              </w:rPr>
              <w:t>€</w:t>
            </w:r>
            <w:r w:rsidRPr="00202CB3">
              <w:rPr>
                <w:rFonts w:cs="Verdana"/>
              </w:rPr>
              <w:t xml:space="preserve"> </w:t>
            </w:r>
          </w:p>
        </w:tc>
        <w:tc>
          <w:tcPr>
            <w:tcW w:w="3441" w:type="dxa"/>
          </w:tcPr>
          <w:p w:rsidR="00330FCC" w:rsidRPr="00202CB3" w:rsidRDefault="00330FCC" w:rsidP="00F54696">
            <w:pPr>
              <w:autoSpaceDE w:val="0"/>
              <w:autoSpaceDN w:val="0"/>
              <w:adjustRightInd w:val="0"/>
              <w:rPr>
                <w:rFonts w:cs="Verdana"/>
                <w:szCs w:val="18"/>
              </w:rPr>
            </w:pPr>
          </w:p>
        </w:tc>
      </w:tr>
    </w:tbl>
    <w:p w:rsidR="00DE61A4" w:rsidRPr="001B5BB2" w:rsidRDefault="00DE61A4" w:rsidP="00DE61A4">
      <w:pPr>
        <w:pStyle w:val="broodtekst"/>
        <w:spacing w:line="240" w:lineRule="auto"/>
        <w:rPr>
          <w:color w:val="FF0000"/>
        </w:rPr>
      </w:pPr>
    </w:p>
    <w:p w:rsidR="0087090F" w:rsidRPr="00FC652E" w:rsidRDefault="00B61670" w:rsidP="0087090F">
      <w:pPr>
        <w:tabs>
          <w:tab w:val="left" w:pos="227"/>
          <w:tab w:val="left" w:pos="454"/>
          <w:tab w:val="left" w:pos="680"/>
        </w:tabs>
        <w:autoSpaceDE w:val="0"/>
        <w:autoSpaceDN w:val="0"/>
        <w:adjustRightInd w:val="0"/>
        <w:spacing w:line="240" w:lineRule="auto"/>
        <w:rPr>
          <w:szCs w:val="20"/>
        </w:rPr>
      </w:pPr>
      <w:r w:rsidRPr="00FC652E">
        <w:rPr>
          <w:szCs w:val="20"/>
        </w:rPr>
        <w:t>In bijlage 3</w:t>
      </w:r>
      <w:r w:rsidR="00FC652E">
        <w:rPr>
          <w:szCs w:val="20"/>
        </w:rPr>
        <w:t>A</w:t>
      </w:r>
      <w:r w:rsidR="0087090F" w:rsidRPr="00FC652E">
        <w:rPr>
          <w:szCs w:val="20"/>
        </w:rPr>
        <w:t xml:space="preserve"> (prijsinvulformulier) dient Inschrijver </w:t>
      </w:r>
      <w:r w:rsidR="00FC652E" w:rsidRPr="00FC652E">
        <w:rPr>
          <w:szCs w:val="20"/>
        </w:rPr>
        <w:t>twee</w:t>
      </w:r>
      <w:r w:rsidR="0087090F" w:rsidRPr="00FC652E">
        <w:rPr>
          <w:szCs w:val="20"/>
        </w:rPr>
        <w:t xml:space="preserve"> </w:t>
      </w:r>
      <w:r w:rsidR="00FC652E" w:rsidRPr="00FC652E">
        <w:rPr>
          <w:szCs w:val="20"/>
        </w:rPr>
        <w:t>all-in prijzen</w:t>
      </w:r>
      <w:r w:rsidR="001B5BB2" w:rsidRPr="00FC652E">
        <w:rPr>
          <w:szCs w:val="20"/>
        </w:rPr>
        <w:t xml:space="preserve"> </w:t>
      </w:r>
      <w:r w:rsidR="0087090F" w:rsidRPr="00FC652E">
        <w:rPr>
          <w:szCs w:val="20"/>
        </w:rPr>
        <w:t>in te vullen. De</w:t>
      </w:r>
      <w:r w:rsidR="00FC652E" w:rsidRPr="00FC652E">
        <w:rPr>
          <w:szCs w:val="20"/>
        </w:rPr>
        <w:t>ze all-in prijzen</w:t>
      </w:r>
      <w:r w:rsidR="0087090F" w:rsidRPr="00FC652E">
        <w:rPr>
          <w:szCs w:val="20"/>
        </w:rPr>
        <w:t xml:space="preserve"> </w:t>
      </w:r>
      <w:r w:rsidR="00FC652E" w:rsidRPr="00FC652E">
        <w:rPr>
          <w:szCs w:val="20"/>
        </w:rPr>
        <w:t>dienen overeen te komen met bovenstaande all-in prijzen.</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proofErr w:type="gramStart"/>
      <w:r w:rsidRPr="00624825">
        <w:t>te</w:t>
      </w:r>
      <w:proofErr w:type="gramEnd"/>
      <w:r w:rsidRPr="00624825">
        <w:t xml:space="preserv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proofErr w:type="gramStart"/>
      <w:r w:rsidRPr="00F87CF4">
        <w:t>naam</w:t>
      </w:r>
      <w:proofErr w:type="gramEnd"/>
      <w:r w:rsidRPr="00F87CF4">
        <w:t xml:space="preserve"> contactpersoon:</w:t>
      </w:r>
      <w:r w:rsidRPr="00F87CF4">
        <w:tab/>
      </w:r>
      <w:r w:rsidRPr="00F87CF4">
        <w:tab/>
        <w:t xml:space="preserve"> </w:t>
      </w:r>
    </w:p>
    <w:p w:rsidR="00DE61A4" w:rsidRPr="00F87CF4" w:rsidRDefault="00DE61A4" w:rsidP="00DE61A4">
      <w:pPr>
        <w:pStyle w:val="broodtekst"/>
        <w:spacing w:line="240" w:lineRule="auto"/>
      </w:pPr>
      <w:r w:rsidRPr="00F87CF4">
        <w:t>(</w:t>
      </w:r>
      <w:proofErr w:type="gramStart"/>
      <w:r w:rsidRPr="00F87CF4">
        <w:rPr>
          <w:i/>
        </w:rPr>
        <w:t>voornamen</w:t>
      </w:r>
      <w:proofErr w:type="gramEnd"/>
      <w:r w:rsidRPr="00F87CF4">
        <w:rPr>
          <w:i/>
        </w:rPr>
        <w:t xml:space="preserve">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proofErr w:type="gramStart"/>
      <w:r w:rsidRPr="00F87CF4">
        <w:t>functie</w:t>
      </w:r>
      <w:proofErr w:type="gramEnd"/>
      <w:r w:rsidRPr="00F87CF4">
        <w:t xml:space="preserv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proofErr w:type="gramStart"/>
      <w:r w:rsidRPr="000E12DE">
        <w:t>telefoonnummer</w:t>
      </w:r>
      <w:proofErr w:type="gramEnd"/>
      <w:r w:rsidRPr="000E12DE">
        <w:t>:</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proofErr w:type="gramStart"/>
      <w:r w:rsidRPr="000E12DE">
        <w:t>e-mail</w:t>
      </w:r>
      <w:proofErr w:type="gramEnd"/>
      <w:r w:rsidRPr="000E12DE">
        <w:t>:</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940EA5" w:rsidRDefault="00DE61A4" w:rsidP="00DE61A4">
      <w:pPr>
        <w:pStyle w:val="broodtekst"/>
        <w:spacing w:line="240" w:lineRule="auto"/>
      </w:pPr>
      <w:r w:rsidRPr="000E12DE">
        <w:t>Inschrijver</w:t>
      </w:r>
      <w:r w:rsidRPr="00940EA5">
        <w:t>(s) verklaart (verklaren) deze aanbieding te doen overeenkomstig de bepalingen en de gegevens zoals deze zijn omschreven in de aanbestedings- en contractdocumenten.</w:t>
      </w:r>
    </w:p>
    <w:p w:rsidR="00DE61A4" w:rsidRPr="00940EA5" w:rsidRDefault="00DE61A4" w:rsidP="00DE61A4">
      <w:pPr>
        <w:pStyle w:val="broodtekst"/>
        <w:spacing w:line="240" w:lineRule="auto"/>
      </w:pPr>
      <w:bookmarkStart w:id="2" w:name="_GoBack"/>
      <w:bookmarkEnd w:id="2"/>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655D20"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5"/>
      </w:r>
      <w:r w:rsidRPr="00DF297B">
        <w:rPr>
          <w:b/>
        </w:rPr>
        <w:t xml:space="preserve"> ondertekend te worden (zie </w:t>
      </w:r>
      <w:r w:rsidRPr="00655D20">
        <w:rPr>
          <w:b/>
        </w:rPr>
        <w:t xml:space="preserve">paragraaf </w:t>
      </w:r>
      <w:r w:rsidR="00660D6C" w:rsidRPr="00655D20">
        <w:rPr>
          <w:b/>
        </w:rPr>
        <w:t>3.</w:t>
      </w:r>
      <w:r w:rsidR="00655D20" w:rsidRPr="00655D20">
        <w:rPr>
          <w:b/>
        </w:rPr>
        <w:t>5</w:t>
      </w:r>
      <w:r w:rsidRPr="00655D20">
        <w:rPr>
          <w:b/>
        </w:rPr>
        <w:t>.2</w:t>
      </w:r>
      <w:r w:rsidR="00655D20" w:rsidRPr="00655D20">
        <w:rPr>
          <w:b/>
        </w:rPr>
        <w:t xml:space="preserve"> voor meer informatie over de rechtsgeldige</w:t>
      </w:r>
      <w:r w:rsidRPr="00655D20">
        <w:rPr>
          <w:b/>
        </w:rPr>
        <w:t xml:space="preserv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ondertekend te zijn alvorens het wordt ingediend. </w:t>
      </w:r>
    </w:p>
    <w:p w:rsidR="00DE61A4" w:rsidRPr="00FC7A98" w:rsidRDefault="00DE61A4" w:rsidP="00DE61A4">
      <w:pPr>
        <w:spacing w:line="240" w:lineRule="auto"/>
        <w:rPr>
          <w:szCs w:val="18"/>
        </w:rPr>
      </w:pPr>
      <w:r w:rsidRPr="00FC7A98">
        <w:rPr>
          <w:szCs w:val="18"/>
        </w:rPr>
        <w:t>Indien dit biljet bij de invulvelden onvoldoende ruimte biedt, mag de beschikbare ruimte voor beantwoording worden uitgebreid. Onder geen beding mag de modeltekst van het biljet worden gewijzigd.</w:t>
      </w:r>
    </w:p>
    <w:p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B5BB2"/>
    <w:rsid w:val="001D6F03"/>
    <w:rsid w:val="00202CB3"/>
    <w:rsid w:val="002A6578"/>
    <w:rsid w:val="002B1092"/>
    <w:rsid w:val="002E0FD2"/>
    <w:rsid w:val="00330FCC"/>
    <w:rsid w:val="0038549E"/>
    <w:rsid w:val="00390CB9"/>
    <w:rsid w:val="003C4BF2"/>
    <w:rsid w:val="003D51FB"/>
    <w:rsid w:val="003F5EB0"/>
    <w:rsid w:val="003F6EDB"/>
    <w:rsid w:val="0040142D"/>
    <w:rsid w:val="0040571B"/>
    <w:rsid w:val="00450447"/>
    <w:rsid w:val="004B0EA1"/>
    <w:rsid w:val="004D766D"/>
    <w:rsid w:val="005A4FBE"/>
    <w:rsid w:val="005C1226"/>
    <w:rsid w:val="005D2CF1"/>
    <w:rsid w:val="005E046F"/>
    <w:rsid w:val="006006F5"/>
    <w:rsid w:val="00650A9B"/>
    <w:rsid w:val="00655D20"/>
    <w:rsid w:val="00660D6C"/>
    <w:rsid w:val="006D2E66"/>
    <w:rsid w:val="006F42D7"/>
    <w:rsid w:val="007435A7"/>
    <w:rsid w:val="007B27E3"/>
    <w:rsid w:val="007F4AEA"/>
    <w:rsid w:val="008654E9"/>
    <w:rsid w:val="0087090F"/>
    <w:rsid w:val="0088386A"/>
    <w:rsid w:val="0088501B"/>
    <w:rsid w:val="008D2753"/>
    <w:rsid w:val="008E3581"/>
    <w:rsid w:val="00905289"/>
    <w:rsid w:val="009C5879"/>
    <w:rsid w:val="009C5CF5"/>
    <w:rsid w:val="00A32591"/>
    <w:rsid w:val="00A77ABF"/>
    <w:rsid w:val="00A863E9"/>
    <w:rsid w:val="00B022C4"/>
    <w:rsid w:val="00B33AB8"/>
    <w:rsid w:val="00B559E9"/>
    <w:rsid w:val="00B61670"/>
    <w:rsid w:val="00B72222"/>
    <w:rsid w:val="00B80650"/>
    <w:rsid w:val="00C36FAA"/>
    <w:rsid w:val="00C71133"/>
    <w:rsid w:val="00CA55CC"/>
    <w:rsid w:val="00CB3317"/>
    <w:rsid w:val="00DA3555"/>
    <w:rsid w:val="00DE61A4"/>
    <w:rsid w:val="00E456EE"/>
    <w:rsid w:val="00EB6FC2"/>
    <w:rsid w:val="00ED7AB9"/>
    <w:rsid w:val="00EE5BBE"/>
    <w:rsid w:val="00F65492"/>
    <w:rsid w:val="00FB0705"/>
    <w:rsid w:val="00FC652E"/>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7D04CA"/>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73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79</TotalTime>
  <Pages>2</Pages>
  <Words>368</Words>
  <Characters>2024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Iersel, Anne Marie van (CD)</cp:lastModifiedBy>
  <cp:revision>9</cp:revision>
  <dcterms:created xsi:type="dcterms:W3CDTF">2023-04-06T11:22:00Z</dcterms:created>
  <dcterms:modified xsi:type="dcterms:W3CDTF">2024-03-13T15:42:00Z</dcterms:modified>
</cp:coreProperties>
</file>