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5B01C42A" w:rsidR="00B15905" w:rsidRPr="00D204C8" w:rsidRDefault="00113AEC" w:rsidP="00D204C8">
      <w:pPr>
        <w:pStyle w:val="Kop1"/>
        <w:spacing w:line="240" w:lineRule="auto"/>
        <w:rPr>
          <w:sz w:val="36"/>
          <w:szCs w:val="36"/>
        </w:rPr>
      </w:pPr>
      <w:r>
        <w:rPr>
          <w:sz w:val="36"/>
          <w:szCs w:val="36"/>
        </w:rPr>
        <w:t xml:space="preserve">Bijlage </w:t>
      </w:r>
      <w:r w:rsidR="0027710F">
        <w:rPr>
          <w:sz w:val="36"/>
          <w:szCs w:val="36"/>
        </w:rPr>
        <w:t>5</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621492F0" w:rsidR="00D204C8" w:rsidRPr="009A2B32" w:rsidRDefault="00223276" w:rsidP="006B2AAB">
            <w:pPr>
              <w:rPr>
                <w:sz w:val="20"/>
              </w:rPr>
            </w:pPr>
            <w:r>
              <w:rPr>
                <w:sz w:val="20"/>
              </w:rPr>
              <w:t>Inrichting gemeentelijke opvanglocaties voor ontheemden in Purmerend</w:t>
            </w:r>
          </w:p>
          <w:p w14:paraId="73C42C3F" w14:textId="6E7399AA" w:rsidR="00D204C8" w:rsidRPr="009A2B32" w:rsidRDefault="00223276" w:rsidP="006B2AAB">
            <w:pPr>
              <w:rPr>
                <w:sz w:val="20"/>
              </w:rPr>
            </w:pPr>
            <w:r w:rsidRPr="00223276">
              <w:rPr>
                <w:sz w:val="20"/>
              </w:rPr>
              <w:t>INCS70056</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7F5103DA" w:rsidR="00D204C8" w:rsidRDefault="00B530F2" w:rsidP="00223276">
      <w:pPr>
        <w:spacing w:line="480" w:lineRule="auto"/>
        <w:rPr>
          <w:sz w:val="20"/>
          <w:szCs w:val="22"/>
        </w:rPr>
      </w:pPr>
      <w:r w:rsidRPr="00B530F2">
        <w:rPr>
          <w:sz w:val="20"/>
          <w:szCs w:val="22"/>
        </w:rPr>
        <w:t>Handtekening:</w:t>
      </w:r>
      <w:r w:rsidRPr="00B530F2">
        <w:rPr>
          <w:sz w:val="20"/>
          <w:szCs w:val="22"/>
        </w:rPr>
        <w:tab/>
        <w:t>_________________________</w:t>
      </w: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23276"/>
    <w:rsid w:val="00231A02"/>
    <w:rsid w:val="002364B2"/>
    <w:rsid w:val="00275583"/>
    <w:rsid w:val="0027710F"/>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1763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Ha-Vu, T.T.A. (An)</cp:lastModifiedBy>
  <cp:revision>5</cp:revision>
  <cp:lastPrinted>2022-06-22T10:39:00Z</cp:lastPrinted>
  <dcterms:created xsi:type="dcterms:W3CDTF">2024-01-30T09:33:00Z</dcterms:created>
  <dcterms:modified xsi:type="dcterms:W3CDTF">2024-02-27T13:46:00Z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