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723D1468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187E1F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23F83BB8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Ondergetekende verklaart</w:t>
      </w:r>
      <w:r w:rsidR="004C5D70" w:rsidRPr="00BB2831">
        <w:rPr>
          <w:rFonts w:ascii="Arial" w:hAnsi="Arial" w:cs="Arial"/>
          <w:sz w:val="20"/>
          <w:szCs w:val="20"/>
        </w:rPr>
        <w:t xml:space="preserve"> inzake de o</w:t>
      </w:r>
      <w:r w:rsidR="00B13ECD" w:rsidRPr="00BB2831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187E1F">
        <w:rPr>
          <w:rFonts w:ascii="Arial" w:hAnsi="Arial" w:cs="Arial"/>
          <w:i/>
          <w:sz w:val="20"/>
          <w:szCs w:val="20"/>
        </w:rPr>
        <w:t>“</w:t>
      </w:r>
      <w:r w:rsidR="00460336" w:rsidRPr="00187E1F">
        <w:rPr>
          <w:rFonts w:ascii="Arial" w:hAnsi="Arial" w:cs="Arial"/>
          <w:b/>
          <w:bCs/>
          <w:i/>
          <w:sz w:val="20"/>
          <w:szCs w:val="20"/>
        </w:rPr>
        <w:t>Aanbesteding</w:t>
      </w:r>
      <w:r w:rsidR="00187E1F" w:rsidRPr="00187E1F">
        <w:rPr>
          <w:rFonts w:ascii="Arial" w:hAnsi="Arial" w:cs="Arial"/>
          <w:b/>
          <w:bCs/>
          <w:i/>
          <w:sz w:val="20"/>
          <w:szCs w:val="20"/>
        </w:rPr>
        <w:t xml:space="preserve"> Wiellader</w:t>
      </w:r>
      <w:r w:rsidR="003556BE" w:rsidRPr="00187E1F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187E1F">
        <w:rPr>
          <w:rFonts w:ascii="Arial" w:hAnsi="Arial" w:cs="Arial"/>
          <w:sz w:val="20"/>
          <w:szCs w:val="20"/>
        </w:rPr>
        <w:t xml:space="preserve"> dat</w:t>
      </w:r>
      <w:r w:rsidR="00B13ECD" w:rsidRPr="00BB2831">
        <w:rPr>
          <w:rFonts w:ascii="Arial" w:hAnsi="Arial" w:cs="Arial"/>
          <w:sz w:val="20"/>
          <w:szCs w:val="20"/>
        </w:rPr>
        <w:t>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187E1F">
            <w:fldChar w:fldCharType="begin"/>
          </w:r>
          <w:r w:rsidR="00187E1F">
            <w:instrText xml:space="preserve"> NUMPAGES   \* MERGEFORMAT </w:instrText>
          </w:r>
          <w:r w:rsidR="00187E1F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187E1F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87E1F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87E1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87E1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87E1F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E1C2F7-38E2-4F77-AE06-75F861F8F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Hans Vermeulen</cp:lastModifiedBy>
  <cp:revision>8</cp:revision>
  <cp:lastPrinted>2008-01-16T14:46:00Z</cp:lastPrinted>
  <dcterms:created xsi:type="dcterms:W3CDTF">2023-06-08T12:16:00Z</dcterms:created>
  <dcterms:modified xsi:type="dcterms:W3CDTF">2024-03-13T12:06:00Z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