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E572" w14:textId="6AA9957F" w:rsidR="00C044E9" w:rsidRPr="00EB1AB9" w:rsidRDefault="003E6924" w:rsidP="003E6924">
      <w:pPr>
        <w:pStyle w:val="Bijlageondertitel"/>
        <w:numPr>
          <w:ilvl w:val="0"/>
          <w:numId w:val="0"/>
        </w:numPr>
        <w:rPr>
          <w:rFonts w:ascii="Arial" w:hAnsi="Arial" w:cs="Arial"/>
        </w:rPr>
      </w:pPr>
      <w:bookmarkStart w:id="0" w:name="_Toc417311098"/>
      <w:bookmarkStart w:id="1" w:name="_Toc428742904"/>
      <w:bookmarkStart w:id="2" w:name="_Toc440039607"/>
      <w:r w:rsidRPr="00EB1AB9">
        <w:rPr>
          <w:rFonts w:ascii="Arial" w:hAnsi="Arial" w:cs="Arial"/>
        </w:rPr>
        <w:t xml:space="preserve">Bijlage </w:t>
      </w:r>
      <w:r w:rsidR="00D60113">
        <w:rPr>
          <w:rFonts w:ascii="Arial" w:hAnsi="Arial" w:cs="Arial"/>
        </w:rPr>
        <w:t>3</w:t>
      </w:r>
      <w:r w:rsidR="004C44C0">
        <w:rPr>
          <w:rFonts w:ascii="Arial" w:hAnsi="Arial" w:cs="Arial"/>
        </w:rPr>
        <w:t xml:space="preserve"> </w:t>
      </w:r>
      <w:r w:rsidR="00C044E9" w:rsidRPr="00EB1AB9">
        <w:rPr>
          <w:rFonts w:ascii="Arial" w:hAnsi="Arial" w:cs="Arial"/>
        </w:rPr>
        <w:t xml:space="preserve">Verklaring </w:t>
      </w:r>
      <w:r w:rsidR="006226C8">
        <w:rPr>
          <w:rFonts w:ascii="Arial" w:hAnsi="Arial" w:cs="Arial"/>
        </w:rPr>
        <w:t xml:space="preserve">beroep op </w:t>
      </w:r>
      <w:r w:rsidR="00C044E9" w:rsidRPr="00EB1AB9">
        <w:rPr>
          <w:rFonts w:ascii="Arial" w:hAnsi="Arial" w:cs="Arial"/>
        </w:rPr>
        <w:t>derden</w:t>
      </w:r>
      <w:bookmarkEnd w:id="0"/>
      <w:bookmarkEnd w:id="1"/>
      <w:bookmarkEnd w:id="2"/>
    </w:p>
    <w:p w14:paraId="47FC2AF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bookmarkStart w:id="3" w:name="_Hlk7010239"/>
      <w:r w:rsidRPr="00EB1AB9">
        <w:rPr>
          <w:rFonts w:ascii="Arial" w:hAnsi="Arial" w:cs="Arial"/>
          <w:sz w:val="20"/>
          <w:szCs w:val="20"/>
        </w:rPr>
        <w:t xml:space="preserve">Model verklaring </w:t>
      </w:r>
      <w:bookmarkEnd w:id="3"/>
      <w:r w:rsidRPr="00EB1AB9">
        <w:rPr>
          <w:rFonts w:ascii="Arial" w:hAnsi="Arial" w:cs="Arial"/>
          <w:sz w:val="20"/>
          <w:szCs w:val="20"/>
        </w:rPr>
        <w:t xml:space="preserve">beschikbaarheid bekwaamheden onderaannemer. </w:t>
      </w:r>
    </w:p>
    <w:p w14:paraId="757ABDA1" w14:textId="731063D6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zie </w:t>
      </w:r>
      <w:r w:rsidR="00F34CF1" w:rsidRPr="007D1C95">
        <w:rPr>
          <w:rFonts w:ascii="Arial" w:hAnsi="Arial" w:cs="Arial"/>
          <w:color w:val="FF0000"/>
          <w:sz w:val="20"/>
          <w:szCs w:val="20"/>
        </w:rPr>
        <w:t>a</w:t>
      </w:r>
      <w:r w:rsidR="009F2B4F" w:rsidRPr="007D1C95">
        <w:rPr>
          <w:rFonts w:ascii="Arial" w:hAnsi="Arial" w:cs="Arial"/>
          <w:color w:val="FF0000"/>
          <w:sz w:val="20"/>
          <w:szCs w:val="20"/>
        </w:rPr>
        <w:t>anbestedings</w:t>
      </w:r>
      <w:r w:rsidR="00F34CF1" w:rsidRPr="007D1C95">
        <w:rPr>
          <w:rFonts w:ascii="Arial" w:hAnsi="Arial" w:cs="Arial"/>
          <w:color w:val="FF0000"/>
          <w:sz w:val="20"/>
          <w:szCs w:val="20"/>
        </w:rPr>
        <w:t>leidraad</w:t>
      </w:r>
      <w:r w:rsidR="009F2B4F" w:rsidRPr="0091296F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6D6E0345" w14:textId="2DE86B8E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Gegevens onderaannemer: </w:t>
      </w:r>
      <w:r w:rsidRPr="00EB1AB9">
        <w:rPr>
          <w:rFonts w:ascii="Arial" w:hAnsi="Arial" w:cs="Arial"/>
          <w:i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statutaire </w:t>
      </w:r>
      <w:r w:rsidRPr="00C6229F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C6229F" w:rsidRPr="00C6229F">
        <w:rPr>
          <w:rFonts w:ascii="Arial" w:hAnsi="Arial" w:cs="Arial"/>
          <w:i/>
          <w:sz w:val="20"/>
          <w:szCs w:val="20"/>
          <w:highlight w:val="lightGray"/>
        </w:rPr>
        <w:t>onderaannemer</w:t>
      </w:r>
      <w:r w:rsidRPr="00EB1AB9">
        <w:rPr>
          <w:rFonts w:ascii="Arial" w:hAnsi="Arial" w:cs="Arial"/>
          <w:i/>
          <w:sz w:val="20"/>
          <w:szCs w:val="20"/>
        </w:rPr>
        <w:t>&gt;</w:t>
      </w:r>
    </w:p>
    <w:p w14:paraId="308071DE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9D189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Gevestigd te:</w:t>
      </w:r>
    </w:p>
    <w:p w14:paraId="07C5CCA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49BE92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Naam:</w:t>
      </w:r>
    </w:p>
    <w:p w14:paraId="0A20C9F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6F019C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Rechtsvorm:</w:t>
      </w:r>
    </w:p>
    <w:p w14:paraId="6419274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405B08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Adresgegevens:</w:t>
      </w:r>
    </w:p>
    <w:p w14:paraId="59521909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D9760FC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E-mail:</w:t>
      </w:r>
    </w:p>
    <w:p w14:paraId="737080E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E0E2A8F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Fax:</w:t>
      </w:r>
    </w:p>
    <w:p w14:paraId="4083878A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10F39FF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Telefoon:</w:t>
      </w:r>
    </w:p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5CC8B372" w:rsidR="00C044E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7F8ED5B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B13D2E0" w14:textId="69702889" w:rsidR="00D94EB2" w:rsidRPr="00D94EB2" w:rsidRDefault="00C044E9" w:rsidP="008D595A">
      <w:pPr>
        <w:spacing w:line="276" w:lineRule="auto"/>
        <w:rPr>
          <w:rFonts w:cs="Arial"/>
          <w:sz w:val="20"/>
          <w:szCs w:val="20"/>
        </w:rPr>
      </w:pPr>
      <w:r w:rsidRPr="496F5DA9">
        <w:rPr>
          <w:rFonts w:ascii="Arial" w:hAnsi="Arial" w:cs="Arial"/>
          <w:sz w:val="20"/>
          <w:szCs w:val="20"/>
        </w:rPr>
        <w:t xml:space="preserve">dat </w:t>
      </w:r>
      <w:r w:rsidR="003E6924" w:rsidRPr="496F5DA9">
        <w:rPr>
          <w:rFonts w:ascii="Arial" w:hAnsi="Arial" w:cs="Arial"/>
          <w:sz w:val="20"/>
          <w:szCs w:val="20"/>
        </w:rPr>
        <w:t xml:space="preserve">zij heeft kennisgenomen van de </w:t>
      </w:r>
      <w:r w:rsidR="00F34CF1" w:rsidRPr="496F5DA9">
        <w:rPr>
          <w:rFonts w:ascii="Arial" w:hAnsi="Arial" w:cs="Arial"/>
          <w:sz w:val="20"/>
          <w:szCs w:val="20"/>
        </w:rPr>
        <w:t>a</w:t>
      </w:r>
      <w:r w:rsidR="006226C8" w:rsidRPr="496F5DA9">
        <w:rPr>
          <w:rFonts w:ascii="Arial" w:hAnsi="Arial" w:cs="Arial"/>
          <w:sz w:val="20"/>
          <w:szCs w:val="20"/>
        </w:rPr>
        <w:t>anbestedingsl</w:t>
      </w:r>
      <w:r w:rsidRPr="496F5DA9">
        <w:rPr>
          <w:rFonts w:ascii="Arial" w:hAnsi="Arial" w:cs="Arial"/>
          <w:sz w:val="20"/>
          <w:szCs w:val="20"/>
        </w:rPr>
        <w:t xml:space="preserve">eidraad voor de </w:t>
      </w:r>
      <w:bookmarkStart w:id="4" w:name="_Hlk6408362"/>
      <w:r w:rsidRPr="496F5DA9">
        <w:rPr>
          <w:rFonts w:ascii="Arial" w:hAnsi="Arial" w:cs="Arial"/>
          <w:sz w:val="20"/>
          <w:szCs w:val="20"/>
        </w:rPr>
        <w:t>aanbestedingsprocedure</w:t>
      </w:r>
      <w:bookmarkEnd w:id="4"/>
      <w:r w:rsidRPr="496F5DA9">
        <w:rPr>
          <w:rFonts w:ascii="Arial" w:hAnsi="Arial" w:cs="Arial"/>
          <w:sz w:val="20"/>
          <w:szCs w:val="20"/>
        </w:rPr>
        <w:t xml:space="preserve"> </w:t>
      </w:r>
      <w:r w:rsidR="006226C8">
        <w:t>"</w:t>
      </w:r>
      <w:r w:rsidR="00D94EB2" w:rsidRPr="496F5DA9">
        <w:rPr>
          <w:rFonts w:cs="Arial"/>
          <w:sz w:val="48"/>
          <w:szCs w:val="48"/>
        </w:rPr>
        <w:t xml:space="preserve"> </w:t>
      </w:r>
      <w:r w:rsidR="0AD51490" w:rsidRPr="496F5DA9">
        <w:rPr>
          <w:rFonts w:ascii="Arial" w:hAnsi="Arial" w:cs="Arial"/>
          <w:sz w:val="20"/>
          <w:szCs w:val="20"/>
        </w:rPr>
        <w:t>Europese aanbesteding Raamovereenkomst Arnhem Groen: Aanleg &amp; Onderhoud 2024</w:t>
      </w:r>
      <w:r w:rsidR="008D595A" w:rsidRPr="496F5DA9">
        <w:rPr>
          <w:rFonts w:ascii="Arial" w:hAnsi="Arial" w:cs="Arial"/>
          <w:sz w:val="20"/>
          <w:szCs w:val="20"/>
        </w:rPr>
        <w:t>’</w:t>
      </w:r>
    </w:p>
    <w:p w14:paraId="25A8C591" w14:textId="028D9BE5" w:rsidR="00C044E9" w:rsidRPr="007D1C95" w:rsidRDefault="003E692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7D1C95">
        <w:rPr>
          <w:rFonts w:ascii="Arial" w:hAnsi="Arial" w:cs="Arial"/>
          <w:sz w:val="20"/>
          <w:szCs w:val="20"/>
        </w:rPr>
        <w:t>"</w:t>
      </w:r>
      <w:r w:rsidR="00EB1AB9" w:rsidRPr="007D1C95">
        <w:rPr>
          <w:rFonts w:ascii="Arial" w:hAnsi="Arial" w:cs="Arial"/>
          <w:sz w:val="20"/>
          <w:szCs w:val="20"/>
        </w:rPr>
        <w:t xml:space="preserve"> </w:t>
      </w:r>
      <w:r w:rsidR="00C044E9" w:rsidRPr="007D1C95">
        <w:rPr>
          <w:rFonts w:ascii="Arial" w:hAnsi="Arial" w:cs="Arial"/>
          <w:sz w:val="20"/>
          <w:szCs w:val="20"/>
        </w:rPr>
        <w:t xml:space="preserve">en </w:t>
      </w:r>
      <w:r w:rsidRPr="007D1C95">
        <w:rPr>
          <w:rFonts w:ascii="Arial" w:hAnsi="Arial" w:cs="Arial"/>
          <w:sz w:val="20"/>
          <w:szCs w:val="20"/>
        </w:rPr>
        <w:t xml:space="preserve">stemt </w:t>
      </w:r>
      <w:r w:rsidR="00C044E9" w:rsidRPr="007D1C95">
        <w:rPr>
          <w:rFonts w:ascii="Arial" w:hAnsi="Arial" w:cs="Arial"/>
          <w:sz w:val="20"/>
          <w:szCs w:val="20"/>
        </w:rPr>
        <w:t xml:space="preserve">onvoorwaardelijk </w:t>
      </w:r>
      <w:r w:rsidRPr="007D1C95">
        <w:rPr>
          <w:rFonts w:ascii="Arial" w:hAnsi="Arial" w:cs="Arial"/>
          <w:sz w:val="20"/>
          <w:szCs w:val="20"/>
        </w:rPr>
        <w:t xml:space="preserve">in </w:t>
      </w:r>
      <w:r w:rsidR="00C044E9" w:rsidRPr="007D1C95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2DFA9A6F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7D1C95">
        <w:rPr>
          <w:rFonts w:ascii="Arial" w:hAnsi="Arial" w:cs="Arial"/>
          <w:sz w:val="20"/>
          <w:szCs w:val="20"/>
        </w:rPr>
        <w:t xml:space="preserve">dat alle informatie die zij in het kader van deze aanbestedingsprocedure, direct of indirect, aan </w:t>
      </w:r>
      <w:r w:rsidR="006226C8" w:rsidRPr="007D1C95">
        <w:rPr>
          <w:rFonts w:ascii="Arial" w:hAnsi="Arial" w:cs="Arial"/>
          <w:sz w:val="20"/>
          <w:szCs w:val="20"/>
        </w:rPr>
        <w:t>gemeente Arnhem</w:t>
      </w:r>
      <w:r w:rsidRPr="007D1C95">
        <w:rPr>
          <w:rFonts w:ascii="Arial" w:hAnsi="Arial" w:cs="Arial"/>
          <w:sz w:val="20"/>
          <w:szCs w:val="20"/>
        </w:rPr>
        <w:t xml:space="preserve"> heeft verstrekt en zal verstrekken juist is en dat zij zich ervan bewust is dat eventueel door aanbesteder gesignaleerde onjuistheden daarin aanleiding kunnen geven de </w:t>
      </w:r>
      <w:r w:rsidR="006226C8" w:rsidRPr="007D1C95">
        <w:rPr>
          <w:rFonts w:ascii="Arial" w:hAnsi="Arial" w:cs="Arial"/>
          <w:sz w:val="20"/>
          <w:szCs w:val="20"/>
        </w:rPr>
        <w:t>inschrijver</w:t>
      </w:r>
      <w:r w:rsidR="003E6924" w:rsidRPr="007D1C95">
        <w:rPr>
          <w:rFonts w:ascii="Arial" w:hAnsi="Arial" w:cs="Arial"/>
          <w:sz w:val="20"/>
          <w:szCs w:val="20"/>
        </w:rPr>
        <w:t xml:space="preserve"> </w:t>
      </w:r>
      <w:r w:rsidRPr="007D1C95">
        <w:rPr>
          <w:rFonts w:ascii="Arial" w:hAnsi="Arial" w:cs="Arial"/>
          <w:sz w:val="20"/>
          <w:szCs w:val="20"/>
        </w:rPr>
        <w:t>uit te sluiten</w:t>
      </w:r>
      <w:r w:rsidRPr="00EB1AB9">
        <w:rPr>
          <w:rFonts w:ascii="Arial" w:hAnsi="Arial" w:cs="Arial"/>
          <w:sz w:val="20"/>
          <w:szCs w:val="20"/>
        </w:rPr>
        <w:t xml:space="preserve"> van verdere deelneming aan deze aanbestedingsprocedure; </w:t>
      </w:r>
    </w:p>
    <w:p w14:paraId="397785DB" w14:textId="0A430C54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>naam gegadigde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indien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>naam gegadigde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 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41230A">
        <w:rPr>
          <w:rFonts w:ascii="Arial" w:hAnsi="Arial" w:cs="Arial"/>
          <w:sz w:val="20"/>
          <w:szCs w:val="20"/>
        </w:rPr>
        <w:t>dat hij/ zij deze verklaring naar waarheid heeft ondertekend en tevens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EE4EEA">
        <w:trPr>
          <w:trHeight w:val="273"/>
        </w:trPr>
        <w:tc>
          <w:tcPr>
            <w:tcW w:w="2310" w:type="dxa"/>
            <w:shd w:val="clear" w:color="auto" w:fill="E0E0E0"/>
            <w:vAlign w:val="center"/>
          </w:tcPr>
          <w:p w14:paraId="76BFED0E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Onderaannemer</w:t>
            </w:r>
          </w:p>
        </w:tc>
        <w:tc>
          <w:tcPr>
            <w:tcW w:w="6184" w:type="dxa"/>
            <w:shd w:val="clear" w:color="auto" w:fill="auto"/>
          </w:tcPr>
          <w:p w14:paraId="3BF62B65" w14:textId="77777777" w:rsidR="00BE4892" w:rsidRDefault="00BE4892" w:rsidP="00B71BE5"/>
        </w:tc>
      </w:tr>
      <w:tr w:rsidR="00BE4892" w14:paraId="2253CD1D" w14:textId="77777777" w:rsidTr="00EE4EEA">
        <w:tc>
          <w:tcPr>
            <w:tcW w:w="2310" w:type="dxa"/>
            <w:shd w:val="clear" w:color="auto" w:fill="E0E0E0"/>
            <w:vAlign w:val="center"/>
          </w:tcPr>
          <w:p w14:paraId="032D7CE9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Plaats</w:t>
            </w:r>
          </w:p>
        </w:tc>
        <w:tc>
          <w:tcPr>
            <w:tcW w:w="6184" w:type="dxa"/>
            <w:shd w:val="clear" w:color="auto" w:fill="auto"/>
          </w:tcPr>
          <w:p w14:paraId="031D9E6F" w14:textId="77777777" w:rsidR="00BE4892" w:rsidRDefault="00BE4892" w:rsidP="00B71BE5"/>
        </w:tc>
      </w:tr>
      <w:tr w:rsidR="00BE4892" w14:paraId="03E77949" w14:textId="77777777" w:rsidTr="00EE4EEA">
        <w:tc>
          <w:tcPr>
            <w:tcW w:w="2310" w:type="dxa"/>
            <w:shd w:val="clear" w:color="auto" w:fill="E0E0E0"/>
            <w:vAlign w:val="center"/>
          </w:tcPr>
          <w:p w14:paraId="03F09246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Datum</w:t>
            </w:r>
          </w:p>
        </w:tc>
        <w:tc>
          <w:tcPr>
            <w:tcW w:w="6184" w:type="dxa"/>
            <w:shd w:val="clear" w:color="auto" w:fill="auto"/>
          </w:tcPr>
          <w:p w14:paraId="3F2830DE" w14:textId="77777777" w:rsidR="00BE4892" w:rsidRDefault="00BE4892" w:rsidP="00B71BE5"/>
        </w:tc>
      </w:tr>
      <w:tr w:rsidR="00BE4892" w14:paraId="78AF02A8" w14:textId="77777777" w:rsidTr="00EE4EEA">
        <w:tc>
          <w:tcPr>
            <w:tcW w:w="2310" w:type="dxa"/>
            <w:shd w:val="clear" w:color="auto" w:fill="E0E0E0"/>
            <w:vAlign w:val="center"/>
          </w:tcPr>
          <w:p w14:paraId="6224A7AE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Naam</w:t>
            </w:r>
          </w:p>
        </w:tc>
        <w:tc>
          <w:tcPr>
            <w:tcW w:w="6184" w:type="dxa"/>
            <w:shd w:val="clear" w:color="auto" w:fill="auto"/>
          </w:tcPr>
          <w:p w14:paraId="3341A6F6" w14:textId="77777777" w:rsidR="00BE4892" w:rsidRDefault="00BE4892" w:rsidP="00B71BE5"/>
        </w:tc>
      </w:tr>
      <w:tr w:rsidR="00BE4892" w14:paraId="443616D1" w14:textId="77777777" w:rsidTr="00EE4EEA">
        <w:tc>
          <w:tcPr>
            <w:tcW w:w="2310" w:type="dxa"/>
            <w:shd w:val="clear" w:color="auto" w:fill="E0E0E0"/>
            <w:vAlign w:val="center"/>
          </w:tcPr>
          <w:p w14:paraId="6D05D852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Functie</w:t>
            </w:r>
          </w:p>
        </w:tc>
        <w:tc>
          <w:tcPr>
            <w:tcW w:w="6184" w:type="dxa"/>
            <w:shd w:val="clear" w:color="auto" w:fill="auto"/>
          </w:tcPr>
          <w:p w14:paraId="1448B435" w14:textId="77777777" w:rsidR="00BE4892" w:rsidRDefault="00BE4892" w:rsidP="00B71BE5"/>
        </w:tc>
      </w:tr>
      <w:tr w:rsidR="00BE4892" w14:paraId="0F13974B" w14:textId="77777777" w:rsidTr="001155BC">
        <w:trPr>
          <w:trHeight w:val="1513"/>
        </w:trPr>
        <w:tc>
          <w:tcPr>
            <w:tcW w:w="2310" w:type="dxa"/>
            <w:shd w:val="clear" w:color="auto" w:fill="E0E0E0"/>
          </w:tcPr>
          <w:p w14:paraId="6A16274A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lastRenderedPageBreak/>
              <w:t>Handtekening</w:t>
            </w:r>
          </w:p>
        </w:tc>
        <w:tc>
          <w:tcPr>
            <w:tcW w:w="6184" w:type="dxa"/>
            <w:shd w:val="clear" w:color="auto" w:fill="auto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BE4892">
      <w:pgSz w:w="11906" w:h="16838" w:code="9"/>
      <w:pgMar w:top="993" w:right="1644" w:bottom="1531" w:left="1758" w:header="0" w:footer="564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3857257">
    <w:abstractNumId w:val="0"/>
  </w:num>
  <w:num w:numId="2" w16cid:durableId="1562713479">
    <w:abstractNumId w:val="4"/>
  </w:num>
  <w:num w:numId="3" w16cid:durableId="957612703">
    <w:abstractNumId w:val="8"/>
  </w:num>
  <w:num w:numId="4" w16cid:durableId="865825420">
    <w:abstractNumId w:val="7"/>
  </w:num>
  <w:num w:numId="5" w16cid:durableId="646786940">
    <w:abstractNumId w:val="0"/>
  </w:num>
  <w:num w:numId="6" w16cid:durableId="1069155671">
    <w:abstractNumId w:val="3"/>
  </w:num>
  <w:num w:numId="7" w16cid:durableId="1245410146">
    <w:abstractNumId w:val="6"/>
  </w:num>
  <w:num w:numId="8" w16cid:durableId="288097455">
    <w:abstractNumId w:val="5"/>
  </w:num>
  <w:num w:numId="9" w16cid:durableId="2026898436">
    <w:abstractNumId w:val="8"/>
  </w:num>
  <w:num w:numId="10" w16cid:durableId="1986007448">
    <w:abstractNumId w:val="7"/>
  </w:num>
  <w:num w:numId="11" w16cid:durableId="1467435579">
    <w:abstractNumId w:val="7"/>
  </w:num>
  <w:num w:numId="12" w16cid:durableId="1965230929">
    <w:abstractNumId w:val="7"/>
  </w:num>
  <w:num w:numId="13" w16cid:durableId="1393428238">
    <w:abstractNumId w:val="7"/>
  </w:num>
  <w:num w:numId="14" w16cid:durableId="1849517838">
    <w:abstractNumId w:val="7"/>
  </w:num>
  <w:num w:numId="15" w16cid:durableId="1533152559">
    <w:abstractNumId w:val="7"/>
  </w:num>
  <w:num w:numId="16" w16cid:durableId="1605727654">
    <w:abstractNumId w:val="7"/>
  </w:num>
  <w:num w:numId="17" w16cid:durableId="686323210">
    <w:abstractNumId w:val="7"/>
  </w:num>
  <w:num w:numId="18" w16cid:durableId="29260599">
    <w:abstractNumId w:val="7"/>
  </w:num>
  <w:num w:numId="19" w16cid:durableId="790057659">
    <w:abstractNumId w:val="5"/>
  </w:num>
  <w:num w:numId="20" w16cid:durableId="473570035">
    <w:abstractNumId w:val="8"/>
  </w:num>
  <w:num w:numId="21" w16cid:durableId="17046282">
    <w:abstractNumId w:val="0"/>
  </w:num>
  <w:num w:numId="22" w16cid:durableId="513416790">
    <w:abstractNumId w:val="3"/>
  </w:num>
  <w:num w:numId="23" w16cid:durableId="1669097692">
    <w:abstractNumId w:val="6"/>
  </w:num>
  <w:num w:numId="24" w16cid:durableId="1926449159">
    <w:abstractNumId w:val="0"/>
  </w:num>
  <w:num w:numId="25" w16cid:durableId="1175808344">
    <w:abstractNumId w:val="0"/>
  </w:num>
  <w:num w:numId="26" w16cid:durableId="819612090">
    <w:abstractNumId w:val="0"/>
  </w:num>
  <w:num w:numId="27" w16cid:durableId="234242275">
    <w:abstractNumId w:val="1"/>
  </w:num>
  <w:num w:numId="28" w16cid:durableId="475954310">
    <w:abstractNumId w:val="2"/>
  </w:num>
  <w:num w:numId="29" w16cid:durableId="947547782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B46D8"/>
    <w:rsid w:val="001155BC"/>
    <w:rsid w:val="001372CC"/>
    <w:rsid w:val="00177A29"/>
    <w:rsid w:val="001808CD"/>
    <w:rsid w:val="002B5524"/>
    <w:rsid w:val="002E13CC"/>
    <w:rsid w:val="0030498D"/>
    <w:rsid w:val="003B3222"/>
    <w:rsid w:val="003C0DE7"/>
    <w:rsid w:val="003E6924"/>
    <w:rsid w:val="0041230A"/>
    <w:rsid w:val="00424DED"/>
    <w:rsid w:val="00445C6C"/>
    <w:rsid w:val="00482A4F"/>
    <w:rsid w:val="004C44C0"/>
    <w:rsid w:val="00527398"/>
    <w:rsid w:val="006226C8"/>
    <w:rsid w:val="00632123"/>
    <w:rsid w:val="00637666"/>
    <w:rsid w:val="0075339C"/>
    <w:rsid w:val="007D1C95"/>
    <w:rsid w:val="007E680B"/>
    <w:rsid w:val="008104C5"/>
    <w:rsid w:val="008402D9"/>
    <w:rsid w:val="008D595A"/>
    <w:rsid w:val="009175F9"/>
    <w:rsid w:val="009761CF"/>
    <w:rsid w:val="009B0D92"/>
    <w:rsid w:val="009F2B4F"/>
    <w:rsid w:val="00A03098"/>
    <w:rsid w:val="00A21C14"/>
    <w:rsid w:val="00A25CD7"/>
    <w:rsid w:val="00A3415C"/>
    <w:rsid w:val="00A3732E"/>
    <w:rsid w:val="00A53085"/>
    <w:rsid w:val="00BD0C39"/>
    <w:rsid w:val="00BE4892"/>
    <w:rsid w:val="00C044E9"/>
    <w:rsid w:val="00C6229F"/>
    <w:rsid w:val="00C91514"/>
    <w:rsid w:val="00D60113"/>
    <w:rsid w:val="00D94EB2"/>
    <w:rsid w:val="00DA3779"/>
    <w:rsid w:val="00DC4C68"/>
    <w:rsid w:val="00DD4048"/>
    <w:rsid w:val="00DE2E0A"/>
    <w:rsid w:val="00E00EEC"/>
    <w:rsid w:val="00E55994"/>
    <w:rsid w:val="00EB1492"/>
    <w:rsid w:val="00EB1AB9"/>
    <w:rsid w:val="00EE4EEA"/>
    <w:rsid w:val="00F12F0D"/>
    <w:rsid w:val="00F34CF1"/>
    <w:rsid w:val="00F8620C"/>
    <w:rsid w:val="00FE2507"/>
    <w:rsid w:val="0AD51490"/>
    <w:rsid w:val="496F5DA9"/>
    <w:rsid w:val="70C9E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0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1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2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harChar1CharCharChar3">
    <w:name w:val="Char Char1 Char Char Char3"/>
    <w:basedOn w:val="Standaard"/>
    <w:rsid w:val="007D1C95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Lijstalinea">
    <w:name w:val="List Paragraph"/>
    <w:aliases w:val="Opsomming,Reference List,Opsomblokjes en substreepjes,-_BOMW"/>
    <w:basedOn w:val="Standaard"/>
    <w:link w:val="LijstalineaChar"/>
    <w:qFormat/>
    <w:rsid w:val="00D94EB2"/>
    <w:pPr>
      <w:spacing w:line="360" w:lineRule="auto"/>
      <w:ind w:left="720"/>
    </w:pPr>
    <w:rPr>
      <w:rFonts w:ascii="Arial" w:eastAsia="Times New Roman" w:hAnsi="Arial"/>
      <w:sz w:val="20"/>
      <w:szCs w:val="20"/>
      <w:lang w:eastAsia="nl-NL"/>
    </w:rPr>
  </w:style>
  <w:style w:type="character" w:customStyle="1" w:styleId="LijstalineaChar">
    <w:name w:val="Lijstalinea Char"/>
    <w:aliases w:val="Opsomming Char,Reference List Char,Opsomblokjes en substreepjes Char,-_BOMW Char"/>
    <w:link w:val="Lijstalinea"/>
    <w:rsid w:val="00D94EB2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AC2023BAB1B40B4588A4B9E04892C" ma:contentTypeVersion="" ma:contentTypeDescription="Een nieuw document maken." ma:contentTypeScope="" ma:versionID="928a3c33b0eb58ddc60c567f515188f6">
  <xsd:schema xmlns:xsd="http://www.w3.org/2001/XMLSchema" xmlns:xs="http://www.w3.org/2001/XMLSchema" xmlns:p="http://schemas.microsoft.com/office/2006/metadata/properties" xmlns:ns2="c64fecbb-1954-4030-8120-5d79bf625a24" xmlns:ns3="82619569-9ce7-4769-aada-e8ed0eb58608" xmlns:ns4="251597FD-7EC9-4C88-B4BD-536FEC3E395D" xmlns:ns5="251597fd-7ec9-4c88-b4bd-536fec3e395d" targetNamespace="http://schemas.microsoft.com/office/2006/metadata/properties" ma:root="true" ma:fieldsID="df84be1f94a830bdda87b0f47ba01e35" ns2:_="" ns3:_="" ns4:_="" ns5:_="">
    <xsd:import namespace="c64fecbb-1954-4030-8120-5d79bf625a24"/>
    <xsd:import namespace="82619569-9ce7-4769-aada-e8ed0eb58608"/>
    <xsd:import namespace="251597FD-7EC9-4C88-B4BD-536FEC3E395D"/>
    <xsd:import namespace="251597fd-7ec9-4c88-b4bd-536fec3e39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5:MediaServiceAutoTags" minOccurs="0"/>
                <xsd:element ref="ns5:MediaServiceOCR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97FD-7EC9-4C88-B4BD-536FEC3E39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97fd-7ec9-4c88-b4bd-536fec3e395d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251597fd-7ec9-4c88-b4bd-536fec3e39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0F33A9-31C6-4CFE-BAF0-153E75AFCAB4}"/>
</file>

<file path=customXml/itemProps2.xml><?xml version="1.0" encoding="utf-8"?>
<ds:datastoreItem xmlns:ds="http://schemas.openxmlformats.org/officeDocument/2006/customXml" ds:itemID="{C044EDA2-6682-4A20-AFD4-3212CD445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370ED-753F-49DB-B198-AEF234A7364F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251597fd-7ec9-4c88-b4bd-536fec3e3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1315</Characters>
  <Application>Microsoft Office Word</Application>
  <DocSecurity>0</DocSecurity>
  <Lines>10</Lines>
  <Paragraphs>3</Paragraphs>
  <ScaleCrop>false</ScaleCrop>
  <Company>Gemeente Amsterdam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Zelm-Ligtenberg, Vera van</dc:creator>
  <cp:lastModifiedBy>Jonathan Brontsema</cp:lastModifiedBy>
  <cp:revision>16</cp:revision>
  <dcterms:created xsi:type="dcterms:W3CDTF">2020-11-04T14:45:00Z</dcterms:created>
  <dcterms:modified xsi:type="dcterms:W3CDTF">2024-01-31T12:21:00Z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0x010100280AC2023BAB1B40B4588A4B9E04892C</vt:lpwstr>
  </property>
  <property fmtid="{D5CDD505-2E9C-101B-9397-08002B2CF9AE}" pid="3" name="MediaServiceImageTags">
    <vt:lpwstr/>
  </property>
</Properties>
</file>