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F18" w:rsidRPr="00E40B9C" w:rsidRDefault="00411F18" w:rsidP="00411F18">
      <w:pPr>
        <w:pStyle w:val="BijlageGenummerdKop"/>
      </w:pPr>
      <w:bookmarkStart w:id="0" w:name="_Toc496111700"/>
      <w:bookmarkStart w:id="1" w:name="_Toc141091790"/>
      <w:r>
        <w:t xml:space="preserve"> </w:t>
      </w:r>
      <w:r>
        <w:tab/>
      </w:r>
      <w:bookmarkStart w:id="2" w:name="_GoBack"/>
      <w:bookmarkEnd w:id="2"/>
      <w:r w:rsidRPr="00E40B9C">
        <w:t xml:space="preserve">Model indieningsformulier voor documenten van andere </w:t>
      </w:r>
      <w:r>
        <w:t xml:space="preserve">   </w:t>
      </w:r>
      <w:r w:rsidRPr="00E40B9C">
        <w:t>natuurlijke of rechtspersonen op wie de gegadigde/inschrijver zich beroept die met een handgeschreven handtekening worden ingediend</w:t>
      </w:r>
      <w:bookmarkEnd w:id="0"/>
      <w:bookmarkEnd w:id="1"/>
    </w:p>
    <w:p w:rsidR="00411F18" w:rsidRPr="00E40B9C" w:rsidRDefault="00411F18" w:rsidP="00411F18">
      <w:pPr>
        <w:pStyle w:val="broodtekst"/>
        <w:rPr>
          <w:lang w:val="nl-NL"/>
        </w:rPr>
      </w:pPr>
      <w:r w:rsidRPr="00E40B9C">
        <w:rPr>
          <w:lang w:val="nl-NL"/>
        </w:rPr>
        <w:t xml:space="preserve">Naam en adres van de onderneming (de gegadigde/inschrijver): </w:t>
      </w:r>
    </w:p>
    <w:p w:rsidR="00411F18" w:rsidRPr="00E40B9C" w:rsidRDefault="00411F18" w:rsidP="00411F18">
      <w:pPr>
        <w:pStyle w:val="broodtekst"/>
        <w:rPr>
          <w:lang w:val="nl-NL"/>
        </w:rPr>
      </w:pPr>
    </w:p>
    <w:p w:rsidR="00411F18" w:rsidRPr="00E40B9C" w:rsidRDefault="00411F18" w:rsidP="00411F18">
      <w:pPr>
        <w:pStyle w:val="broodtekst"/>
        <w:rPr>
          <w:lang w:val="nl-NL"/>
        </w:rPr>
      </w:pPr>
      <w:r w:rsidRPr="00E40B9C">
        <w:rPr>
          <w:lang w:val="nl-NL"/>
        </w:rPr>
        <w:t>………………………………………………………………………………………………………………………………………</w:t>
      </w:r>
    </w:p>
    <w:p w:rsidR="00411F18" w:rsidRPr="00E40B9C" w:rsidRDefault="00411F18" w:rsidP="00411F18">
      <w:pPr>
        <w:pStyle w:val="broodtekst"/>
        <w:rPr>
          <w:lang w:val="nl-NL"/>
        </w:rPr>
      </w:pPr>
    </w:p>
    <w:p w:rsidR="00411F18" w:rsidRPr="00E40B9C" w:rsidRDefault="00411F18" w:rsidP="00411F18">
      <w:pPr>
        <w:pStyle w:val="broodtekst"/>
        <w:rPr>
          <w:lang w:val="nl-NL"/>
        </w:rPr>
      </w:pPr>
      <w:r w:rsidRPr="00E40B9C">
        <w:rPr>
          <w:lang w:val="nl-NL"/>
        </w:rPr>
        <w:t>Inschrijvingsnummer Kamer van Koophandel (inschrijvingsnummer van het handelsregister of een overeenkomstig register van het land van vestiging van de onderneming):</w:t>
      </w:r>
    </w:p>
    <w:p w:rsidR="00411F18" w:rsidRPr="00E40B9C" w:rsidRDefault="00411F18" w:rsidP="00411F18">
      <w:pPr>
        <w:pStyle w:val="broodtekst"/>
        <w:rPr>
          <w:lang w:val="nl-NL"/>
        </w:rPr>
      </w:pPr>
    </w:p>
    <w:p w:rsidR="00411F18" w:rsidRPr="00E40B9C" w:rsidRDefault="00411F18" w:rsidP="00411F18">
      <w:pPr>
        <w:pStyle w:val="broodtekst"/>
        <w:rPr>
          <w:lang w:val="nl-NL"/>
        </w:rPr>
      </w:pPr>
      <w:r w:rsidRPr="00E40B9C">
        <w:rPr>
          <w:lang w:val="nl-NL"/>
        </w:rPr>
        <w:t xml:space="preserve">KvK-nummer: ……… </w:t>
      </w:r>
    </w:p>
    <w:p w:rsidR="00411F18" w:rsidRPr="00E40B9C" w:rsidRDefault="00411F18" w:rsidP="00411F18">
      <w:pPr>
        <w:pStyle w:val="broodtekst"/>
        <w:rPr>
          <w:lang w:val="nl-NL"/>
        </w:rPr>
      </w:pPr>
    </w:p>
    <w:p w:rsidR="00411F18" w:rsidRPr="00E40B9C" w:rsidRDefault="00411F18" w:rsidP="00411F18">
      <w:pPr>
        <w:pStyle w:val="broodtekst"/>
        <w:rPr>
          <w:lang w:val="nl-NL"/>
        </w:rPr>
      </w:pPr>
      <w:r w:rsidRPr="00E40B9C">
        <w:rPr>
          <w:lang w:val="nl-NL"/>
        </w:rPr>
        <w:t xml:space="preserve">Vestigingsnummer: ………… </w:t>
      </w:r>
    </w:p>
    <w:p w:rsidR="00411F18" w:rsidRPr="00E40B9C" w:rsidRDefault="00411F18" w:rsidP="00411F18">
      <w:pPr>
        <w:pStyle w:val="broodtekst"/>
        <w:rPr>
          <w:lang w:val="nl-NL"/>
        </w:rPr>
      </w:pPr>
    </w:p>
    <w:p w:rsidR="00411F18" w:rsidRPr="00E40B9C" w:rsidRDefault="00411F18" w:rsidP="00411F18">
      <w:pPr>
        <w:pStyle w:val="broodtekst"/>
        <w:rPr>
          <w:lang w:val="nl-NL"/>
        </w:rPr>
      </w:pPr>
      <w:r w:rsidRPr="00E40B9C">
        <w:rPr>
          <w:lang w:val="nl-NL"/>
        </w:rPr>
        <w:t>Contactpersoon van de onderneming (naam, email, telefoon):</w:t>
      </w:r>
    </w:p>
    <w:p w:rsidR="00411F18" w:rsidRPr="00E40B9C" w:rsidRDefault="00411F18" w:rsidP="00411F18">
      <w:pPr>
        <w:pStyle w:val="broodtekst"/>
        <w:rPr>
          <w:lang w:val="nl-NL"/>
        </w:rPr>
      </w:pPr>
    </w:p>
    <w:p w:rsidR="00411F18" w:rsidRPr="00E40B9C" w:rsidRDefault="00411F18" w:rsidP="00411F18">
      <w:pPr>
        <w:pStyle w:val="broodtekst"/>
        <w:rPr>
          <w:lang w:val="nl-NL"/>
        </w:rPr>
      </w:pPr>
      <w:r w:rsidRPr="00E40B9C">
        <w:rPr>
          <w:lang w:val="nl-NL"/>
        </w:rPr>
        <w:t>………………………………………………………………………………………………………………………………………</w:t>
      </w:r>
    </w:p>
    <w:p w:rsidR="00411F18" w:rsidRPr="00E40B9C" w:rsidRDefault="00411F18" w:rsidP="00411F18">
      <w:pPr>
        <w:pStyle w:val="broodtekst"/>
        <w:rPr>
          <w:lang w:val="nl-NL"/>
        </w:rPr>
      </w:pPr>
    </w:p>
    <w:p w:rsidR="00411F18" w:rsidRPr="00E40B9C" w:rsidRDefault="00411F18" w:rsidP="00411F18">
      <w:pPr>
        <w:rPr>
          <w:rFonts w:cs="Arial"/>
          <w:lang w:val="nl-NL"/>
        </w:rPr>
      </w:pPr>
      <w:r w:rsidRPr="00E40B9C">
        <w:rPr>
          <w:rFonts w:cs="Arial"/>
          <w:lang w:val="nl-NL"/>
        </w:rPr>
        <w:t xml:space="preserve">dient hierbij voor de zaak met zaaknummer [ZAAKID] - in plaats van een met een gekwalificeerde elektronische handtekening ondertekende versie - een gescande pdf-versie in van een of meerdere met een handgeschreven handtekening ondertekend(e) document(en) van andere natuurlijke of rechtspersonen op wie de </w:t>
      </w:r>
      <w:r w:rsidRPr="00E40B9C">
        <w:rPr>
          <w:lang w:val="nl-NL"/>
        </w:rPr>
        <w:t>gegadigde/</w:t>
      </w:r>
      <w:r w:rsidRPr="00E40B9C">
        <w:rPr>
          <w:rFonts w:cs="Arial"/>
          <w:lang w:val="nl-NL"/>
        </w:rPr>
        <w:t>inschrijver zich beroept:</w:t>
      </w:r>
    </w:p>
    <w:p w:rsidR="00411F18" w:rsidRPr="00E40B9C" w:rsidRDefault="00411F18" w:rsidP="00411F18">
      <w:pPr>
        <w:rPr>
          <w:rFonts w:cs="Arial"/>
          <w:lang w:val="nl-NL"/>
        </w:rPr>
      </w:pPr>
    </w:p>
    <w:p w:rsidR="00411F18" w:rsidRPr="00E40B9C" w:rsidRDefault="00411F18" w:rsidP="00411F18">
      <w:pPr>
        <w:rPr>
          <w:rFonts w:cs="Arial"/>
          <w:lang w:val="nl-NL"/>
        </w:rPr>
      </w:pPr>
      <w:r w:rsidRPr="00E40B9C">
        <w:rPr>
          <w:rFonts w:cs="Arial"/>
          <w:lang w:val="nl-NL"/>
        </w:rPr>
        <w:t xml:space="preserve">Naam andere natuurlijke of rechtspersoon op wie de </w:t>
      </w:r>
      <w:r w:rsidRPr="00E40B9C">
        <w:rPr>
          <w:lang w:val="nl-NL"/>
        </w:rPr>
        <w:t>gegadigde/</w:t>
      </w:r>
      <w:r w:rsidRPr="00E40B9C">
        <w:rPr>
          <w:rFonts w:cs="Arial"/>
          <w:lang w:val="nl-NL"/>
        </w:rPr>
        <w:t>inschrijver zich beroept*:</w:t>
      </w:r>
    </w:p>
    <w:p w:rsidR="00411F18" w:rsidRPr="00E40B9C" w:rsidRDefault="00411F18" w:rsidP="00411F18">
      <w:pPr>
        <w:rPr>
          <w:rFonts w:cs="Arial"/>
          <w:lang w:val="nl-NL"/>
        </w:rPr>
      </w:pPr>
      <w:r w:rsidRPr="00E40B9C">
        <w:rPr>
          <w:rFonts w:cs="Arial"/>
          <w:lang w:val="nl-NL"/>
        </w:rPr>
        <w:t>………………………………………………………………………………………………………</w:t>
      </w:r>
    </w:p>
    <w:p w:rsidR="00411F18" w:rsidRPr="00E40B9C" w:rsidRDefault="00411F18" w:rsidP="00411F18">
      <w:pPr>
        <w:rPr>
          <w:rFonts w:cs="Arial"/>
          <w:lang w:val="nl-NL"/>
        </w:rPr>
      </w:pPr>
    </w:p>
    <w:p w:rsidR="00411F18" w:rsidRPr="00E40B9C" w:rsidRDefault="00411F18" w:rsidP="00411F18">
      <w:pPr>
        <w:rPr>
          <w:rFonts w:cs="Arial"/>
          <w:lang w:val="nl-NL"/>
        </w:rPr>
      </w:pPr>
      <w:r w:rsidRPr="00E40B9C">
        <w:rPr>
          <w:rFonts w:cs="Arial"/>
          <w:lang w:val="nl-NL"/>
        </w:rPr>
        <w:t>Documenten:</w:t>
      </w:r>
    </w:p>
    <w:p w:rsidR="00411F18" w:rsidRPr="00E40B9C" w:rsidRDefault="00411F18" w:rsidP="00411F18">
      <w:pPr>
        <w:rPr>
          <w:rFonts w:cs="Arial"/>
          <w:lang w:val="nl-NL"/>
        </w:rPr>
      </w:pPr>
    </w:p>
    <w:p w:rsidR="00411F18" w:rsidRPr="00E40B9C" w:rsidRDefault="00411F18" w:rsidP="00411F18">
      <w:pPr>
        <w:rPr>
          <w:lang w:val="nl-NL"/>
        </w:rPr>
      </w:pPr>
    </w:p>
    <w:p w:rsidR="00411F18" w:rsidRPr="00E40B9C" w:rsidRDefault="00411F18" w:rsidP="00411F18">
      <w:pPr>
        <w:tabs>
          <w:tab w:val="left" w:pos="300"/>
        </w:tabs>
        <w:rPr>
          <w:lang w:val="nl-NL"/>
        </w:rPr>
      </w:pPr>
      <w:r w:rsidRPr="00E40B9C">
        <w:rPr>
          <w:lang w:val="nl-NL"/>
        </w:rPr>
        <w:t>-</w:t>
      </w:r>
      <w:r w:rsidRPr="00E40B9C">
        <w:rPr>
          <w:lang w:val="nl-NL"/>
        </w:rPr>
        <w:tab/>
        <w:t>………………………………………………………………………………………………… (naam document)</w:t>
      </w:r>
    </w:p>
    <w:p w:rsidR="00411F18" w:rsidRPr="00E40B9C" w:rsidRDefault="00411F18" w:rsidP="00411F18">
      <w:pPr>
        <w:tabs>
          <w:tab w:val="left" w:pos="300"/>
        </w:tabs>
        <w:rPr>
          <w:lang w:val="nl-NL"/>
        </w:rPr>
      </w:pPr>
      <w:r w:rsidRPr="00E40B9C">
        <w:rPr>
          <w:lang w:val="nl-NL"/>
        </w:rPr>
        <w:t>-</w:t>
      </w:r>
      <w:r w:rsidRPr="00E40B9C">
        <w:rPr>
          <w:lang w:val="nl-NL"/>
        </w:rPr>
        <w:tab/>
        <w:t>………………………………………………………………………………………………… (naam document)</w:t>
      </w:r>
    </w:p>
    <w:p w:rsidR="00411F18" w:rsidRPr="00E40B9C" w:rsidRDefault="00411F18" w:rsidP="00411F18">
      <w:pPr>
        <w:rPr>
          <w:rFonts w:cs="Arial"/>
          <w:sz w:val="13"/>
          <w:szCs w:val="13"/>
          <w:lang w:val="nl-NL"/>
        </w:rPr>
      </w:pPr>
      <w:r w:rsidRPr="00E40B9C">
        <w:rPr>
          <w:rFonts w:cs="Arial"/>
          <w:sz w:val="13"/>
          <w:szCs w:val="13"/>
          <w:lang w:val="nl-NL"/>
        </w:rPr>
        <w:t xml:space="preserve">* In het geval van meerdere andere natuurlijke of rechtspersoon op wie de </w:t>
      </w:r>
      <w:r w:rsidRPr="00E40B9C">
        <w:rPr>
          <w:sz w:val="13"/>
          <w:szCs w:val="13"/>
          <w:lang w:val="nl-NL"/>
        </w:rPr>
        <w:t>gegadigde/</w:t>
      </w:r>
      <w:r w:rsidRPr="00E40B9C">
        <w:rPr>
          <w:rFonts w:cs="Arial"/>
          <w:sz w:val="13"/>
          <w:szCs w:val="13"/>
          <w:lang w:val="nl-NL"/>
        </w:rPr>
        <w:t>inschrijver zich beroept, deze opsomming herhalen.</w:t>
      </w:r>
    </w:p>
    <w:p w:rsidR="00411F18" w:rsidRPr="00E40B9C" w:rsidRDefault="00411F18" w:rsidP="00411F18">
      <w:pPr>
        <w:rPr>
          <w:rFonts w:cs="Arial"/>
          <w:lang w:val="nl-NL"/>
        </w:rPr>
      </w:pPr>
    </w:p>
    <w:p w:rsidR="00411F18" w:rsidRPr="00E40B9C" w:rsidRDefault="00411F18" w:rsidP="00411F18">
      <w:pPr>
        <w:rPr>
          <w:rFonts w:cs="Arial"/>
          <w:lang w:val="nl-NL"/>
        </w:rPr>
      </w:pPr>
      <w:r w:rsidRPr="00E40B9C">
        <w:rPr>
          <w:rFonts w:cs="Arial"/>
          <w:lang w:val="nl-NL"/>
        </w:rPr>
        <w:t>en verklaart dat:</w:t>
      </w:r>
    </w:p>
    <w:p w:rsidR="00411F18" w:rsidRPr="00E40B9C" w:rsidRDefault="00411F18" w:rsidP="00411F18">
      <w:pPr>
        <w:rPr>
          <w:rFonts w:cs="Arial"/>
          <w:lang w:val="nl-NL"/>
        </w:rPr>
      </w:pPr>
    </w:p>
    <w:p w:rsidR="00411F18" w:rsidRPr="00E40B9C" w:rsidRDefault="00411F18" w:rsidP="00411F18">
      <w:pPr>
        <w:ind w:left="357" w:hanging="357"/>
        <w:rPr>
          <w:rFonts w:cs="Arial"/>
          <w:lang w:val="nl-NL"/>
        </w:rPr>
      </w:pPr>
      <w:r w:rsidRPr="00E40B9C">
        <w:rPr>
          <w:rFonts w:cs="Arial"/>
          <w:lang w:val="nl-NL"/>
        </w:rPr>
        <w:t>1.</w:t>
      </w:r>
      <w:r w:rsidRPr="00E40B9C">
        <w:rPr>
          <w:rFonts w:cs="Arial"/>
          <w:lang w:val="nl-NL"/>
        </w:rPr>
        <w:tab/>
        <w:t xml:space="preserve">Bijgevoegd(e) gescand(e) document(en) van andere natuurlijke of rechtspersonen op wie de gegadigde/inschrijver zich beroept daadwerkelijk door de in het document vermelde (rechts)persoon is/zijn ondertekend en in het bezit is/zijn van ondergetekende; </w:t>
      </w:r>
    </w:p>
    <w:p w:rsidR="00411F18" w:rsidRPr="00E40B9C" w:rsidRDefault="00411F18" w:rsidP="00411F18">
      <w:pPr>
        <w:ind w:left="357" w:hanging="357"/>
        <w:rPr>
          <w:rFonts w:cs="Arial"/>
          <w:lang w:val="nl-NL"/>
        </w:rPr>
      </w:pPr>
      <w:r w:rsidRPr="00E40B9C">
        <w:rPr>
          <w:rFonts w:cs="Arial"/>
          <w:lang w:val="nl-NL"/>
        </w:rPr>
        <w:t>2.</w:t>
      </w:r>
      <w:r w:rsidRPr="00E40B9C">
        <w:rPr>
          <w:rFonts w:cs="Arial"/>
          <w:lang w:val="nl-NL"/>
        </w:rPr>
        <w:tab/>
      </w:r>
      <w:r w:rsidRPr="00E40B9C">
        <w:rPr>
          <w:lang w:val="nl-NL"/>
        </w:rPr>
        <w:t>Ondergetekende er zorg voor draagt dat het origineel (de originelen) van bijgevoegd(e) gescand(e) document(en) van andere natuurlijke of rechtspersonen op wie de gegadigde/inschrijver zich beroept gelijktijdig (per post, koerier, of op andere spoedige wijze) naar de aanbesteder wordt (worden) verzonden</w:t>
      </w:r>
      <w:r w:rsidRPr="00E40B9C">
        <w:rPr>
          <w:rFonts w:cs="Arial"/>
          <w:lang w:val="nl-NL"/>
        </w:rPr>
        <w:t>.</w:t>
      </w:r>
    </w:p>
    <w:p w:rsidR="00411F18" w:rsidRPr="00E40B9C" w:rsidRDefault="00411F18" w:rsidP="00411F18">
      <w:pPr>
        <w:rPr>
          <w:rFonts w:cs="Arial"/>
          <w:lang w:val="nl-NL"/>
        </w:rPr>
      </w:pPr>
    </w:p>
    <w:p w:rsidR="00411F18" w:rsidRPr="00E40B9C" w:rsidRDefault="00411F18" w:rsidP="00411F18">
      <w:pPr>
        <w:rPr>
          <w:rFonts w:cs="Arial"/>
          <w:b/>
          <w:lang w:val="nl-NL"/>
        </w:rPr>
      </w:pPr>
      <w:r w:rsidRPr="00E40B9C">
        <w:rPr>
          <w:rFonts w:cs="Arial"/>
          <w:b/>
          <w:lang w:val="nl-NL"/>
        </w:rPr>
        <w:t>Ondertekening</w:t>
      </w:r>
    </w:p>
    <w:p w:rsidR="00411F18" w:rsidRPr="00E40B9C" w:rsidRDefault="00411F18" w:rsidP="00411F18">
      <w:pPr>
        <w:rPr>
          <w:b/>
          <w:lang w:val="nl-NL"/>
        </w:rPr>
      </w:pPr>
    </w:p>
    <w:p w:rsidR="00411F18" w:rsidRPr="00E40B9C" w:rsidRDefault="00411F18" w:rsidP="00411F18">
      <w:pPr>
        <w:rPr>
          <w:rFonts w:cs="V&amp;W Syntax (Adobe)"/>
          <w:lang w:val="nl-NL"/>
        </w:rPr>
      </w:pPr>
      <w:r w:rsidRPr="00E40B9C">
        <w:rPr>
          <w:lang w:val="nl-NL"/>
        </w:rPr>
        <w:t xml:space="preserve">Deze verklaring dient digitaal te worden ondertekend conform </w:t>
      </w:r>
      <w:bookmarkStart w:id="3" w:name="bwBijl_D_NO_CD"/>
      <w:r w:rsidRPr="0037032A">
        <w:rPr>
          <w:color w:val="000000"/>
          <w:lang w:val="nl-NL"/>
        </w:rPr>
        <w:t>paragraaf 4.3 respectievelijk</w:t>
      </w:r>
      <w:bookmarkEnd w:id="3"/>
      <w:r w:rsidRPr="0037032A">
        <w:rPr>
          <w:color w:val="4F81BD" w:themeColor="text1"/>
          <w:lang w:val="nl-NL"/>
        </w:rPr>
        <w:t xml:space="preserve"> </w:t>
      </w:r>
      <w:r w:rsidRPr="0037032A">
        <w:rPr>
          <w:lang w:val="nl-NL"/>
        </w:rPr>
        <w:t xml:space="preserve">paragraaf </w:t>
      </w:r>
      <w:bookmarkStart w:id="4" w:name="bwBijl_D_641"/>
      <w:r w:rsidRPr="0037032A">
        <w:rPr>
          <w:color w:val="000000"/>
          <w:lang w:val="nl-NL"/>
        </w:rPr>
        <w:t>5.4.1</w:t>
      </w:r>
      <w:bookmarkEnd w:id="4"/>
      <w:r w:rsidRPr="0037032A">
        <w:rPr>
          <w:color w:val="4F81BD" w:themeColor="text1"/>
          <w:lang w:val="nl-NL"/>
        </w:rPr>
        <w:t>.</w:t>
      </w:r>
    </w:p>
    <w:p w:rsidR="00241548" w:rsidRPr="00411F18" w:rsidRDefault="00241548" w:rsidP="00241548">
      <w:pPr>
        <w:rPr>
          <w:lang w:val="nl-NL"/>
        </w:rPr>
      </w:pPr>
    </w:p>
    <w:sectPr w:rsidR="00241548" w:rsidRPr="00411F18" w:rsidSect="0073653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1F18" w:rsidRDefault="00411F18" w:rsidP="0088501B">
      <w:r>
        <w:separator/>
      </w:r>
    </w:p>
  </w:endnote>
  <w:endnote w:type="continuationSeparator" w:id="0">
    <w:p w:rsidR="00411F18" w:rsidRDefault="00411F18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1F18" w:rsidRDefault="00411F18" w:rsidP="0088501B">
      <w:r>
        <w:separator/>
      </w:r>
    </w:p>
  </w:footnote>
  <w:footnote w:type="continuationSeparator" w:id="0">
    <w:p w:rsidR="00411F18" w:rsidRDefault="00411F18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5770466"/>
    <w:multiLevelType w:val="multilevel"/>
    <w:tmpl w:val="D48A4060"/>
    <w:lvl w:ilvl="0">
      <w:start w:val="4"/>
      <w:numFmt w:val="upperLetter"/>
      <w:pStyle w:val="BijlageGenummerdKop"/>
      <w:lvlText w:val="Bijlage %1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134"/>
        </w:tabs>
        <w:ind w:left="1134" w:hanging="1134"/>
      </w:pPr>
      <w:rPr>
        <w:rFonts w:cs="Times New Roman" w:hint="default"/>
      </w:rPr>
    </w:lvl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DB631B"/>
    <w:multiLevelType w:val="multilevel"/>
    <w:tmpl w:val="06962652"/>
    <w:numStyleLink w:val="Lijststijl"/>
  </w:abstractNum>
  <w:abstractNum w:abstractNumId="24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6" w15:restartNumberingAfterBreak="0">
    <w:nsid w:val="5CAF5D0D"/>
    <w:multiLevelType w:val="multilevel"/>
    <w:tmpl w:val="06962652"/>
    <w:numStyleLink w:val="Lijststijl"/>
  </w:abstractNum>
  <w:abstractNum w:abstractNumId="27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6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7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8"/>
  </w:num>
  <w:num w:numId="20">
    <w:abstractNumId w:val="12"/>
  </w:num>
  <w:num w:numId="21">
    <w:abstractNumId w:val="21"/>
  </w:num>
  <w:num w:numId="22">
    <w:abstractNumId w:val="23"/>
  </w:num>
  <w:num w:numId="23">
    <w:abstractNumId w:val="17"/>
  </w:num>
  <w:num w:numId="24">
    <w:abstractNumId w:val="25"/>
  </w:num>
  <w:num w:numId="25">
    <w:abstractNumId w:val="24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F18"/>
    <w:rsid w:val="000E1F3B"/>
    <w:rsid w:val="001D6F03"/>
    <w:rsid w:val="00241548"/>
    <w:rsid w:val="002A6578"/>
    <w:rsid w:val="002B1092"/>
    <w:rsid w:val="002E0FD2"/>
    <w:rsid w:val="0038549E"/>
    <w:rsid w:val="003C4BF2"/>
    <w:rsid w:val="0040142D"/>
    <w:rsid w:val="0040571B"/>
    <w:rsid w:val="00411F18"/>
    <w:rsid w:val="00450447"/>
    <w:rsid w:val="004B0EA1"/>
    <w:rsid w:val="004D766D"/>
    <w:rsid w:val="005A4FBE"/>
    <w:rsid w:val="005D2CF1"/>
    <w:rsid w:val="005E046F"/>
    <w:rsid w:val="006006F5"/>
    <w:rsid w:val="006D2E66"/>
    <w:rsid w:val="006F42D7"/>
    <w:rsid w:val="0073653F"/>
    <w:rsid w:val="007F4AEA"/>
    <w:rsid w:val="0088501B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A55CC"/>
    <w:rsid w:val="00DA3555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403D3"/>
  <w15:chartTrackingRefBased/>
  <w15:docId w15:val="{6B3C19C0-764B-47F3-A8E1-12D91A2AA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411F18"/>
    <w:pPr>
      <w:spacing w:line="240" w:lineRule="atLeast"/>
    </w:pPr>
    <w:rPr>
      <w:rFonts w:ascii="Verdana" w:hAnsi="Verdana"/>
      <w:lang w:val="en-US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411F18"/>
    <w:pPr>
      <w:numPr>
        <w:ilvl w:val="1"/>
        <w:numId w:val="30"/>
      </w:numPr>
      <w:spacing w:before="240"/>
      <w:outlineLvl w:val="1"/>
    </w:pPr>
    <w:rPr>
      <w:rFonts w:eastAsiaTheme="minorHAnsi"/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411F18"/>
    <w:pPr>
      <w:numPr>
        <w:ilvl w:val="2"/>
        <w:numId w:val="30"/>
      </w:numPr>
      <w:spacing w:before="240"/>
      <w:outlineLvl w:val="2"/>
    </w:pPr>
    <w:rPr>
      <w:rFonts w:eastAsiaTheme="minorHAnsi"/>
      <w:i/>
    </w:rPr>
  </w:style>
  <w:style w:type="paragraph" w:customStyle="1" w:styleId="BijlageGenummerdKop">
    <w:name w:val="BijlageGenummerdKop"/>
    <w:next w:val="broodtekst"/>
    <w:uiPriority w:val="12"/>
    <w:qFormat/>
    <w:rsid w:val="00411F18"/>
    <w:pPr>
      <w:pageBreakBefore/>
      <w:numPr>
        <w:numId w:val="30"/>
      </w:numPr>
      <w:spacing w:after="660" w:line="300" w:lineRule="atLeast"/>
      <w:outlineLvl w:val="0"/>
    </w:pPr>
    <w:rPr>
      <w:rFonts w:ascii="Verdana" w:eastAsia="DejaVu Sans" w:hAnsi="Verdana" w:cs="Times New Roman"/>
      <w:color w:val="000000"/>
      <w:sz w:val="24"/>
      <w:lang w:eastAsia="nl-NL"/>
    </w:rPr>
  </w:style>
  <w:style w:type="paragraph" w:customStyle="1" w:styleId="broodtekst">
    <w:name w:val="broodtekst"/>
    <w:basedOn w:val="Standaard"/>
    <w:link w:val="broodtekstChar2"/>
    <w:rsid w:val="00411F18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</w:rPr>
  </w:style>
  <w:style w:type="character" w:customStyle="1" w:styleId="broodtekstChar2">
    <w:name w:val="broodtekst Char2"/>
    <w:basedOn w:val="Standaardalinea-lettertype"/>
    <w:link w:val="broodtekst"/>
    <w:rsid w:val="00411F18"/>
    <w:rPr>
      <w:rFonts w:ascii="Verdana" w:eastAsia="Times New Roman" w:hAnsi="Verdan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openxmlformats.org/officeDocument/2006/relationships/customXml" Target="../customXml/item6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ae033921-439f-46ba-b586-0b8c8775f769" ContentTypeId="0x0101006D56A7865C58A149A83C55730CE7EA18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bd8c863d0e84969b217bbeafdb75459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Bedrijfsvertrouwelijk/geen</TermName>
          <TermId xmlns="http://schemas.microsoft.com/office/infopath/2007/PartnerControls">1523f3d8-a3f5-4033-a4d4-a04bf7d6d8cc</TermId>
        </TermInfo>
      </Terms>
    </jbd8c863d0e84969b217bbeafdb75459>
    <_dlc_DocId xmlns="111e478a-0d06-4881-ab6b-d6b5047f1299">CON00-1836164558-481</_dlc_DocId>
    <TaxCatchAll xmlns="cb665cb2-4c1b-4338-95f1-4dd7cd771ce0">
      <Value>1</Value>
      <Value>13</Value>
    </TaxCatchAll>
    <md4a5e6ab761404298864f0be17ffc0c xmlns="cb665cb2-4c1b-4338-95f1-4dd7cd771ce0">
      <Terms xmlns="http://schemas.microsoft.com/office/infopath/2007/PartnerControls"/>
    </md4a5e6ab761404298864f0be17ffc0c>
    <j4385b9e35ef42c5bc2f4b49e945d3d0 xmlns="cb665cb2-4c1b-4338-95f1-4dd7cd771ce0">
      <Terms xmlns="http://schemas.microsoft.com/office/infopath/2007/PartnerControls"/>
    </j4385b9e35ef42c5bc2f4b49e945d3d0>
    <TaxKeywordTaxHTField xmlns="cb665cb2-4c1b-4338-95f1-4dd7cd771ce0">
      <Terms xmlns="http://schemas.microsoft.com/office/infopath/2007/PartnerControls"/>
    </TaxKeywordTaxHTField>
    <e28f84c711554a75a94a2dfe3a3bea15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Opstellen en aanbesteden realisatiecontract</TermName>
          <TermId xmlns="http://schemas.microsoft.com/office/infopath/2007/PartnerControls">0aaae318-7ed9-495c-abe5-bf8c27215d59</TermId>
        </TermInfo>
      </Terms>
    </e28f84c711554a75a94a2dfe3a3bea15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/>
    </ka142704ec404179bc6dc96ce8d3373c>
    <_dlc_DocIdUrl xmlns="111e478a-0d06-4881-ab6b-d6b5047f1299">
      <Url>https://connect.sp02.rws.nl/sites/con0000075/_layouts/15/DocIdRedir.aspx?ID=CON00-1836164558-481</Url>
      <Description>CON00-1836164558-481</Description>
    </_dlc_DocIdUrl>
    <Connect-Status xmlns="cb665cb2-4c1b-4338-95f1-4dd7cd771ce0">Concept</Connect-Status>
    <Connect-Toelichting xmlns="cb665cb2-4c1b-4338-95f1-4dd7cd771ce0" xsi:nil="true"/>
    <Connect-Ondertekenaar xmlns="cb665cb2-4c1b-4338-95f1-4dd7cd771ce0">
      <UserInfo>
        <DisplayName/>
        <AccountId xsi:nil="true"/>
        <AccountType/>
      </UserInfo>
    </Connect-Ondertekenaar>
    <Connect-Contractmanager xmlns="cb665cb2-4c1b-4338-95f1-4dd7cd771ce0">
      <UserInfo>
        <DisplayName/>
        <AccountId xsi:nil="true"/>
        <AccountType/>
      </UserInfo>
    </Connect-Contractmanager>
    <Connect-Subtitel xmlns="cb665cb2-4c1b-4338-95f1-4dd7cd771ce0" xsi:nil="true"/>
    <Connect-AuteurExtern xmlns="cb665cb2-4c1b-4338-95f1-4dd7cd771ce0" xsi:nil="true"/>
    <Connect-TechnischManager xmlns="cb665cb2-4c1b-4338-95f1-4dd7cd771ce0">
      <UserInfo>
        <DisplayName/>
        <AccountId xsi:nil="true"/>
        <AccountType/>
      </UserInfo>
    </Connect-TechnischManager>
    <URL xmlns="http://schemas.microsoft.com/sharepoint/v3">
      <Url xsi:nil="true"/>
      <Description xsi:nil="true"/>
    </URL>
    <Connect-DossierId xmlns="cb665cb2-4c1b-4338-95f1-4dd7cd771ce0" xsi:nil="true"/>
    <Connect-Archiefwaardig xmlns="cb665cb2-4c1b-4338-95f1-4dd7cd771ce0">Ja</Connect-Archiefwaardig>
    <Connect-ManagerProjectbeheersing xmlns="cb665cb2-4c1b-4338-95f1-4dd7cd771ce0">
      <UserInfo>
        <DisplayName/>
        <AccountId xsi:nil="true"/>
        <AccountType/>
      </UserInfo>
    </Connect-ManagerProjectbeheersing>
    <Connect-Omgevingsmanager xmlns="cb665cb2-4c1b-4338-95f1-4dd7cd771ce0">
      <UserInfo>
        <DisplayName/>
        <AccountId xsi:nil="true"/>
        <AccountType/>
      </UserInfo>
    </Connect-Omgevingsmanager>
    <Connect-Auteur xmlns="cb665cb2-4c1b-4338-95f1-4dd7cd771ce0">
      <UserInfo>
        <DisplayName/>
        <AccountId xsi:nil="true"/>
        <AccountType/>
      </UserInfo>
    </Connect-Auteur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6D56A7865C58A149A83C55730CE7EA18006B056C0F6D8DA143BDF21DD7DE20BF72" ma:contentTypeVersion="21" ma:contentTypeDescription="Een nieuw document maken." ma:contentTypeScope="" ma:versionID="16eb5f46c0980408239f0d8bc931ac9e">
  <xsd:schema xmlns:xsd="http://www.w3.org/2001/XMLSchema" xmlns:xs="http://www.w3.org/2001/XMLSchema" xmlns:p="http://schemas.microsoft.com/office/2006/metadata/properties" xmlns:ns1="http://schemas.microsoft.com/sharepoint/v3" xmlns:ns2="cb665cb2-4c1b-4338-95f1-4dd7cd771ce0" xmlns:ns3="111e478a-0d06-4881-ab6b-d6b5047f1299" targetNamespace="http://schemas.microsoft.com/office/2006/metadata/properties" ma:root="true" ma:fieldsID="9c086ecf4f2c5041ea92a8aea1db34eb" ns1:_="" ns2:_="" ns3:_="">
    <xsd:import namespace="http://schemas.microsoft.com/sharepoint/v3"/>
    <xsd:import namespace="cb665cb2-4c1b-4338-95f1-4dd7cd771ce0"/>
    <xsd:import namespace="111e478a-0d06-4881-ab6b-d6b5047f1299"/>
    <xsd:element name="properties">
      <xsd:complexType>
        <xsd:sequence>
          <xsd:element name="documentManagement">
            <xsd:complexType>
              <xsd:all>
                <xsd:element ref="ns2:Connect-DossierId" minOccurs="0"/>
                <xsd:element ref="ns2:Connect-Subtitel" minOccurs="0"/>
                <xsd:element ref="ns2:Connect-Toelichting" minOccurs="0"/>
                <xsd:element ref="ns2:Connect-Status"/>
                <xsd:element ref="ns2:Connect-Auteur" minOccurs="0"/>
                <xsd:element ref="ns2:Connect-AuteurExtern" minOccurs="0"/>
                <xsd:element ref="ns2:Connect-Ondertekenaar" minOccurs="0"/>
                <xsd:element ref="ns2:Connect-Archiefwaardig"/>
                <xsd:element ref="ns2:Connect-ManagerProjectbeheersing" minOccurs="0"/>
                <xsd:element ref="ns2:Connect-Contractmanager" minOccurs="0"/>
                <xsd:element ref="ns2:Connect-TechnischManager" minOccurs="0"/>
                <xsd:element ref="ns2:Connect-Omgevingsmanager" minOccurs="0"/>
                <xsd:element ref="ns2:e28f84c711554a75a94a2dfe3a3bea15" minOccurs="0"/>
                <xsd:element ref="ns2:ka142704ec404179bc6dc96ce8d3373c" minOccurs="0"/>
                <xsd:element ref="ns2:TaxCatchAll" minOccurs="0"/>
                <xsd:element ref="ns2:md4a5e6ab761404298864f0be17ffc0c" minOccurs="0"/>
                <xsd:element ref="ns2:TaxKeywordTaxHTField" minOccurs="0"/>
                <xsd:element ref="ns2:TaxCatchAllLabel" minOccurs="0"/>
                <xsd:element ref="ns2:j4385b9e35ef42c5bc2f4b49e945d3d0" minOccurs="0"/>
                <xsd:element ref="ns2:jbd8c863d0e84969b217bbeafdb75459" minOccurs="0"/>
                <xsd:element ref="ns2:d38b446f7b294aa48a544e5738eab49c" minOccurs="0"/>
                <xsd:element ref="ns1:UR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36" nillable="true" ma:displayName="URL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DossierId" ma:index="1" nillable="true" ma:displayName="Dossier Id" ma:internalName="Connect_x002d_DossierId" ma:readOnly="false">
      <xsd:simpleType>
        <xsd:restriction base="dms:Text">
          <xsd:maxLength value="255"/>
        </xsd:restriction>
      </xsd:simpleType>
    </xsd:element>
    <xsd:element name="Connect-Subtitel" ma:index="4" nillable="true" ma:displayName="Subtitel" ma:internalName="Connect_x002d_Subtitel" ma:readOnly="false">
      <xsd:simpleType>
        <xsd:restriction base="dms:Text">
          <xsd:maxLength value="255"/>
        </xsd:restriction>
      </xsd:simpleType>
    </xsd:element>
    <xsd:element name="Connect-Toelichting" ma:index="5" nillable="true" ma:displayName="Toelichting" ma:internalName="Connect_x002d_Toelichting" ma:readOnly="false">
      <xsd:simpleType>
        <xsd:restriction base="dms:Note"/>
      </xsd:simpleType>
    </xsd:element>
    <xsd:element name="Connect-Status" ma:index="7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uteur" ma:index="10" nillable="true" ma:displayName="Auteur" ma:list="UserInfo" ma:SharePointGroup="0" ma:internalName="Connect_x002d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uteurExtern" ma:index="11" nillable="true" ma:displayName="Auteur Extern" ma:internalName="Connect_x002d_AuteurExtern" ma:readOnly="false">
      <xsd:simpleType>
        <xsd:restriction base="dms:Text">
          <xsd:maxLength value="255"/>
        </xsd:restriction>
      </xsd:simpleType>
    </xsd:element>
    <xsd:element name="Connect-Ondertekenaar" ma:index="12" nillable="true" ma:displayName="Ondertekenaar" ma:list="UserInfo" ma:SharePointGroup="0" ma:internalName="Connect_x002d_Ondertek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rchiefwaardig" ma:index="13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Connect-ManagerProjectbeheersing" ma:index="14" nillable="true" ma:displayName="Manager Projectbeheersing" ma:list="UserInfo" ma:SharePointGroup="0" ma:internalName="Connect_x002d_ManagerProjectbeheersing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Contractmanager" ma:index="15" nillable="true" ma:displayName="Contractmanager" ma:list="UserInfo" ma:SharePointGroup="0" ma:internalName="Connect_x002d_Contra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TechnischManager" ma:index="16" nillable="true" ma:displayName="Technisch Manager" ma:list="UserInfo" ma:SharePointGroup="0" ma:internalName="Connect_x002d_Technisch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Omgevingsmanager" ma:index="17" nillable="true" ma:displayName="Omgevingsmanager" ma:list="UserInfo" ma:SharePointGroup="0" ma:internalName="Connect_x002d_Omgevings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28f84c711554a75a94a2dfe3a3bea15" ma:index="21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4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7" nillable="true" ma:displayName="Taxonomy Catch All Column" ma:hidden="true" ma:list="{2e54750e-347b-413e-8251-f3e2298b902f}" ma:internalName="TaxCatchAll" ma:readOnly="false" ma:showField="CatchAllData" ma:web="111e478a-0d06-4881-ab6b-d6b5047f12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d4a5e6ab761404298864f0be17ffc0c" ma:index="28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9" nillable="true" ma:taxonomy="true" ma:internalName="TaxKeywordTaxHTField" ma:taxonomyFieldName="TaxKeyword" ma:displayName="Ondernemingstrefwoorden" ma:readOnly="false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32" nillable="true" ma:displayName="Taxonomy Catch All Column1" ma:hidden="true" ma:list="{2e54750e-347b-413e-8251-f3e2298b902f}" ma:internalName="TaxCatchAllLabel" ma:readOnly="true" ma:showField="CatchAllDataLabel" ma:web="111e478a-0d06-4881-ab6b-d6b5047f12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385b9e35ef42c5bc2f4b49e945d3d0" ma:index="33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bd8c863d0e84969b217bbeafdb75459" ma:index="34" nillable="true" ma:taxonomy="true" ma:internalName="jbd8c863d0e84969b217bbeafdb75459" ma:taxonomyFieldName="Connect_x002d_Vertrouwelijkheid" ma:displayName="Vertrouwelijkheid" ma:readOnly="false" ma:default="1;#RWS Bedrijfsvertrouwelijk/geen|1523f3d8-a3f5-4033-a4d4-a04bf7d6d8cc" ma:fieldId="{3bd8c863-d0e8-4969-b217-bbeafdb75459}" ma:sspId="ae033921-439f-46ba-b586-0b8c8775f769" ma:termSetId="91227f9e-dc3b-4a5d-b701-63dd232956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38b446f7b294aa48a544e5738eab49c" ma:index="35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e478a-0d06-4881-ab6b-d6b5047f1299" elementFormDefault="qualified">
    <xsd:import namespace="http://schemas.microsoft.com/office/2006/documentManagement/types"/>
    <xsd:import namespace="http://schemas.microsoft.com/office/infopath/2007/PartnerControls"/>
    <xsd:element name="_dlc_DocId" ma:index="3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38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9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DD26D4-0EFE-4BF5-AC5E-0F828C120B91}"/>
</file>

<file path=customXml/itemProps2.xml><?xml version="1.0" encoding="utf-8"?>
<ds:datastoreItem xmlns:ds="http://schemas.openxmlformats.org/officeDocument/2006/customXml" ds:itemID="{B38BD7AA-E59A-4593-940E-9122DFCF0A7D}"/>
</file>

<file path=customXml/itemProps3.xml><?xml version="1.0" encoding="utf-8"?>
<ds:datastoreItem xmlns:ds="http://schemas.openxmlformats.org/officeDocument/2006/customXml" ds:itemID="{8F55993A-C87E-443F-AA02-1628CB476ECC}"/>
</file>

<file path=customXml/itemProps4.xml><?xml version="1.0" encoding="utf-8"?>
<ds:datastoreItem xmlns:ds="http://schemas.openxmlformats.org/officeDocument/2006/customXml" ds:itemID="{27BE291B-B52D-4189-B9A4-7E97DBB1C131}"/>
</file>

<file path=customXml/itemProps5.xml><?xml version="1.0" encoding="utf-8"?>
<ds:datastoreItem xmlns:ds="http://schemas.openxmlformats.org/officeDocument/2006/customXml" ds:itemID="{14B30162-5BF8-4AA1-A65D-A7F18BD998E6}"/>
</file>

<file path=customXml/itemProps6.xml><?xml version="1.0" encoding="utf-8"?>
<ds:datastoreItem xmlns:ds="http://schemas.openxmlformats.org/officeDocument/2006/customXml" ds:itemID="{8EC0F86D-C08D-4835-89E0-7B046D914C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Belgers, Roel (PPO)</dc:creator>
  <cp:keywords/>
  <dc:description/>
  <cp:lastModifiedBy>Belgers, Roel (PPO)</cp:lastModifiedBy>
  <cp:revision>1</cp:revision>
  <dcterms:created xsi:type="dcterms:W3CDTF">2023-08-08T10:04:00Z</dcterms:created>
  <dcterms:modified xsi:type="dcterms:W3CDTF">2023-08-08T10:05:00Z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Connect-Documenttype">
    <vt:lpwstr/>
  </property>
  <property fmtid="{D5CDD505-2E9C-101B-9397-08002B2CF9AE}" pid="4" name="j7965235a8fd41fb89d2a664ecf0f7a1">
    <vt:lpwstr/>
  </property>
  <property fmtid="{D5CDD505-2E9C-101B-9397-08002B2CF9AE}" pid="5" name="Connect-SEfase">
    <vt:lpwstr/>
  </property>
  <property fmtid="{D5CDD505-2E9C-101B-9397-08002B2CF9AE}" pid="6" name="ContentTypeId">
    <vt:lpwstr>0x0101006D56A7865C58A149A83C55730CE7EA18006B056C0F6D8DA143BDF21DD7DE20BF72</vt:lpwstr>
  </property>
  <property fmtid="{D5CDD505-2E9C-101B-9397-08002B2CF9AE}" pid="7" name="Connect-Organisatie">
    <vt:lpwstr/>
  </property>
  <property fmtid="{D5CDD505-2E9C-101B-9397-08002B2CF9AE}" pid="8" name="Connect-Organisatieonderdeel">
    <vt:lpwstr/>
  </property>
  <property fmtid="{D5CDD505-2E9C-101B-9397-08002B2CF9AE}" pid="9" name="mf6f48d2ac1943c283ed42563d4d533a">
    <vt:lpwstr/>
  </property>
  <property fmtid="{D5CDD505-2E9C-101B-9397-08002B2CF9AE}" pid="10" name="Connect-Vertrouwelijkheid">
    <vt:lpwstr>1;#RWS Bedrijfsvertrouwelijk/geen|1523f3d8-a3f5-4033-a4d4-a04bf7d6d8cc</vt:lpwstr>
  </property>
  <property fmtid="{D5CDD505-2E9C-101B-9397-08002B2CF9AE}" pid="11" name="_dlc_DocIdItemGuid">
    <vt:lpwstr>3d15be4f-f1a2-425f-b179-5726eb686a47</vt:lpwstr>
  </property>
  <property fmtid="{D5CDD505-2E9C-101B-9397-08002B2CF9AE}" pid="12" name="Connect-IPMrol">
    <vt:lpwstr/>
  </property>
  <property fmtid="{D5CDD505-2E9C-101B-9397-08002B2CF9AE}" pid="13" name="Connect-Classificatiecode">
    <vt:lpwstr/>
  </property>
  <property fmtid="{D5CDD505-2E9C-101B-9397-08002B2CF9AE}" pid="14" name="Connect-Activiteit">
    <vt:lpwstr>13;#Opstellen en aanbesteden realisatiecontract|0aaae318-7ed9-495c-abe5-bf8c27215d59</vt:lpwstr>
  </property>
</Properties>
</file>