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F69B2" w14:textId="3E747590" w:rsidR="00DA2F7A" w:rsidRDefault="009106A5" w:rsidP="00794E41">
      <w:pPr>
        <w:pStyle w:val="Heading1nonumberRYSE"/>
      </w:pPr>
      <w:r>
        <w:t xml:space="preserve">Bijlage 4. </w:t>
      </w:r>
      <w:r w:rsidR="00363A6A">
        <w:t>For</w:t>
      </w:r>
      <w:r>
        <w:t>mulier</w:t>
      </w:r>
      <w:r w:rsidR="00363A6A">
        <w:t xml:space="preserve"> – Liquiditeit en solvabiliteit </w:t>
      </w:r>
    </w:p>
    <w:p w14:paraId="6A50A099" w14:textId="464963A9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5E8F413C" w14:textId="76364A5B" w:rsid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De liquiditeits- en solvabiliteitsratio worden berekend met gebruikmaking van onderstaande formules:</w:t>
      </w:r>
    </w:p>
    <w:p w14:paraId="4CCA937C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48D6B2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2D664E4D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</w:t>
            </w:r>
          </w:p>
        </w:tc>
      </w:tr>
      <w:tr w:rsidR="00401916" w:rsidRPr="004206EE" w14:paraId="78056E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6F83BF2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2C49A41F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(debiteuren + liquide middelen)</w:t>
            </w:r>
          </w:p>
          <w:p w14:paraId="202A087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   =   ------------------------------------------</w:t>
            </w:r>
          </w:p>
          <w:p w14:paraId="0793707C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kort vreemd vermogen</w:t>
            </w:r>
          </w:p>
          <w:p w14:paraId="3E4F01D0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38C77CF" w14:textId="77777777" w:rsidR="00401916" w:rsidRDefault="00401916" w:rsidP="00401916">
      <w:pPr>
        <w:pStyle w:val="Basistekstabcnova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0EB4C4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6BA75D5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</w:t>
            </w:r>
          </w:p>
        </w:tc>
      </w:tr>
      <w:tr w:rsidR="00401916" w:rsidRPr="004206EE" w14:paraId="6577F4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47EBB942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392F00D4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totaal eigen vermogen </w:t>
            </w:r>
          </w:p>
          <w:p w14:paraId="5B3F956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   =   -------------------------------- x 100%</w:t>
            </w:r>
          </w:p>
          <w:p w14:paraId="3153D98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Balanstotaal</w:t>
            </w:r>
          </w:p>
          <w:p w14:paraId="78CCD799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ECDFFE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6D6074EC" w14:textId="5540E3BC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401916" w:rsidRDefault="00401916" w:rsidP="00401916">
      <w:pPr>
        <w:pStyle w:val="Basistekstabcnova"/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4206EE" w14:paraId="149DB634" w14:textId="14B5C890" w:rsidTr="006F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1868CC8" w14:textId="01E4E364" w:rsidR="002213F6" w:rsidRPr="004206EE" w:rsidRDefault="002213F6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1D3BA90" w14:textId="4EC2A069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D51CBC">
              <w:rPr>
                <w:rFonts w:asciiTheme="minorHAnsi" w:hAnsiTheme="minorHAnsi"/>
                <w:color w:val="FFFFFF" w:themeColor="background1"/>
              </w:rPr>
              <w:t>2</w:t>
            </w:r>
            <w:r w:rsidR="003119B9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700" w:type="dxa"/>
          </w:tcPr>
          <w:p w14:paraId="32A8E674" w14:textId="1B404399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3119B9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3D9AC459" w14:textId="0EC721D5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3119B9">
              <w:rPr>
                <w:rFonts w:asciiTheme="minorHAnsi" w:hAnsiTheme="minorHAnsi"/>
                <w:color w:val="FFFFFF" w:themeColor="background1"/>
              </w:rPr>
              <w:t>20</w:t>
            </w:r>
          </w:p>
        </w:tc>
      </w:tr>
      <w:tr w:rsidR="002213F6" w:rsidRPr="004206EE" w14:paraId="54F051EA" w14:textId="6D78231D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163AD01" w14:textId="4C7FE920" w:rsidR="002213F6" w:rsidRPr="004206EE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4989839A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1700" w:type="dxa"/>
          </w:tcPr>
          <w:p w14:paraId="18AD8C69" w14:textId="3C251E3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3E17514F" w14:textId="625BEA1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15AF80" w14:textId="009C784F" w:rsidTr="006F3F4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2835993" w14:textId="4C97429F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27526DFB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00" w:type="dxa"/>
          </w:tcPr>
          <w:p w14:paraId="170A3EBE" w14:textId="645D0AE8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194668F" w14:textId="682F55B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4A9616" w14:textId="22E3F58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DFAAF57" w14:textId="738322CB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>Kort vreemd vermogen</w:t>
            </w:r>
          </w:p>
        </w:tc>
        <w:tc>
          <w:tcPr>
            <w:tcW w:w="1815" w:type="dxa"/>
          </w:tcPr>
          <w:p w14:paraId="1525A7E6" w14:textId="618A360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1700" w:type="dxa"/>
          </w:tcPr>
          <w:p w14:paraId="60A6EFCE" w14:textId="0B07B6A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2181D53B" w14:textId="5A6570FC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61D75D42" w14:textId="51DB5F45" w:rsidTr="006F3F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1A15E42" w14:textId="3FAF52C3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>Totaal eigen vermogen</w:t>
            </w:r>
          </w:p>
        </w:tc>
        <w:tc>
          <w:tcPr>
            <w:tcW w:w="1815" w:type="dxa"/>
          </w:tcPr>
          <w:p w14:paraId="76A9B92E" w14:textId="550753C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6832042F" w14:textId="6A9BC52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6CD2B84B" w14:textId="238619F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289AD724" w14:textId="4888191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E21932E" w14:textId="151275AB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1DFFBDC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7D00F3ED" w14:textId="7F816504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3527ABE" w14:textId="159FA739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</w:tbl>
    <w:p w14:paraId="7CF1624F" w14:textId="41CBBEE3" w:rsidR="00966CCD" w:rsidRPr="008A275B" w:rsidRDefault="00966CCD" w:rsidP="008A275B">
      <w:pPr>
        <w:pStyle w:val="Basistekstabcnova"/>
        <w:rPr>
          <w:rFonts w:asciiTheme="minorHAnsi" w:hAnsiTheme="minorHAnsi"/>
        </w:rPr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4206EE" w14:paraId="1F8CC68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70DB9C9" w14:textId="77777777" w:rsidR="0030443D" w:rsidRPr="004206EE" w:rsidRDefault="0030443D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49D184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22</w:t>
            </w:r>
          </w:p>
        </w:tc>
        <w:tc>
          <w:tcPr>
            <w:tcW w:w="1700" w:type="dxa"/>
          </w:tcPr>
          <w:p w14:paraId="19B947D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7405DA1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20</w:t>
            </w:r>
          </w:p>
        </w:tc>
      </w:tr>
      <w:tr w:rsidR="0030443D" w:rsidRPr="004206EE" w14:paraId="7D1C89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6A7F909" w14:textId="765E2C22" w:rsidR="0030443D" w:rsidRPr="004206EE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Liquiditeit</w:t>
            </w:r>
          </w:p>
        </w:tc>
        <w:tc>
          <w:tcPr>
            <w:tcW w:w="1815" w:type="dxa"/>
          </w:tcPr>
          <w:p w14:paraId="2509B4A0" w14:textId="7CAE5D72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00631666" w14:textId="410A0486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45F0A56" w14:textId="267F9294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30443D" w:rsidRPr="004206EE" w14:paraId="31F90E8A" w14:textId="77777777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4ADEFF0C" w14:textId="5BD0F291" w:rsidR="0030443D" w:rsidRPr="004206EE" w:rsidRDefault="00E92DB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color w:val="000000"/>
              </w:rPr>
              <w:t>Solvabiliteit</w:t>
            </w:r>
            <w:r w:rsidR="0030443D" w:rsidRPr="004206EE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1815" w:type="dxa"/>
          </w:tcPr>
          <w:p w14:paraId="67EB4227" w14:textId="4B7FB0CC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4755C75B" w14:textId="48B59716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0CDCB32" w14:textId="7CC4E80D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5DCF6BBF" w14:textId="77777777" w:rsidR="002213F6" w:rsidRPr="00401916" w:rsidRDefault="002213F6" w:rsidP="00DA2F7A">
      <w:pPr>
        <w:pStyle w:val="Basistekstabcnova"/>
        <w:spacing w:line="480" w:lineRule="auto"/>
        <w:rPr>
          <w:rFonts w:asciiTheme="minorHAnsi" w:hAnsiTheme="minorHAnsi"/>
        </w:rPr>
      </w:pPr>
    </w:p>
    <w:sectPr w:rsidR="002213F6" w:rsidRPr="00401916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D61C" w14:textId="77777777" w:rsidR="00204109" w:rsidRPr="00910752" w:rsidRDefault="00204109" w:rsidP="00910752">
      <w:pPr>
        <w:pStyle w:val="Voettekst"/>
      </w:pPr>
    </w:p>
  </w:endnote>
  <w:endnote w:type="continuationSeparator" w:id="0">
    <w:p w14:paraId="135437F3" w14:textId="77777777" w:rsidR="00204109" w:rsidRPr="00910752" w:rsidRDefault="00204109" w:rsidP="00910752">
      <w:pPr>
        <w:pStyle w:val="Voettekst"/>
      </w:pPr>
    </w:p>
  </w:endnote>
  <w:endnote w:type="continuationNotice" w:id="1">
    <w:p w14:paraId="299EEF10" w14:textId="77777777" w:rsidR="00204109" w:rsidRDefault="002041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33BC" w14:textId="77777777" w:rsidR="00204109" w:rsidRPr="00910752" w:rsidRDefault="00204109" w:rsidP="00910752">
      <w:pPr>
        <w:pStyle w:val="Voettekst"/>
      </w:pPr>
    </w:p>
  </w:footnote>
  <w:footnote w:type="continuationSeparator" w:id="0">
    <w:p w14:paraId="30E87D1E" w14:textId="77777777" w:rsidR="00204109" w:rsidRPr="00910752" w:rsidRDefault="00204109" w:rsidP="00910752">
      <w:pPr>
        <w:pStyle w:val="Voettekst"/>
      </w:pPr>
    </w:p>
  </w:footnote>
  <w:footnote w:type="continuationNotice" w:id="1">
    <w:p w14:paraId="511A0FAE" w14:textId="77777777" w:rsidR="00204109" w:rsidRDefault="002041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0"/>
  </w:num>
  <w:num w:numId="12" w16cid:durableId="13532584">
    <w:abstractNumId w:val="11"/>
  </w:num>
  <w:num w:numId="13" w16cid:durableId="210045197">
    <w:abstractNumId w:val="27"/>
  </w:num>
  <w:num w:numId="14" w16cid:durableId="916593252">
    <w:abstractNumId w:val="19"/>
  </w:num>
  <w:num w:numId="15" w16cid:durableId="2519736">
    <w:abstractNumId w:val="29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8"/>
  </w:num>
  <w:num w:numId="19" w16cid:durableId="1697147746">
    <w:abstractNumId w:val="31"/>
  </w:num>
  <w:num w:numId="20" w16cid:durableId="110514113">
    <w:abstractNumId w:val="24"/>
  </w:num>
  <w:num w:numId="21" w16cid:durableId="1712076828">
    <w:abstractNumId w:val="20"/>
  </w:num>
  <w:num w:numId="22" w16cid:durableId="492064860">
    <w:abstractNumId w:val="14"/>
  </w:num>
  <w:num w:numId="23" w16cid:durableId="803933411">
    <w:abstractNumId w:val="25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8"/>
  </w:num>
  <w:num w:numId="27" w16cid:durableId="604658633">
    <w:abstractNumId w:val="23"/>
  </w:num>
  <w:num w:numId="28" w16cid:durableId="1545174202">
    <w:abstractNumId w:val="26"/>
  </w:num>
  <w:num w:numId="29" w16cid:durableId="1151288077">
    <w:abstractNumId w:val="30"/>
  </w:num>
  <w:num w:numId="30" w16cid:durableId="1489520349">
    <w:abstractNumId w:val="27"/>
  </w:num>
  <w:num w:numId="31" w16cid:durableId="2018265315">
    <w:abstractNumId w:val="30"/>
  </w:num>
  <w:num w:numId="32" w16cid:durableId="2137528690">
    <w:abstractNumId w:val="27"/>
  </w:num>
  <w:num w:numId="33" w16cid:durableId="1720545536">
    <w:abstractNumId w:val="22"/>
  </w:num>
  <w:num w:numId="34" w16cid:durableId="1404452131">
    <w:abstractNumId w:val="21"/>
  </w:num>
  <w:num w:numId="35" w16cid:durableId="467942066">
    <w:abstractNumId w:val="12"/>
  </w:num>
  <w:num w:numId="36" w16cid:durableId="21065337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iAGedU3VcooGah6uX2hirkrGLPb1O+8Tkydl29t73vf3ld5gGKO74cgxrvKwXNR5nHGDnbgu3RTlc0arlcVxAg==" w:salt="EE99HeJlExq/URNzr6jC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711C1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335F"/>
    <w:rsid w:val="001351A1"/>
    <w:rsid w:val="001476E8"/>
    <w:rsid w:val="00153125"/>
    <w:rsid w:val="00153DEF"/>
    <w:rsid w:val="00173754"/>
    <w:rsid w:val="00175E46"/>
    <w:rsid w:val="001875BA"/>
    <w:rsid w:val="001A3D2F"/>
    <w:rsid w:val="001A63A7"/>
    <w:rsid w:val="001B0D01"/>
    <w:rsid w:val="001C44A9"/>
    <w:rsid w:val="001C66E4"/>
    <w:rsid w:val="001D017C"/>
    <w:rsid w:val="001D6A1E"/>
    <w:rsid w:val="001D7E3F"/>
    <w:rsid w:val="001E7B9F"/>
    <w:rsid w:val="00204109"/>
    <w:rsid w:val="00204F95"/>
    <w:rsid w:val="00205E6C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643A8"/>
    <w:rsid w:val="0026521D"/>
    <w:rsid w:val="00273893"/>
    <w:rsid w:val="00282603"/>
    <w:rsid w:val="0028524C"/>
    <w:rsid w:val="00293CD1"/>
    <w:rsid w:val="002C0B60"/>
    <w:rsid w:val="002C1623"/>
    <w:rsid w:val="002E0FAE"/>
    <w:rsid w:val="002E3479"/>
    <w:rsid w:val="002E7CC6"/>
    <w:rsid w:val="002F5027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2300F"/>
    <w:rsid w:val="0043382C"/>
    <w:rsid w:val="004347F4"/>
    <w:rsid w:val="00434C3D"/>
    <w:rsid w:val="0046495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10796"/>
    <w:rsid w:val="00611090"/>
    <w:rsid w:val="00620F0D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A275B"/>
    <w:rsid w:val="008B40CA"/>
    <w:rsid w:val="008C7B08"/>
    <w:rsid w:val="008D5541"/>
    <w:rsid w:val="008D7D13"/>
    <w:rsid w:val="008E0383"/>
    <w:rsid w:val="00907E72"/>
    <w:rsid w:val="009106A5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358D8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4" ma:contentTypeDescription="Een nieuw document maken." ma:contentTypeScope="" ma:versionID="3fd1d30d48e7cc0332cd445a06c4e8cf">
  <xsd:schema xmlns:xsd="http://www.w3.org/2001/XMLSchema" xmlns:xs="http://www.w3.org/2001/XMLSchema" xmlns:p="http://schemas.microsoft.com/office/2006/metadata/properties" xmlns:ns2="921a863f-2158-4960-a699-56acc36deae6" xmlns:ns3="f9fc52aa-e7e5-439b-bc63-6b6c07c9dc1b" targetNamespace="http://schemas.microsoft.com/office/2006/metadata/properties" ma:root="true" ma:fieldsID="841d27358c03d7a30ec12445ac05ee3f" ns2:_="" ns3:_=""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HRSSK3YWNC4Z-831652171-908628</_dlc_DocId>
    <_dlc_DocIdUrl xmlns="921a863f-2158-4960-a699-56acc36deae6">
      <Url>https://rysebv.sharepoint.com/sites/BU/_layouts/15/DocIdRedir.aspx?ID=HRSSK3YWNC4Z-831652171-908628</Url>
      <Description>HRSSK3YWNC4Z-831652171-908628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0D560B-E61D-454C-B0DB-F70AC427D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C2EF06-0A37-49DD-A1F1-C6F3FD021E1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f9fc52aa-e7e5-439b-bc63-6b6c07c9d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Evelyn van der Putte | RYSE</cp:lastModifiedBy>
  <cp:revision>4</cp:revision>
  <cp:lastPrinted>2023-11-24T21:56:00Z</cp:lastPrinted>
  <dcterms:created xsi:type="dcterms:W3CDTF">2023-11-28T11:13:00Z</dcterms:created>
  <dcterms:modified xsi:type="dcterms:W3CDTF">2023-12-05T11:49:00Z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0x010100B0C5C7687E5D014DAE83482A67F4F285</vt:lpwstr>
  </property>
  <property fmtid="{D5CDD505-2E9C-101B-9397-08002B2CF9AE}" pid="4" name="_dlc_DocIdItemGuid">
    <vt:lpwstr>40270183-eec0-4272-8f8a-bcefb965e83c</vt:lpwstr>
  </property>
  <property fmtid="{D5CDD505-2E9C-101B-9397-08002B2CF9AE}" pid="5" name="MediaServiceImageTags">
    <vt:lpwstr/>
  </property>
</Properties>
</file>