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C0A50" w14:textId="77777777" w:rsidR="0058236F" w:rsidRPr="00853379" w:rsidRDefault="0058236F" w:rsidP="0058236F">
      <w:pPr>
        <w:pStyle w:val="Kop2"/>
        <w:numPr>
          <w:ilvl w:val="0"/>
          <w:numId w:val="0"/>
        </w:numPr>
        <w:ind w:left="851" w:hanging="851"/>
        <w:rPr>
          <w:rFonts w:asciiTheme="minorHAnsi" w:hAnsiTheme="minorHAnsi"/>
        </w:rPr>
      </w:pPr>
      <w:bookmarkStart w:id="0" w:name="_Toc168908748"/>
      <w:r w:rsidRPr="00853379">
        <w:rPr>
          <w:rFonts w:asciiTheme="minorHAnsi" w:hAnsiTheme="minorHAnsi"/>
        </w:rPr>
        <w:t>Bijlage 1b. Referentieopdracht</w:t>
      </w:r>
      <w:bookmarkEnd w:id="0"/>
      <w:r w:rsidRPr="00853379">
        <w:rPr>
          <w:rFonts w:asciiTheme="minorHAnsi" w:hAnsiTheme="minorHAnsi"/>
        </w:rPr>
        <w:t xml:space="preserve"> </w:t>
      </w:r>
      <w:r w:rsidRPr="00853379">
        <w:rPr>
          <w:rFonts w:asciiTheme="minorHAnsi" w:hAnsiTheme="minorHAnsi"/>
        </w:rPr>
        <w:tab/>
      </w:r>
    </w:p>
    <w:p w14:paraId="2C5477C7" w14:textId="77777777" w:rsidR="0058236F" w:rsidRPr="00853379" w:rsidRDefault="0058236F" w:rsidP="0058236F"/>
    <w:p w14:paraId="3F83E988" w14:textId="77777777" w:rsidR="0058236F" w:rsidRPr="00853379" w:rsidRDefault="0058236F" w:rsidP="0058236F">
      <w:pPr>
        <w:rPr>
          <w:rFonts w:cs="Tahoma"/>
        </w:rPr>
      </w:pPr>
      <w:r w:rsidRPr="00853379">
        <w:rPr>
          <w:rFonts w:cs="Tahoma"/>
        </w:rPr>
        <w:t xml:space="preserve">U dient gebruik te maken van onderstaand model voor referenties </w:t>
      </w:r>
      <w:r w:rsidRPr="00853379">
        <w:rPr>
          <w:rFonts w:cs="Tahoma"/>
          <w:b/>
        </w:rPr>
        <w:t>(per referentie 1 model)</w:t>
      </w:r>
      <w:r w:rsidRPr="00853379">
        <w:rPr>
          <w:rFonts w:cs="Tahoma"/>
        </w:rPr>
        <w:t>.</w:t>
      </w:r>
    </w:p>
    <w:p w14:paraId="42A2D0E3" w14:textId="77777777" w:rsidR="0058236F" w:rsidRPr="00853379" w:rsidRDefault="0058236F" w:rsidP="0058236F">
      <w:pPr>
        <w:rPr>
          <w:rFonts w:cs="Tahoma"/>
        </w:rPr>
      </w:pPr>
      <w:r w:rsidRPr="00853379">
        <w:rPr>
          <w:rFonts w:cs="Tahoma"/>
        </w:rPr>
        <w:t>Uw beschrijving van de aard van de opdracht dient zodanig te zijn dat het de aanbestedende dienst voldoende inzicht verschaft om te kunnen beoordelen of u over de gevraagde competentie beschikt en of aan alle te beoordelen aspecten van de referentie is voldaan.</w:t>
      </w:r>
    </w:p>
    <w:p w14:paraId="7B345D11" w14:textId="77777777" w:rsidR="0058236F" w:rsidRPr="00853379" w:rsidRDefault="0058236F" w:rsidP="0058236F">
      <w:pPr>
        <w:ind w:left="567"/>
        <w:rPr>
          <w:rFonts w:cs="Tahoma"/>
          <w:bCs/>
        </w:rPr>
      </w:pPr>
    </w:p>
    <w:p w14:paraId="22E355C1" w14:textId="77777777" w:rsidR="0058236F" w:rsidRPr="00853379" w:rsidRDefault="0058236F" w:rsidP="0058236F">
      <w:pPr>
        <w:rPr>
          <w:rFonts w:cs="Tahoma"/>
        </w:rPr>
      </w:pPr>
      <w:r w:rsidRPr="00853379">
        <w:rPr>
          <w:rFonts w:cs="Tahoma"/>
          <w:b/>
          <w:bCs/>
        </w:rPr>
        <w:t xml:space="preserve">Opmerking: </w:t>
      </w:r>
      <w:r w:rsidRPr="00853379">
        <w:rPr>
          <w:rFonts w:cs="Tahoma"/>
        </w:rPr>
        <w:t>De aanbestedende dienst behoudt zich het recht voor om zonder tussenkomst van de inschrijver contact op te nemen met de opgegeven referentie(s).</w:t>
      </w:r>
      <w:r>
        <w:rPr>
          <w:rFonts w:cs="Tahoma"/>
        </w:rPr>
        <w:t xml:space="preserve"> Gelieve daarom te verifiëren dat opgegeven contactpersoon en gegevens nog actueel zijn.</w:t>
      </w:r>
    </w:p>
    <w:p w14:paraId="065D9B44" w14:textId="77777777" w:rsidR="0058236F" w:rsidRPr="00853379" w:rsidRDefault="0058236F" w:rsidP="0058236F">
      <w:pPr>
        <w:ind w:left="567"/>
        <w:rPr>
          <w:rFonts w:cs="Tahoma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686"/>
        <w:gridCol w:w="4253"/>
      </w:tblGrid>
      <w:tr w:rsidR="0058236F" w14:paraId="1AC23F83" w14:textId="77777777" w:rsidTr="00EC1266">
        <w:trPr>
          <w:cantSplit/>
          <w:trHeight w:val="232"/>
        </w:trPr>
        <w:tc>
          <w:tcPr>
            <w:tcW w:w="904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01A447D" w14:textId="77777777" w:rsidR="0058236F" w:rsidRPr="00853379" w:rsidRDefault="0058236F" w:rsidP="00EC1266">
            <w:pPr>
              <w:ind w:left="57" w:right="57"/>
              <w:rPr>
                <w:b/>
                <w:bCs/>
              </w:rPr>
            </w:pPr>
            <w:r w:rsidRPr="00853379">
              <w:rPr>
                <w:b/>
                <w:bCs/>
              </w:rPr>
              <w:t>Gegevens opdrachtgever</w:t>
            </w:r>
          </w:p>
        </w:tc>
      </w:tr>
      <w:tr w:rsidR="0058236F" w14:paraId="0EBD7DFB" w14:textId="77777777" w:rsidTr="00EC1266">
        <w:trPr>
          <w:cantSplit/>
        </w:trPr>
        <w:tc>
          <w:tcPr>
            <w:tcW w:w="1106" w:type="dxa"/>
            <w:vMerge w:val="restart"/>
            <w:tcBorders>
              <w:top w:val="single" w:sz="12" w:space="0" w:color="808080"/>
            </w:tcBorders>
          </w:tcPr>
          <w:p w14:paraId="290B3EBC" w14:textId="77777777" w:rsidR="0058236F" w:rsidRPr="00853379" w:rsidRDefault="0058236F" w:rsidP="00EC1266">
            <w:pPr>
              <w:ind w:left="57" w:right="57"/>
            </w:pPr>
            <w:r>
              <w:t>1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2F728A57" w14:textId="77777777" w:rsidR="0058236F" w:rsidRPr="00853379" w:rsidRDefault="0058236F" w:rsidP="00EC1266">
            <w:pPr>
              <w:ind w:left="57" w:right="57"/>
            </w:pPr>
            <w:r w:rsidRPr="00853379">
              <w:t xml:space="preserve">Naam </w:t>
            </w:r>
            <w:proofErr w:type="spellStart"/>
            <w:r w:rsidRPr="00853379">
              <w:t>opdrachtgevende</w:t>
            </w:r>
            <w:proofErr w:type="spellEnd"/>
            <w:r w:rsidRPr="00853379">
              <w:t xml:space="preserve"> instantie of </w:t>
            </w:r>
            <w:r w:rsidRPr="00853379"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5831EF7D" w14:textId="77777777" w:rsidR="0058236F" w:rsidRPr="00853379" w:rsidRDefault="0058236F" w:rsidP="00EC1266">
            <w:pPr>
              <w:ind w:left="57" w:right="57"/>
            </w:pPr>
          </w:p>
        </w:tc>
      </w:tr>
      <w:tr w:rsidR="0058236F" w14:paraId="081C23F6" w14:textId="77777777" w:rsidTr="00EC1266">
        <w:trPr>
          <w:cantSplit/>
        </w:trPr>
        <w:tc>
          <w:tcPr>
            <w:tcW w:w="1106" w:type="dxa"/>
            <w:vMerge/>
          </w:tcPr>
          <w:p w14:paraId="1696CB6C" w14:textId="77777777" w:rsidR="0058236F" w:rsidRPr="00853379" w:rsidRDefault="0058236F" w:rsidP="00EC1266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2069B6B" w14:textId="77777777" w:rsidR="0058236F" w:rsidRPr="00853379" w:rsidRDefault="0058236F" w:rsidP="00EC1266">
            <w:pPr>
              <w:ind w:left="57" w:right="57"/>
            </w:pPr>
            <w:r w:rsidRPr="00853379">
              <w:t>Adres</w:t>
            </w:r>
          </w:p>
        </w:tc>
        <w:tc>
          <w:tcPr>
            <w:tcW w:w="4253" w:type="dxa"/>
          </w:tcPr>
          <w:p w14:paraId="42851FA7" w14:textId="77777777" w:rsidR="0058236F" w:rsidRPr="00853379" w:rsidRDefault="0058236F" w:rsidP="00EC1266">
            <w:pPr>
              <w:ind w:left="57" w:right="57"/>
            </w:pPr>
          </w:p>
        </w:tc>
      </w:tr>
      <w:tr w:rsidR="0058236F" w14:paraId="1A9BA60C" w14:textId="77777777" w:rsidTr="00EC1266">
        <w:trPr>
          <w:cantSplit/>
        </w:trPr>
        <w:tc>
          <w:tcPr>
            <w:tcW w:w="1106" w:type="dxa"/>
            <w:vMerge/>
          </w:tcPr>
          <w:p w14:paraId="3A9C4320" w14:textId="77777777" w:rsidR="0058236F" w:rsidRPr="00853379" w:rsidRDefault="0058236F" w:rsidP="00EC1266">
            <w:pPr>
              <w:ind w:left="57" w:right="57"/>
            </w:pPr>
          </w:p>
        </w:tc>
        <w:tc>
          <w:tcPr>
            <w:tcW w:w="3686" w:type="dxa"/>
            <w:tcBorders>
              <w:top w:val="nil"/>
            </w:tcBorders>
            <w:shd w:val="clear" w:color="auto" w:fill="E6E6E6"/>
            <w:vAlign w:val="center"/>
          </w:tcPr>
          <w:p w14:paraId="17C7E34A" w14:textId="77777777" w:rsidR="0058236F" w:rsidRPr="00853379" w:rsidRDefault="0058236F" w:rsidP="00EC1266">
            <w:pPr>
              <w:ind w:left="57" w:right="57"/>
            </w:pPr>
            <w:r w:rsidRPr="00853379">
              <w:t>Postcode en plaatsnaam</w:t>
            </w:r>
          </w:p>
        </w:tc>
        <w:tc>
          <w:tcPr>
            <w:tcW w:w="4253" w:type="dxa"/>
          </w:tcPr>
          <w:p w14:paraId="6A675E5B" w14:textId="77777777" w:rsidR="0058236F" w:rsidRPr="00853379" w:rsidRDefault="0058236F" w:rsidP="00EC1266">
            <w:pPr>
              <w:ind w:left="57" w:right="57"/>
            </w:pPr>
          </w:p>
        </w:tc>
      </w:tr>
      <w:tr w:rsidR="0058236F" w14:paraId="6E122BF7" w14:textId="77777777" w:rsidTr="00EC1266">
        <w:trPr>
          <w:cantSplit/>
        </w:trPr>
        <w:tc>
          <w:tcPr>
            <w:tcW w:w="1106" w:type="dxa"/>
            <w:vMerge w:val="restart"/>
          </w:tcPr>
          <w:p w14:paraId="603DDDCB" w14:textId="77777777" w:rsidR="0058236F" w:rsidRPr="00853379" w:rsidRDefault="0058236F" w:rsidP="00EC1266">
            <w:pPr>
              <w:ind w:left="57" w:right="57"/>
            </w:pPr>
            <w:r w:rsidRPr="00853379">
              <w:t>2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4072A0DE" w14:textId="77777777" w:rsidR="0058236F" w:rsidRPr="00853379" w:rsidRDefault="0058236F" w:rsidP="00EC1266">
            <w:pPr>
              <w:ind w:left="57" w:right="57"/>
            </w:pPr>
            <w:r w:rsidRPr="00853379">
              <w:t>Naam contactpersoon opdrachtgever</w:t>
            </w:r>
          </w:p>
        </w:tc>
        <w:tc>
          <w:tcPr>
            <w:tcW w:w="4253" w:type="dxa"/>
          </w:tcPr>
          <w:p w14:paraId="0892429D" w14:textId="77777777" w:rsidR="0058236F" w:rsidRPr="00853379" w:rsidRDefault="0058236F" w:rsidP="00EC1266">
            <w:pPr>
              <w:ind w:left="57" w:right="57"/>
            </w:pPr>
          </w:p>
        </w:tc>
      </w:tr>
      <w:tr w:rsidR="0058236F" w14:paraId="7691FA94" w14:textId="77777777" w:rsidTr="00EC1266">
        <w:trPr>
          <w:cantSplit/>
          <w:trHeight w:val="255"/>
        </w:trPr>
        <w:tc>
          <w:tcPr>
            <w:tcW w:w="1106" w:type="dxa"/>
            <w:vMerge/>
          </w:tcPr>
          <w:p w14:paraId="4A2DA601" w14:textId="77777777" w:rsidR="0058236F" w:rsidRPr="00853379" w:rsidRDefault="0058236F" w:rsidP="00EC1266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4465731" w14:textId="77777777" w:rsidR="0058236F" w:rsidRPr="00853379" w:rsidRDefault="0058236F" w:rsidP="00EC1266">
            <w:pPr>
              <w:ind w:left="57" w:right="57"/>
            </w:pPr>
            <w:r w:rsidRPr="00853379">
              <w:t>Functie contactpersoon</w:t>
            </w:r>
          </w:p>
        </w:tc>
        <w:tc>
          <w:tcPr>
            <w:tcW w:w="4253" w:type="dxa"/>
          </w:tcPr>
          <w:p w14:paraId="298BE30C" w14:textId="77777777" w:rsidR="0058236F" w:rsidRPr="00853379" w:rsidRDefault="0058236F" w:rsidP="00EC1266">
            <w:pPr>
              <w:ind w:left="57" w:right="57"/>
            </w:pPr>
          </w:p>
        </w:tc>
      </w:tr>
      <w:tr w:rsidR="0058236F" w14:paraId="48F8FDDC" w14:textId="77777777" w:rsidTr="00EC1266">
        <w:trPr>
          <w:cantSplit/>
          <w:trHeight w:val="583"/>
        </w:trPr>
        <w:tc>
          <w:tcPr>
            <w:tcW w:w="1106" w:type="dxa"/>
            <w:vMerge/>
          </w:tcPr>
          <w:p w14:paraId="5946FAF2" w14:textId="77777777" w:rsidR="0058236F" w:rsidRPr="00853379" w:rsidRDefault="0058236F" w:rsidP="00EC1266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316076F" w14:textId="77777777" w:rsidR="0058236F" w:rsidRPr="00853379" w:rsidRDefault="0058236F" w:rsidP="00EC1266">
            <w:pPr>
              <w:ind w:left="57" w:right="57"/>
            </w:pPr>
            <w:r w:rsidRPr="00853379">
              <w:t>Telefoonnummer contactpersoon</w:t>
            </w:r>
          </w:p>
        </w:tc>
        <w:tc>
          <w:tcPr>
            <w:tcW w:w="4253" w:type="dxa"/>
          </w:tcPr>
          <w:p w14:paraId="4F27E7EB" w14:textId="77777777" w:rsidR="0058236F" w:rsidRPr="00853379" w:rsidRDefault="0058236F" w:rsidP="00EC1266">
            <w:pPr>
              <w:ind w:left="57" w:right="57"/>
            </w:pPr>
          </w:p>
        </w:tc>
      </w:tr>
      <w:tr w:rsidR="0058236F" w14:paraId="24A672E7" w14:textId="77777777" w:rsidTr="00EC1266">
        <w:trPr>
          <w:cantSplit/>
        </w:trPr>
        <w:tc>
          <w:tcPr>
            <w:tcW w:w="1106" w:type="dxa"/>
            <w:vMerge/>
          </w:tcPr>
          <w:p w14:paraId="132FB272" w14:textId="77777777" w:rsidR="0058236F" w:rsidRPr="00853379" w:rsidRDefault="0058236F" w:rsidP="00EC1266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7DD8ADE" w14:textId="77777777" w:rsidR="0058236F" w:rsidRPr="00853379" w:rsidRDefault="0058236F" w:rsidP="00EC1266">
            <w:pPr>
              <w:ind w:left="57" w:right="57"/>
            </w:pPr>
            <w:r w:rsidRPr="00853379">
              <w:t>E-mailadres contactpersoon</w:t>
            </w:r>
          </w:p>
        </w:tc>
        <w:tc>
          <w:tcPr>
            <w:tcW w:w="4253" w:type="dxa"/>
          </w:tcPr>
          <w:p w14:paraId="79253D1D" w14:textId="77777777" w:rsidR="0058236F" w:rsidRPr="00853379" w:rsidRDefault="0058236F" w:rsidP="00EC1266">
            <w:pPr>
              <w:ind w:left="57" w:right="57"/>
            </w:pPr>
          </w:p>
        </w:tc>
      </w:tr>
    </w:tbl>
    <w:p w14:paraId="2092DB04" w14:textId="77777777" w:rsidR="0058236F" w:rsidRPr="00853379" w:rsidRDefault="0058236F" w:rsidP="0058236F">
      <w:pPr>
        <w:ind w:left="567"/>
        <w:rPr>
          <w:rFonts w:cs="Tahoma"/>
        </w:rPr>
      </w:pPr>
    </w:p>
    <w:tbl>
      <w:tblPr>
        <w:tblW w:w="904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686"/>
        <w:gridCol w:w="4253"/>
      </w:tblGrid>
      <w:tr w:rsidR="0058236F" w14:paraId="4ED0CE09" w14:textId="77777777" w:rsidTr="00EC1266">
        <w:trPr>
          <w:cantSplit/>
          <w:trHeight w:val="328"/>
        </w:trPr>
        <w:tc>
          <w:tcPr>
            <w:tcW w:w="904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3CE8ECCA" w14:textId="77777777" w:rsidR="0058236F" w:rsidRPr="00853379" w:rsidRDefault="0058236F" w:rsidP="00EC1266">
            <w:pPr>
              <w:ind w:left="57" w:right="57"/>
              <w:rPr>
                <w:b/>
                <w:bCs/>
              </w:rPr>
            </w:pPr>
            <w:r w:rsidRPr="00853379">
              <w:rPr>
                <w:b/>
                <w:bCs/>
              </w:rPr>
              <w:t>Projectgegevens</w:t>
            </w:r>
          </w:p>
        </w:tc>
      </w:tr>
      <w:tr w:rsidR="0058236F" w14:paraId="4E17264A" w14:textId="77777777" w:rsidTr="00EC1266">
        <w:trPr>
          <w:cantSplit/>
        </w:trPr>
        <w:tc>
          <w:tcPr>
            <w:tcW w:w="110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7D0224" w14:textId="77777777" w:rsidR="0058236F" w:rsidRPr="00853379" w:rsidRDefault="0058236F" w:rsidP="00EC1266">
            <w:pPr>
              <w:ind w:left="57" w:right="57"/>
            </w:pPr>
            <w:r w:rsidRPr="00853379">
              <w:t>3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45C7F4DF" w14:textId="77777777" w:rsidR="0058236F" w:rsidRPr="00853379" w:rsidRDefault="0058236F" w:rsidP="00EC1266">
            <w:pPr>
              <w:ind w:left="57" w:right="57"/>
            </w:pPr>
            <w:r w:rsidRPr="00853379"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309E807" w14:textId="77777777" w:rsidR="0058236F" w:rsidRPr="00853379" w:rsidRDefault="0058236F" w:rsidP="00EC1266">
            <w:pPr>
              <w:ind w:left="57" w:right="57"/>
            </w:pPr>
          </w:p>
        </w:tc>
      </w:tr>
      <w:tr w:rsidR="0058236F" w14:paraId="164FBEDB" w14:textId="77777777" w:rsidTr="00EC1266">
        <w:trPr>
          <w:cantSplit/>
        </w:trPr>
        <w:tc>
          <w:tcPr>
            <w:tcW w:w="110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24C53D" w14:textId="77777777" w:rsidR="0058236F" w:rsidRPr="00853379" w:rsidRDefault="0058236F" w:rsidP="00EC1266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42AFA5A1" w14:textId="77777777" w:rsidR="0058236F" w:rsidRPr="00853379" w:rsidRDefault="0058236F" w:rsidP="00EC1266">
            <w:pPr>
              <w:ind w:left="57" w:right="57"/>
            </w:pPr>
            <w:r w:rsidRPr="00853379">
              <w:t>Datum start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71DD9D" w14:textId="77777777" w:rsidR="0058236F" w:rsidRPr="00853379" w:rsidRDefault="0058236F" w:rsidP="00EC1266">
            <w:pPr>
              <w:ind w:left="57" w:right="57"/>
            </w:pPr>
          </w:p>
        </w:tc>
      </w:tr>
      <w:tr w:rsidR="0058236F" w14:paraId="50A2ADE4" w14:textId="77777777" w:rsidTr="00EC1266">
        <w:trPr>
          <w:cantSplit/>
        </w:trPr>
        <w:tc>
          <w:tcPr>
            <w:tcW w:w="110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59A3D7" w14:textId="77777777" w:rsidR="0058236F" w:rsidRPr="00853379" w:rsidRDefault="0058236F" w:rsidP="00EC1266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5EF1F22" w14:textId="77777777" w:rsidR="0058236F" w:rsidRPr="00853379" w:rsidRDefault="0058236F" w:rsidP="00EC1266">
            <w:pPr>
              <w:ind w:left="57" w:right="57"/>
            </w:pPr>
            <w:r w:rsidRPr="00853379">
              <w:t>Datum eind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8A45C0" w14:textId="77777777" w:rsidR="0058236F" w:rsidRPr="00853379" w:rsidRDefault="0058236F" w:rsidP="00EC1266">
            <w:pPr>
              <w:ind w:left="57" w:right="57"/>
            </w:pPr>
          </w:p>
        </w:tc>
      </w:tr>
      <w:tr w:rsidR="0058236F" w14:paraId="01F4F1B2" w14:textId="77777777" w:rsidTr="00EC1266">
        <w:trPr>
          <w:cantSplit/>
        </w:trPr>
        <w:tc>
          <w:tcPr>
            <w:tcW w:w="110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F5E730" w14:textId="77777777" w:rsidR="0058236F" w:rsidRPr="00853379" w:rsidRDefault="0058236F" w:rsidP="00EC1266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3B2CA5E" w14:textId="77777777" w:rsidR="0058236F" w:rsidRPr="00853379" w:rsidRDefault="0058236F" w:rsidP="00EC1266">
            <w:pPr>
              <w:ind w:left="57" w:right="57"/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D0A5F40" w14:textId="77777777" w:rsidR="0058236F" w:rsidRPr="00853379" w:rsidRDefault="0058236F" w:rsidP="00EC1266">
            <w:pPr>
              <w:ind w:left="57" w:right="57"/>
            </w:pPr>
          </w:p>
        </w:tc>
      </w:tr>
      <w:tr w:rsidR="0058236F" w14:paraId="2D3C630A" w14:textId="77777777" w:rsidTr="00EC1266">
        <w:trPr>
          <w:cantSplit/>
        </w:trPr>
        <w:tc>
          <w:tcPr>
            <w:tcW w:w="11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E8EC2B" w14:textId="77777777" w:rsidR="0058236F" w:rsidRPr="00853379" w:rsidRDefault="0058236F" w:rsidP="00EC1266">
            <w:pPr>
              <w:ind w:left="57" w:right="57"/>
            </w:pPr>
            <w:r w:rsidRPr="00853379">
              <w:t>4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EB8F16E" w14:textId="77777777" w:rsidR="0058236F" w:rsidRPr="009F40DB" w:rsidRDefault="0058236F" w:rsidP="00EC1266">
            <w:pPr>
              <w:ind w:left="57" w:right="57"/>
            </w:pPr>
            <w:r w:rsidRPr="009F40DB"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130891" w14:textId="77777777" w:rsidR="0058236F" w:rsidRPr="009F40DB" w:rsidRDefault="0058236F" w:rsidP="00EC1266">
            <w:pPr>
              <w:ind w:left="57" w:right="57"/>
            </w:pPr>
            <w:r w:rsidRPr="009F40DB">
              <w:t>€</w:t>
            </w:r>
          </w:p>
        </w:tc>
      </w:tr>
      <w:tr w:rsidR="0058236F" w14:paraId="0FBE8B6C" w14:textId="77777777" w:rsidTr="00EC1266">
        <w:trPr>
          <w:cantSplit/>
        </w:trPr>
        <w:tc>
          <w:tcPr>
            <w:tcW w:w="11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96C8B35" w14:textId="77777777" w:rsidR="0058236F" w:rsidRPr="00853379" w:rsidRDefault="0058236F" w:rsidP="00EC1266">
            <w:pPr>
              <w:ind w:left="57" w:right="57"/>
            </w:pPr>
            <w:r w:rsidRPr="00853379">
              <w:t>5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4252AC6" w14:textId="77777777" w:rsidR="0058236F" w:rsidRPr="009F40DB" w:rsidRDefault="0058236F" w:rsidP="00EC1266">
            <w:pPr>
              <w:ind w:left="57" w:right="57"/>
              <w:rPr>
                <w:bCs/>
              </w:rPr>
            </w:pPr>
            <w:r w:rsidRPr="009F40DB">
              <w:rPr>
                <w:bCs/>
              </w:rPr>
              <w:t>Aard van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0E6C272" w14:textId="77777777" w:rsidR="0058236F" w:rsidRPr="009F40DB" w:rsidRDefault="0058236F" w:rsidP="00EC1266">
            <w:pPr>
              <w:ind w:left="57" w:right="57"/>
              <w:rPr>
                <w:bCs/>
              </w:rPr>
            </w:pPr>
          </w:p>
        </w:tc>
      </w:tr>
    </w:tbl>
    <w:p w14:paraId="47444F84" w14:textId="77777777" w:rsidR="0058236F" w:rsidRPr="00853379" w:rsidRDefault="0058236F" w:rsidP="0058236F">
      <w:pPr>
        <w:rPr>
          <w:snapToGrid w:val="0"/>
        </w:rPr>
      </w:pPr>
    </w:p>
    <w:p w14:paraId="22AB6607" w14:textId="77777777" w:rsidR="0058236F" w:rsidRPr="00A943EE" w:rsidRDefault="0058236F" w:rsidP="0058236F">
      <w:pPr>
        <w:rPr>
          <w:b/>
        </w:rPr>
      </w:pPr>
    </w:p>
    <w:p w14:paraId="40DB57E9" w14:textId="77777777" w:rsidR="00D742BB" w:rsidRDefault="00D742BB"/>
    <w:sectPr w:rsidR="00D742BB" w:rsidSect="00D05C4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595" w:right="1134" w:bottom="1134" w:left="1701" w:header="709" w:footer="28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DDECD" w14:textId="77777777" w:rsidR="00736629" w:rsidRDefault="00736629">
      <w:pPr>
        <w:spacing w:line="240" w:lineRule="auto"/>
      </w:pPr>
      <w:r>
        <w:separator/>
      </w:r>
    </w:p>
  </w:endnote>
  <w:endnote w:type="continuationSeparator" w:id="0">
    <w:p w14:paraId="1F9645D5" w14:textId="77777777" w:rsidR="00736629" w:rsidRDefault="007366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BC2A8" w14:textId="77777777" w:rsidR="00FF55A4" w:rsidRDefault="00FF55A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B75D2" w14:textId="45B3934B" w:rsidR="009B6E17" w:rsidRDefault="00000000" w:rsidP="004E4C43">
    <w:pPr>
      <w:pStyle w:val="Voettekst"/>
      <w:rPr>
        <w:sz w:val="16"/>
        <w:szCs w:val="16"/>
      </w:rPr>
    </w:pPr>
    <w:r>
      <w:rPr>
        <w:sz w:val="16"/>
        <w:szCs w:val="16"/>
      </w:rPr>
      <w:t xml:space="preserve">Pagina </w:t>
    </w:r>
    <w:r w:rsidR="00850F3C" w:rsidRPr="009E31AD">
      <w:rPr>
        <w:sz w:val="16"/>
        <w:szCs w:val="16"/>
      </w:rPr>
      <w:fldChar w:fldCharType="begin"/>
    </w:r>
    <w:r w:rsidR="00850F3C" w:rsidRPr="009E31AD">
      <w:rPr>
        <w:sz w:val="16"/>
        <w:szCs w:val="16"/>
      </w:rPr>
      <w:instrText xml:space="preserve"> PAGE   \* MERGEFORMAT </w:instrText>
    </w:r>
    <w:r w:rsidR="00850F3C" w:rsidRPr="009E31AD">
      <w:rPr>
        <w:sz w:val="16"/>
        <w:szCs w:val="16"/>
      </w:rPr>
      <w:fldChar w:fldCharType="separate"/>
    </w:r>
    <w:r w:rsidR="00850F3C">
      <w:rPr>
        <w:sz w:val="16"/>
        <w:szCs w:val="16"/>
      </w:rPr>
      <w:t>1</w:t>
    </w:r>
    <w:r w:rsidR="00850F3C" w:rsidRPr="009E31AD">
      <w:rPr>
        <w:sz w:val="16"/>
        <w:szCs w:val="16"/>
      </w:rPr>
      <w:fldChar w:fldCharType="end"/>
    </w:r>
    <w:r w:rsidR="00850F3C" w:rsidRPr="009E31AD">
      <w:rPr>
        <w:sz w:val="16"/>
        <w:szCs w:val="16"/>
      </w:rPr>
      <w:t>/</w:t>
    </w:r>
    <w:r w:rsidR="00850F3C" w:rsidRPr="009E31AD">
      <w:rPr>
        <w:sz w:val="16"/>
        <w:szCs w:val="16"/>
      </w:rPr>
      <w:fldChar w:fldCharType="begin"/>
    </w:r>
    <w:r w:rsidR="00850F3C" w:rsidRPr="009E31AD">
      <w:rPr>
        <w:sz w:val="16"/>
        <w:szCs w:val="16"/>
      </w:rPr>
      <w:instrText xml:space="preserve"> NUMPAGES   \* MERGEFORMAT </w:instrText>
    </w:r>
    <w:r w:rsidR="00850F3C" w:rsidRPr="009E31AD">
      <w:rPr>
        <w:sz w:val="16"/>
        <w:szCs w:val="16"/>
      </w:rPr>
      <w:fldChar w:fldCharType="separate"/>
    </w:r>
    <w:r w:rsidR="00850F3C">
      <w:rPr>
        <w:sz w:val="16"/>
        <w:szCs w:val="16"/>
      </w:rPr>
      <w:t>2</w:t>
    </w:r>
    <w:r w:rsidR="00850F3C" w:rsidRPr="009E31AD">
      <w:rPr>
        <w:sz w:val="16"/>
        <w:szCs w:val="16"/>
      </w:rPr>
      <w:fldChar w:fldCharType="end"/>
    </w:r>
  </w:p>
  <w:p w14:paraId="27D8012D" w14:textId="79B10602" w:rsidR="00850F3C" w:rsidRPr="009E31AD" w:rsidRDefault="00000000" w:rsidP="004E4C43">
    <w:pPr>
      <w:pStyle w:val="Voettekst"/>
      <w:rPr>
        <w:sz w:val="16"/>
        <w:szCs w:val="16"/>
      </w:rPr>
    </w:pPr>
    <w:r w:rsidRPr="009E31AD">
      <w:rPr>
        <w:sz w:val="16"/>
        <w:szCs w:val="16"/>
      </w:rPr>
      <w:t xml:space="preserve">Zaaknr. </w:t>
    </w:r>
    <w:r>
      <w:rPr>
        <w:sz w:val="16"/>
        <w:szCs w:val="16"/>
      </w:rPr>
      <w:t>2024-Z2543</w:t>
    </w:r>
    <w:r w:rsidR="00403095">
      <w:rPr>
        <w:sz w:val="16"/>
        <w:szCs w:val="16"/>
      </w:rPr>
      <w:t xml:space="preserve"> / </w:t>
    </w:r>
    <w:r w:rsidRPr="009E31AD">
      <w:rPr>
        <w:sz w:val="16"/>
        <w:szCs w:val="16"/>
      </w:rPr>
      <w:t>Doc</w:t>
    </w:r>
    <w:r w:rsidR="00D05C4F">
      <w:rPr>
        <w:sz w:val="16"/>
        <w:szCs w:val="16"/>
      </w:rPr>
      <w:t>.</w:t>
    </w:r>
    <w:r w:rsidRPr="009E31AD">
      <w:rPr>
        <w:sz w:val="16"/>
        <w:szCs w:val="16"/>
      </w:rPr>
      <w:t>nr.</w:t>
    </w:r>
    <w:r>
      <w:rPr>
        <w:sz w:val="16"/>
        <w:szCs w:val="16"/>
      </w:rPr>
      <w:t xml:space="preserve"> </w:t>
    </w:r>
    <w:sdt>
      <w:sdtPr>
        <w:rPr>
          <w:sz w:val="16"/>
          <w:szCs w:val="16"/>
        </w:rPr>
        <w:alias w:val="Titel"/>
        <w:id w:val="-132179528"/>
        <w:placeholder>
          <w:docPart w:val="7A184ACD08B44853BC231783FBE5BC5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58236F">
          <w:rPr>
            <w:sz w:val="16"/>
            <w:szCs w:val="16"/>
          </w:rPr>
          <w:t>WLDOC-1187088822-458858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E2969" w14:textId="71022416" w:rsidR="009B6E17" w:rsidRDefault="00000000" w:rsidP="004E4C43">
    <w:pPr>
      <w:pStyle w:val="Voettekst"/>
      <w:rPr>
        <w:sz w:val="16"/>
        <w:szCs w:val="16"/>
      </w:rPr>
    </w:pPr>
    <w:r>
      <w:rPr>
        <w:sz w:val="16"/>
        <w:szCs w:val="16"/>
      </w:rPr>
      <w:t xml:space="preserve">Pagina </w:t>
    </w:r>
    <w:r w:rsidR="009E31AD" w:rsidRPr="009E31AD">
      <w:rPr>
        <w:sz w:val="16"/>
        <w:szCs w:val="16"/>
      </w:rPr>
      <w:fldChar w:fldCharType="begin"/>
    </w:r>
    <w:r w:rsidR="009E31AD" w:rsidRPr="009E31AD">
      <w:rPr>
        <w:sz w:val="16"/>
        <w:szCs w:val="16"/>
      </w:rPr>
      <w:instrText xml:space="preserve"> PAGE   \* MERGEFORMAT </w:instrText>
    </w:r>
    <w:r w:rsidR="009E31AD" w:rsidRPr="009E31AD">
      <w:rPr>
        <w:sz w:val="16"/>
        <w:szCs w:val="16"/>
      </w:rPr>
      <w:fldChar w:fldCharType="separate"/>
    </w:r>
    <w:r w:rsidR="009E31AD" w:rsidRPr="009E31AD">
      <w:rPr>
        <w:noProof/>
        <w:sz w:val="16"/>
        <w:szCs w:val="16"/>
      </w:rPr>
      <w:t>1</w:t>
    </w:r>
    <w:r w:rsidR="009E31AD" w:rsidRPr="009E31AD">
      <w:rPr>
        <w:sz w:val="16"/>
        <w:szCs w:val="16"/>
      </w:rPr>
      <w:fldChar w:fldCharType="end"/>
    </w:r>
    <w:r w:rsidR="009E31AD" w:rsidRPr="009E31AD">
      <w:rPr>
        <w:sz w:val="16"/>
        <w:szCs w:val="16"/>
      </w:rPr>
      <w:t>/</w:t>
    </w:r>
    <w:r w:rsidR="009E31AD" w:rsidRPr="009E31AD">
      <w:rPr>
        <w:sz w:val="16"/>
        <w:szCs w:val="16"/>
      </w:rPr>
      <w:fldChar w:fldCharType="begin"/>
    </w:r>
    <w:r w:rsidR="009E31AD" w:rsidRPr="009E31AD">
      <w:rPr>
        <w:sz w:val="16"/>
        <w:szCs w:val="16"/>
      </w:rPr>
      <w:instrText xml:space="preserve"> NUMPAGES   \* MERGEFORMAT </w:instrText>
    </w:r>
    <w:r w:rsidR="009E31AD" w:rsidRPr="009E31AD">
      <w:rPr>
        <w:sz w:val="16"/>
        <w:szCs w:val="16"/>
      </w:rPr>
      <w:fldChar w:fldCharType="separate"/>
    </w:r>
    <w:r w:rsidR="009E31AD" w:rsidRPr="009E31AD">
      <w:rPr>
        <w:noProof/>
        <w:sz w:val="16"/>
        <w:szCs w:val="16"/>
      </w:rPr>
      <w:t>1</w:t>
    </w:r>
    <w:r w:rsidR="009E31AD" w:rsidRPr="009E31AD">
      <w:rPr>
        <w:sz w:val="16"/>
        <w:szCs w:val="16"/>
      </w:rPr>
      <w:fldChar w:fldCharType="end"/>
    </w:r>
  </w:p>
  <w:p w14:paraId="5A4ECF4E" w14:textId="1E62BD86" w:rsidR="009E31AD" w:rsidRPr="009E31AD" w:rsidRDefault="00000000" w:rsidP="004E4C43">
    <w:pPr>
      <w:pStyle w:val="Voettekst"/>
      <w:rPr>
        <w:sz w:val="16"/>
        <w:szCs w:val="16"/>
      </w:rPr>
    </w:pPr>
    <w:r w:rsidRPr="009E31AD">
      <w:rPr>
        <w:sz w:val="16"/>
        <w:szCs w:val="16"/>
      </w:rPr>
      <w:t xml:space="preserve">Zaaknr. </w:t>
    </w:r>
    <w:r>
      <w:rPr>
        <w:sz w:val="16"/>
        <w:szCs w:val="16"/>
      </w:rPr>
      <w:t>2024-Z2543</w:t>
    </w:r>
    <w:r w:rsidR="00403095">
      <w:rPr>
        <w:sz w:val="16"/>
        <w:szCs w:val="16"/>
      </w:rPr>
      <w:t xml:space="preserve"> / </w:t>
    </w:r>
    <w:r w:rsidRPr="009E31AD">
      <w:rPr>
        <w:sz w:val="16"/>
        <w:szCs w:val="16"/>
      </w:rPr>
      <w:t>Doc</w:t>
    </w:r>
    <w:r w:rsidR="00D05C4F">
      <w:rPr>
        <w:sz w:val="16"/>
        <w:szCs w:val="16"/>
      </w:rPr>
      <w:t>.</w:t>
    </w:r>
    <w:r w:rsidR="006A175B">
      <w:rPr>
        <w:sz w:val="16"/>
        <w:szCs w:val="16"/>
      </w:rPr>
      <w:t>nr</w:t>
    </w:r>
    <w:r w:rsidR="00FF55A4">
      <w:rPr>
        <w:sz w:val="16"/>
        <w:szCs w:val="16"/>
      </w:rPr>
      <w:t xml:space="preserve">. </w:t>
    </w:r>
    <w:sdt>
      <w:sdtPr>
        <w:rPr>
          <w:sz w:val="16"/>
          <w:szCs w:val="16"/>
        </w:rPr>
        <w:alias w:val="Titel"/>
        <w:id w:val="144324234"/>
        <w:placeholder>
          <w:docPart w:val="3B399FCF45A44F01928E4769777ACE6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58236F">
          <w:rPr>
            <w:sz w:val="16"/>
            <w:szCs w:val="16"/>
          </w:rPr>
          <w:t>WLDOC-1187088822-458858</w:t>
        </w:r>
      </w:sdtContent>
    </w:sdt>
    <w:r w:rsidR="00517CF2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21C7C" w14:textId="77777777" w:rsidR="00736629" w:rsidRDefault="00736629">
      <w:pPr>
        <w:spacing w:line="240" w:lineRule="auto"/>
      </w:pPr>
      <w:r>
        <w:separator/>
      </w:r>
    </w:p>
  </w:footnote>
  <w:footnote w:type="continuationSeparator" w:id="0">
    <w:p w14:paraId="72CFB9D6" w14:textId="77777777" w:rsidR="00736629" w:rsidRDefault="007366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20146" w14:textId="77777777" w:rsidR="00FF55A4" w:rsidRDefault="00FF55A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F7490" w14:textId="5BD7B9DF" w:rsidR="003A7632" w:rsidRDefault="00000000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0" allowOverlap="1" wp14:anchorId="100BE6C2" wp14:editId="33A0481D">
          <wp:simplePos x="0" y="0"/>
          <wp:positionH relativeFrom="page">
            <wp:posOffset>1076325</wp:posOffset>
          </wp:positionH>
          <wp:positionV relativeFrom="page">
            <wp:posOffset>381000</wp:posOffset>
          </wp:positionV>
          <wp:extent cx="2368800" cy="860400"/>
          <wp:effectExtent l="0" t="0" r="0" b="0"/>
          <wp:wrapNone/>
          <wp:docPr id="1" name="Afbeelding 3" descr="Logo Waterschap Limbur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3" descr="Logo Waterschap Limbur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8800" cy="8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5D8760" w14:textId="3281A10A" w:rsidR="006509A5" w:rsidRDefault="006509A5">
    <w:pPr>
      <w:pStyle w:val="Koptekst"/>
    </w:pPr>
  </w:p>
  <w:p w14:paraId="320BBD39" w14:textId="73DB996A" w:rsidR="006509A5" w:rsidRDefault="006509A5">
    <w:pPr>
      <w:pStyle w:val="Koptekst"/>
    </w:pPr>
  </w:p>
  <w:p w14:paraId="4A995C49" w14:textId="5655F63B" w:rsidR="006509A5" w:rsidRDefault="006509A5">
    <w:pPr>
      <w:pStyle w:val="Koptekst"/>
    </w:pPr>
  </w:p>
  <w:p w14:paraId="3AD40708" w14:textId="5E46809F" w:rsidR="006509A5" w:rsidRDefault="006509A5">
    <w:pPr>
      <w:pStyle w:val="Koptekst"/>
    </w:pPr>
  </w:p>
  <w:p w14:paraId="51C12F19" w14:textId="356E071E" w:rsidR="006509A5" w:rsidRDefault="006509A5">
    <w:pPr>
      <w:pStyle w:val="Koptekst"/>
    </w:pPr>
  </w:p>
  <w:p w14:paraId="5913E516" w14:textId="5D0DB40D" w:rsidR="006509A5" w:rsidRDefault="006509A5">
    <w:pPr>
      <w:pStyle w:val="Koptekst"/>
    </w:pPr>
  </w:p>
  <w:p w14:paraId="71C130DC" w14:textId="77777777" w:rsidR="006509A5" w:rsidRDefault="006509A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F6E3D" w14:textId="0BE34587" w:rsidR="00B71F3B" w:rsidRDefault="00000000" w:rsidP="00B71F3B">
    <w:r>
      <w:rPr>
        <w:noProof/>
      </w:rPr>
      <w:drawing>
        <wp:anchor distT="0" distB="0" distL="114300" distR="114300" simplePos="0" relativeHeight="251659264" behindDoc="0" locked="0" layoutInCell="0" allowOverlap="1" wp14:anchorId="26FB5DBF" wp14:editId="144840BB">
          <wp:simplePos x="0" y="0"/>
          <wp:positionH relativeFrom="page">
            <wp:posOffset>1076325</wp:posOffset>
          </wp:positionH>
          <wp:positionV relativeFrom="page">
            <wp:posOffset>381000</wp:posOffset>
          </wp:positionV>
          <wp:extent cx="2368800" cy="860400"/>
          <wp:effectExtent l="0" t="0" r="0" b="0"/>
          <wp:wrapNone/>
          <wp:docPr id="2" name="Afbeelding 3" descr="Logo Waterschap Limbur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3" descr="Logo Waterschap Limbur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8800" cy="8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C4F98B" w14:textId="77777777" w:rsidR="00B71F3B" w:rsidRDefault="00B71F3B" w:rsidP="00B71F3B"/>
  <w:p w14:paraId="51E2D5DF" w14:textId="35FDD44D" w:rsidR="00B71F3B" w:rsidRDefault="00B71F3B">
    <w:pPr>
      <w:pStyle w:val="Koptekst"/>
    </w:pPr>
  </w:p>
  <w:p w14:paraId="65C6615E" w14:textId="78356921" w:rsidR="00FD2354" w:rsidRDefault="00FD2354">
    <w:pPr>
      <w:pStyle w:val="Koptekst"/>
    </w:pPr>
  </w:p>
  <w:p w14:paraId="340F0E46" w14:textId="5CBEC170" w:rsidR="00FD2354" w:rsidRDefault="00FD2354">
    <w:pPr>
      <w:pStyle w:val="Koptekst"/>
    </w:pPr>
  </w:p>
  <w:p w14:paraId="1D0FC6A6" w14:textId="77777777" w:rsidR="00FD2354" w:rsidRDefault="00FD235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87FD3"/>
    <w:multiLevelType w:val="multilevel"/>
    <w:tmpl w:val="FF4491A0"/>
    <w:styleLink w:val="Stijl1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44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" w15:restartNumberingAfterBreak="0">
    <w:nsid w:val="70292D94"/>
    <w:multiLevelType w:val="multilevel"/>
    <w:tmpl w:val="E6E21A58"/>
    <w:styleLink w:val="Hoofdstukkenrapport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885559937">
    <w:abstractNumId w:val="1"/>
  </w:num>
  <w:num w:numId="2" w16cid:durableId="231739620">
    <w:abstractNumId w:val="0"/>
  </w:num>
  <w:num w:numId="3" w16cid:durableId="1279288618">
    <w:abstractNumId w:val="0"/>
  </w:num>
  <w:num w:numId="4" w16cid:durableId="736829339">
    <w:abstractNumId w:val="0"/>
  </w:num>
  <w:num w:numId="5" w16cid:durableId="641930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DF"/>
    <w:rsid w:val="000259AF"/>
    <w:rsid w:val="000779C7"/>
    <w:rsid w:val="000D38B8"/>
    <w:rsid w:val="001551E2"/>
    <w:rsid w:val="002128FD"/>
    <w:rsid w:val="00272D24"/>
    <w:rsid w:val="002F406B"/>
    <w:rsid w:val="003A7632"/>
    <w:rsid w:val="00403095"/>
    <w:rsid w:val="00492EB0"/>
    <w:rsid w:val="004E4C43"/>
    <w:rsid w:val="00517CF2"/>
    <w:rsid w:val="00542550"/>
    <w:rsid w:val="0058236F"/>
    <w:rsid w:val="005A0560"/>
    <w:rsid w:val="005D77AA"/>
    <w:rsid w:val="006509A5"/>
    <w:rsid w:val="00663492"/>
    <w:rsid w:val="00696859"/>
    <w:rsid w:val="006A175B"/>
    <w:rsid w:val="00736629"/>
    <w:rsid w:val="007B3958"/>
    <w:rsid w:val="008269F1"/>
    <w:rsid w:val="00850F3C"/>
    <w:rsid w:val="008F3BB6"/>
    <w:rsid w:val="008F576F"/>
    <w:rsid w:val="00905E9D"/>
    <w:rsid w:val="00936F15"/>
    <w:rsid w:val="00993662"/>
    <w:rsid w:val="0099781E"/>
    <w:rsid w:val="009A01D2"/>
    <w:rsid w:val="009B6E17"/>
    <w:rsid w:val="009E31AD"/>
    <w:rsid w:val="009F40DB"/>
    <w:rsid w:val="00A61557"/>
    <w:rsid w:val="00AC345D"/>
    <w:rsid w:val="00B71F3B"/>
    <w:rsid w:val="00BC7E06"/>
    <w:rsid w:val="00BD6A06"/>
    <w:rsid w:val="00C177DD"/>
    <w:rsid w:val="00C31BA9"/>
    <w:rsid w:val="00C6078D"/>
    <w:rsid w:val="00D05C4F"/>
    <w:rsid w:val="00D122E4"/>
    <w:rsid w:val="00D742BB"/>
    <w:rsid w:val="00D82860"/>
    <w:rsid w:val="00D94AA9"/>
    <w:rsid w:val="00D96CC3"/>
    <w:rsid w:val="00E057B2"/>
    <w:rsid w:val="00E12773"/>
    <w:rsid w:val="00E406DF"/>
    <w:rsid w:val="00E80C49"/>
    <w:rsid w:val="00F45E2C"/>
    <w:rsid w:val="00F46480"/>
    <w:rsid w:val="00F653B5"/>
    <w:rsid w:val="00FD2354"/>
    <w:rsid w:val="00FF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B3EB3"/>
  <w15:docId w15:val="{D4545FF5-A194-4ABE-AAC3-0105AF99A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06DF"/>
    <w:pPr>
      <w:spacing w:after="0" w:line="280" w:lineRule="atLeast"/>
    </w:pPr>
    <w:rPr>
      <w:rFonts w:eastAsiaTheme="minorEastAsia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406DF"/>
    <w:pPr>
      <w:keepNext/>
      <w:keepLines/>
      <w:numPr>
        <w:numId w:val="5"/>
      </w:numPr>
      <w:outlineLvl w:val="0"/>
    </w:pPr>
    <w:rPr>
      <w:rFonts w:eastAsiaTheme="majorEastAsia" w:cstheme="majorBidi"/>
      <w:b/>
      <w:bCs/>
      <w:sz w:val="44"/>
      <w:szCs w:val="28"/>
    </w:rPr>
  </w:style>
  <w:style w:type="paragraph" w:styleId="Kop2">
    <w:name w:val="heading 2"/>
    <w:aliases w:val="2scr"/>
    <w:basedOn w:val="Standaard"/>
    <w:next w:val="Standaard"/>
    <w:link w:val="Kop2Char"/>
    <w:uiPriority w:val="9"/>
    <w:unhideWhenUsed/>
    <w:qFormat/>
    <w:rsid w:val="00E406DF"/>
    <w:pPr>
      <w:keepNext/>
      <w:keepLines/>
      <w:numPr>
        <w:ilvl w:val="1"/>
        <w:numId w:val="5"/>
      </w:numPr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Kop3">
    <w:name w:val="heading 3"/>
    <w:aliases w:val="3scr"/>
    <w:basedOn w:val="Standaard"/>
    <w:next w:val="Standaard"/>
    <w:link w:val="Kop3Char"/>
    <w:uiPriority w:val="9"/>
    <w:unhideWhenUsed/>
    <w:qFormat/>
    <w:rsid w:val="00E406DF"/>
    <w:pPr>
      <w:keepNext/>
      <w:keepLines/>
      <w:numPr>
        <w:ilvl w:val="2"/>
        <w:numId w:val="5"/>
      </w:numPr>
      <w:outlineLvl w:val="2"/>
    </w:pPr>
    <w:rPr>
      <w:rFonts w:ascii="Calibri" w:eastAsiaTheme="majorEastAsia" w:hAnsi="Calibri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06D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06DF"/>
    <w:rPr>
      <w:rFonts w:eastAsiaTheme="minorEastAsia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E406DF"/>
    <w:rPr>
      <w:rFonts w:eastAsiaTheme="majorEastAsia" w:cstheme="majorBidi"/>
      <w:b/>
      <w:bCs/>
      <w:sz w:val="44"/>
      <w:szCs w:val="28"/>
      <w:lang w:val="nl-NL" w:eastAsia="nl-NL"/>
    </w:rPr>
  </w:style>
  <w:style w:type="character" w:customStyle="1" w:styleId="Kop2Char">
    <w:name w:val="Kop 2 Char"/>
    <w:aliases w:val="2scr Char"/>
    <w:basedOn w:val="Standaardalinea-lettertype"/>
    <w:link w:val="Kop2"/>
    <w:uiPriority w:val="9"/>
    <w:rsid w:val="00E406DF"/>
    <w:rPr>
      <w:rFonts w:ascii="Calibri" w:eastAsiaTheme="majorEastAsia" w:hAnsi="Calibri" w:cstheme="majorBidi"/>
      <w:b/>
      <w:bCs/>
      <w:sz w:val="28"/>
      <w:szCs w:val="26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406DF"/>
    <w:rPr>
      <w:rFonts w:ascii="Calibri" w:eastAsiaTheme="majorEastAsia" w:hAnsi="Calibri" w:cstheme="majorBidi"/>
      <w:b/>
      <w:bCs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E406DF"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rsid w:val="00E406DF"/>
    <w:pPr>
      <w:spacing w:after="0" w:line="240" w:lineRule="auto"/>
    </w:pPr>
    <w:rPr>
      <w:rFonts w:eastAsiaTheme="minorEastAsia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406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06DF"/>
    <w:rPr>
      <w:rFonts w:ascii="Tahoma" w:eastAsiaTheme="minorEastAsia" w:hAnsi="Tahoma" w:cs="Tahoma"/>
      <w:sz w:val="16"/>
      <w:szCs w:val="16"/>
      <w:lang w:val="nl-NL" w:eastAsia="nl-NL"/>
    </w:rPr>
  </w:style>
  <w:style w:type="paragraph" w:styleId="Geenafstand">
    <w:name w:val="No Spacing"/>
    <w:uiPriority w:val="1"/>
    <w:rsid w:val="00E406DF"/>
    <w:pPr>
      <w:spacing w:after="0" w:line="240" w:lineRule="auto"/>
    </w:pPr>
    <w:rPr>
      <w:rFonts w:eastAsiaTheme="minorEastAsia"/>
      <w:lang w:val="nl-NL" w:eastAsia="nl-NL"/>
    </w:rPr>
  </w:style>
  <w:style w:type="numbering" w:customStyle="1" w:styleId="Hoofdstukkenrapport">
    <w:name w:val="Hoofdstukken rapport"/>
    <w:uiPriority w:val="99"/>
    <w:rsid w:val="00E406DF"/>
    <w:pPr>
      <w:numPr>
        <w:numId w:val="1"/>
      </w:numPr>
    </w:pPr>
  </w:style>
  <w:style w:type="paragraph" w:customStyle="1" w:styleId="IWVoettekst">
    <w:name w:val="IW_Voettekst"/>
    <w:rsid w:val="00E406DF"/>
    <w:pPr>
      <w:spacing w:after="0" w:line="240" w:lineRule="auto"/>
    </w:pPr>
    <w:rPr>
      <w:rFonts w:eastAsiaTheme="minorEastAsia"/>
      <w:sz w:val="2"/>
      <w:lang w:val="nl-NL" w:eastAsia="nl-NL"/>
    </w:rPr>
  </w:style>
  <w:style w:type="paragraph" w:styleId="Lijstalinea">
    <w:name w:val="List Paragraph"/>
    <w:basedOn w:val="Standaard"/>
    <w:uiPriority w:val="34"/>
    <w:qFormat/>
    <w:rsid w:val="00E406DF"/>
    <w:pPr>
      <w:ind w:left="720"/>
      <w:contextualSpacing/>
    </w:pPr>
  </w:style>
  <w:style w:type="paragraph" w:customStyle="1" w:styleId="Marge">
    <w:name w:val="Marge"/>
    <w:basedOn w:val="Standaard"/>
    <w:rsid w:val="00E406DF"/>
    <w:pPr>
      <w:tabs>
        <w:tab w:val="left" w:pos="1269"/>
      </w:tabs>
      <w:spacing w:line="240" w:lineRule="exact"/>
    </w:pPr>
    <w:rPr>
      <w:sz w:val="16"/>
    </w:rPr>
  </w:style>
  <w:style w:type="paragraph" w:customStyle="1" w:styleId="Marge14pt">
    <w:name w:val="Marge 14pt"/>
    <w:basedOn w:val="Standaard"/>
    <w:rsid w:val="00E406DF"/>
    <w:pPr>
      <w:spacing w:line="280" w:lineRule="exact"/>
    </w:pPr>
    <w:rPr>
      <w:sz w:val="16"/>
    </w:rPr>
  </w:style>
  <w:style w:type="paragraph" w:customStyle="1" w:styleId="Margebold">
    <w:name w:val="Marge bold"/>
    <w:basedOn w:val="Marge"/>
    <w:rsid w:val="00E406DF"/>
    <w:rPr>
      <w:b/>
    </w:rPr>
  </w:style>
  <w:style w:type="numbering" w:customStyle="1" w:styleId="Stijl1">
    <w:name w:val="Stijl1"/>
    <w:rsid w:val="00E406DF"/>
    <w:pPr>
      <w:numPr>
        <w:numId w:val="2"/>
      </w:numPr>
    </w:pPr>
  </w:style>
  <w:style w:type="paragraph" w:customStyle="1" w:styleId="Subtitelrapport">
    <w:name w:val="Subtitel rapport"/>
    <w:next w:val="Standaard"/>
    <w:rsid w:val="00E406DF"/>
    <w:rPr>
      <w:rFonts w:eastAsiaTheme="minorEastAsia"/>
      <w:sz w:val="30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E406DF"/>
    <w:rPr>
      <w:color w:val="808080"/>
    </w:rPr>
  </w:style>
  <w:style w:type="paragraph" w:customStyle="1" w:styleId="Titeldocument">
    <w:name w:val="Titel document"/>
    <w:next w:val="Standaard"/>
    <w:rsid w:val="00E406DF"/>
    <w:pPr>
      <w:spacing w:after="0" w:line="240" w:lineRule="auto"/>
    </w:pPr>
    <w:rPr>
      <w:rFonts w:eastAsiaTheme="minorEastAsia"/>
      <w:b/>
      <w:sz w:val="44"/>
      <w:lang w:val="nl-NL" w:eastAsia="nl-NL"/>
    </w:rPr>
  </w:style>
  <w:style w:type="paragraph" w:customStyle="1" w:styleId="Titelrapport">
    <w:name w:val="Titel rapport"/>
    <w:rsid w:val="00E406DF"/>
    <w:rPr>
      <w:rFonts w:eastAsiaTheme="minorEastAsia"/>
      <w:b/>
      <w:sz w:val="7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406D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06DF"/>
    <w:rPr>
      <w:rFonts w:eastAsiaTheme="minorEastAsia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184ACD08B44853BC231783FBE5BC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8068A2-140D-4A5F-BF52-B89851573239}"/>
      </w:docPartPr>
      <w:docPartBody>
        <w:p w:rsidR="00E80C49" w:rsidRDefault="00000000">
          <w:r w:rsidRPr="00D94AA9">
            <w:rPr>
              <w:rStyle w:val="Tekstvantijdelijkeaanduiding"/>
            </w:rPr>
            <w:t>[Titel]</w:t>
          </w:r>
        </w:p>
      </w:docPartBody>
    </w:docPart>
    <w:docPart>
      <w:docPartPr>
        <w:name w:val="3B399FCF45A44F01928E4769777ACE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F0318E-8079-44C2-AB90-DFD44AA57972}"/>
      </w:docPartPr>
      <w:docPartBody>
        <w:p w:rsidR="00BC7E06" w:rsidRDefault="00000000">
          <w:r w:rsidRPr="00936F1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490"/>
    <w:rsid w:val="0000541F"/>
    <w:rsid w:val="008E3370"/>
    <w:rsid w:val="00BC7E06"/>
    <w:rsid w:val="00E80C49"/>
    <w:rsid w:val="00FB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5490"/>
    <w:rPr>
      <w:rFonts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C7E0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met WL logo" ma:contentTypeID="0x010100DCD422DC78816243BC06FDD53AB4B00001040047C68E9E3870784ABBFACBC0021B2895" ma:contentTypeVersion="447" ma:contentTypeDescription="document met WL logo" ma:contentTypeScope="" ma:versionID="08586bcf89b941bf2523b2263c9b6a05">
  <xsd:schema xmlns:xsd="http://www.w3.org/2001/XMLSchema" xmlns:xs="http://www.w3.org/2001/XMLSchema" xmlns:p="http://schemas.microsoft.com/office/2006/metadata/properties" xmlns:ns1="http://schemas.microsoft.com/sharepoint/v3" xmlns:ns2="c41d040b-1f23-46d8-95f8-73c4343eacb6" xmlns:ns4="9729beee-8231-416b-840d-ac6e112eeed3" xmlns:ns5="dfc62a55-fff3-4b8d-9937-2b197328c51d" targetNamespace="http://schemas.microsoft.com/office/2006/metadata/properties" ma:root="true" ma:fieldsID="e24fb4641bd766d8beeec910a4417f9d" ns1:_="" ns2:_="" ns4:_="" ns5:_="">
    <xsd:import namespace="http://schemas.microsoft.com/sharepoint/v3"/>
    <xsd:import namespace="c41d040b-1f23-46d8-95f8-73c4343eacb6"/>
    <xsd:import namespace="9729beee-8231-416b-840d-ac6e112eeed3"/>
    <xsd:import namespace="dfc62a55-fff3-4b8d-9937-2b197328c51d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Documentnummer" minOccurs="0"/>
                <xsd:element ref="ns2:Documentsortering1" minOccurs="0"/>
                <xsd:element ref="ns2:Documentsortering2" minOccurs="0"/>
                <xsd:element ref="ns2:ContactNaam" minOccurs="0"/>
                <xsd:element ref="ns2:ContactAdres" minOccurs="0"/>
                <xsd:element ref="ns2:ContactPostcode" minOccurs="0"/>
                <xsd:element ref="ns2:ContactPlaats" minOccurs="0"/>
                <xsd:element ref="ns2:ContactLand" minOccurs="0"/>
                <xsd:element ref="ns2:ContactTelefoon" minOccurs="0"/>
                <xsd:element ref="ns2:ContactEmail" minOccurs="0"/>
                <xsd:element ref="ns2:UwKenmerk" minOccurs="0"/>
                <xsd:element ref="ns2:DatumDocument" minOccurs="0"/>
                <xsd:element ref="ns2:Verzenddatum" minOccurs="0"/>
                <xsd:element ref="ns2:DatumVervanging" minOccurs="0"/>
                <xsd:element ref="ns2:DocumentcreatieXML" minOccurs="0"/>
                <xsd:element ref="ns2:n267401cbecb47ff9785abaaf40f91cf" minOccurs="0"/>
                <xsd:element ref="ns2:TaxCatchAll" minOccurs="0"/>
                <xsd:element ref="ns2:TaxCatchAllLabel" minOccurs="0"/>
                <xsd:element ref="ns2:KlantLand" minOccurs="0"/>
                <xsd:element ref="ns4:Inkoopcategorie" minOccurs="0"/>
                <xsd:element ref="ns4:Gunningscriterium" minOccurs="0"/>
                <xsd:element ref="ns4:Bestandsgrootte" minOccurs="0"/>
                <xsd:element ref="ns4:AfgewekenVanInkoopbeleid" minOccurs="0"/>
                <xsd:element ref="ns4:DuurzaamheidscriteriumPianoo" minOccurs="0"/>
                <xsd:element ref="ns4:VoorgeschrevenProcedure" minOccurs="0"/>
                <xsd:element ref="ns4:SoortAanbesteding" minOccurs="0"/>
                <xsd:element ref="ns2:Zaaknummer" minOccurs="0"/>
                <xsd:element ref="ns2:KlantPlaats" minOccurs="0"/>
                <xsd:element ref="ns2:KlantPostcode" minOccurs="0"/>
                <xsd:element ref="ns2:KlantNaam" minOccurs="0"/>
                <xsd:element ref="ns2:Zaakbehandelaar" minOccurs="0"/>
                <xsd:element ref="ns1:DocumentSetDescription" minOccurs="0"/>
                <xsd:element ref="ns5:lcf76f155ced4ddcb4097134ff3c332f" minOccurs="0"/>
                <xsd:element ref="ns2:IdentificatiekenmerkTMLO" minOccurs="0"/>
                <xsd:element ref="ns2:KlantVestigingsnummer" minOccurs="0"/>
                <xsd:element ref="ns2:ZaakId" minOccurs="0"/>
                <xsd:element ref="ns2:KlantAdres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42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d040b-1f23-46d8-95f8-73c4343eacb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2" nillable="true" ma:displayName="Documentomschrijving" ma:internalName="Documentomschrijving" ma:readOnly="false">
      <xsd:simpleType>
        <xsd:restriction base="dms:Text">
          <xsd:maxLength value="255"/>
        </xsd:restriction>
      </xsd:simpleType>
    </xsd:element>
    <xsd:element name="Documentnummer" ma:index="3" nillable="true" ma:displayName="Documentnummer" ma:internalName="Documentnummer">
      <xsd:simpleType>
        <xsd:restriction base="dms:Text">
          <xsd:maxLength value="255"/>
        </xsd:restriction>
      </xsd:simpleType>
    </xsd:element>
    <xsd:element name="Documentsortering1" ma:index="4" nillable="true" ma:displayName="Documentsortering 1" ma:internalName="Documentsortering1" ma:readOnly="false">
      <xsd:simpleType>
        <xsd:restriction base="dms:Text">
          <xsd:maxLength value="255"/>
        </xsd:restriction>
      </xsd:simpleType>
    </xsd:element>
    <xsd:element name="Documentsortering2" ma:index="5" nillable="true" ma:displayName="Documentsortering 2" ma:internalName="Documentsortering2" ma:readOnly="false">
      <xsd:simpleType>
        <xsd:restriction base="dms:Text">
          <xsd:maxLength value="255"/>
        </xsd:restriction>
      </xsd:simpleType>
    </xsd:element>
    <xsd:element name="ContactNaam" ma:index="6" nillable="true" ma:displayName="Contact naam" ma:internalName="ContactNaam" ma:readOnly="false">
      <xsd:simpleType>
        <xsd:restriction base="dms:Text">
          <xsd:maxLength value="255"/>
        </xsd:restriction>
      </xsd:simpleType>
    </xsd:element>
    <xsd:element name="ContactAdres" ma:index="7" nillable="true" ma:displayName="Contact adres" ma:internalName="ContactAdres" ma:readOnly="false">
      <xsd:simpleType>
        <xsd:restriction base="dms:Text">
          <xsd:maxLength value="255"/>
        </xsd:restriction>
      </xsd:simpleType>
    </xsd:element>
    <xsd:element name="ContactPostcode" ma:index="8" nillable="true" ma:displayName="Contact postcode" ma:internalName="ContactPostcode" ma:readOnly="false">
      <xsd:simpleType>
        <xsd:restriction base="dms:Text">
          <xsd:maxLength value="255"/>
        </xsd:restriction>
      </xsd:simpleType>
    </xsd:element>
    <xsd:element name="ContactPlaats" ma:index="9" nillable="true" ma:displayName="Contact  Plaats" ma:internalName="ContactPlaats" ma:readOnly="false">
      <xsd:simpleType>
        <xsd:restriction base="dms:Text">
          <xsd:maxLength value="255"/>
        </xsd:restriction>
      </xsd:simpleType>
    </xsd:element>
    <xsd:element name="ContactLand" ma:index="10" nillable="true" ma:displayName="Contact land" ma:default="Nederland" ma:format="Dropdown" ma:internalName="Contac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ContactTelefoon" ma:index="11" nillable="true" ma:displayName="Contact telefoon" ma:internalName="ContactTelefoon" ma:readOnly="false">
      <xsd:simpleType>
        <xsd:restriction base="dms:Text">
          <xsd:maxLength value="255"/>
        </xsd:restriction>
      </xsd:simpleType>
    </xsd:element>
    <xsd:element name="ContactEmail" ma:index="12" nillable="true" ma:displayName="Contact email" ma:internalName="ContactEmail" ma:readOnly="false">
      <xsd:simpleType>
        <xsd:restriction base="dms:Text">
          <xsd:maxLength value="255"/>
        </xsd:restriction>
      </xsd:simpleType>
    </xsd:element>
    <xsd:element name="UwKenmerk" ma:index="14" nillable="true" ma:displayName="Uw kenmerk" ma:internalName="UwKenmerk" ma:readOnly="false">
      <xsd:simpleType>
        <xsd:restriction base="dms:Text">
          <xsd:maxLength value="255"/>
        </xsd:restriction>
      </xsd:simpleType>
    </xsd:element>
    <xsd:element name="DatumDocument" ma:index="15" nillable="true" ma:displayName="Datum document" ma:format="DateOnly" ma:internalName="DatumDocument" ma:readOnly="false">
      <xsd:simpleType>
        <xsd:restriction base="dms:DateTime"/>
      </xsd:simpleType>
    </xsd:element>
    <xsd:element name="Verzenddatum" ma:index="16" nillable="true" ma:displayName="Verzenddatum" ma:format="DateOnly" ma:internalName="Verzenddatum" ma:readOnly="false">
      <xsd:simpleType>
        <xsd:restriction base="dms:DateTime"/>
      </xsd:simpleType>
    </xsd:element>
    <xsd:element name="DatumVervanging" ma:index="17" nillable="true" ma:displayName="Datum vervanging" ma:format="DateOnly" ma:internalName="DatumVervanging" ma:readOnly="false">
      <xsd:simpleType>
        <xsd:restriction base="dms:DateTime"/>
      </xsd:simpleType>
    </xsd:element>
    <xsd:element name="DocumentcreatieXML" ma:index="24" nillable="true" ma:displayName="DocumentcreatieXML" ma:internalName="DocumentcreatieXML">
      <xsd:simpleType>
        <xsd:restriction base="dms:Text">
          <xsd:maxLength value="255"/>
        </xsd:restriction>
      </xsd:simpleType>
    </xsd:element>
    <xsd:element name="n267401cbecb47ff9785abaaf40f91cf" ma:index="25" nillable="true" ma:taxonomy="true" ma:internalName="n267401cbecb47ff9785abaaf40f91cf" ma:taxonomyFieldName="Documenttype" ma:displayName="Documenttype" ma:default="" ma:fieldId="{7267401c-becb-47ff-9785-abaaf40f91cf}" ma:sspId="9e1b9b6d-b887-446c-9dce-4968e9b06264" ma:termSetId="0c35ee54-271b-4800-9dc2-1ef23d68ac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62f95e99-3900-489d-96a3-8ccfeeed63b5}" ma:internalName="TaxCatchAll" ma:showField="CatchAllData" ma:web="9729beee-8231-416b-840d-ac6e112eee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62f95e99-3900-489d-96a3-8ccfeeed63b5}" ma:internalName="TaxCatchAllLabel" ma:readOnly="true" ma:showField="CatchAllDataLabel" ma:web="9729beee-8231-416b-840d-ac6e112eee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lantLand" ma:index="29" nillable="true" ma:displayName="Klant land" ma:default="Nederland" ma:format="Dropdown" ma:internalName="Klan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Zaaknummer" ma:index="37" nillable="true" ma:displayName="Zaaknummer" ma:indexed="true" ma:internalName="Zaaknummer" ma:readOnly="false">
      <xsd:simpleType>
        <xsd:restriction base="dms:Text">
          <xsd:maxLength value="255"/>
        </xsd:restriction>
      </xsd:simpleType>
    </xsd:element>
    <xsd:element name="KlantPlaats" ma:index="38" nillable="true" ma:displayName="Klant plaats" ma:internalName="KlantPlaats" ma:readOnly="false">
      <xsd:simpleType>
        <xsd:restriction base="dms:Text">
          <xsd:maxLength value="255"/>
        </xsd:restriction>
      </xsd:simpleType>
    </xsd:element>
    <xsd:element name="KlantPostcode" ma:index="39" nillable="true" ma:displayName="Klant postcode" ma:internalName="KlantPostcode" ma:readOnly="false">
      <xsd:simpleType>
        <xsd:restriction base="dms:Text">
          <xsd:maxLength value="255"/>
        </xsd:restriction>
      </xsd:simpleType>
    </xsd:element>
    <xsd:element name="KlantNaam" ma:index="40" nillable="true" ma:displayName="Klant naam" ma:internalName="KlantNaam" ma:readOnly="false">
      <xsd:simpleType>
        <xsd:restriction base="dms:Text">
          <xsd:maxLength value="255"/>
        </xsd:restriction>
      </xsd:simpleType>
    </xsd:element>
    <xsd:element name="Zaakbehandelaar" ma:index="41" nillable="true" ma:displayName="Zaakbehandelaar" ma:indexed="true" ma:internalName="Zaakbehandelaar">
      <xsd:simpleType>
        <xsd:restriction base="dms:Text">
          <xsd:maxLength value="255"/>
        </xsd:restriction>
      </xsd:simpleType>
    </xsd:element>
    <xsd:element name="IdentificatiekenmerkTMLO" ma:index="44" nillable="true" ma:displayName="Identificatiekenmerk TMLO" ma:default="Waterschap Limburg" ma:format="Dropdown" ma:internalName="IdentificatiekenmerkTMLO" ma:readOnly="false">
      <xsd:simpleType>
        <xsd:restriction base="dms:Choice">
          <xsd:enumeration value="Waterschap Limburg"/>
        </xsd:restriction>
      </xsd:simpleType>
    </xsd:element>
    <xsd:element name="KlantVestigingsnummer" ma:index="45" nillable="true" ma:displayName="Klant vestigingsnummer" ma:internalName="KlantVestigingsnummer" ma:readOnly="false">
      <xsd:simpleType>
        <xsd:restriction base="dms:Text">
          <xsd:maxLength value="255"/>
        </xsd:restriction>
      </xsd:simpleType>
    </xsd:element>
    <xsd:element name="ZaakId" ma:index="46" nillable="true" ma:displayName="ZaakId" ma:indexed="true" ma:internalName="ZaakId">
      <xsd:simpleType>
        <xsd:restriction base="dms:Text">
          <xsd:maxLength value="255"/>
        </xsd:restriction>
      </xsd:simpleType>
    </xsd:element>
    <xsd:element name="KlantAdres" ma:index="47" nillable="true" ma:displayName="Klant adres" ma:internalName="KlantAdres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9beee-8231-416b-840d-ac6e112eeed3" elementFormDefault="qualified">
    <xsd:import namespace="http://schemas.microsoft.com/office/2006/documentManagement/types"/>
    <xsd:import namespace="http://schemas.microsoft.com/office/infopath/2007/PartnerControls"/>
    <xsd:element name="Inkoopcategorie" ma:index="30" nillable="true" ma:displayName="Inkoopcategorie" ma:default="Maak uw keuze" ma:format="Dropdown" ma:internalName="Inkoopcategorie" ma:readOnly="false">
      <xsd:simpleType>
        <xsd:restriction base="dms:Choice">
          <xsd:enumeration value="Maak uw keuze"/>
          <xsd:enumeration value="werken"/>
          <xsd:enumeration value="leveringen"/>
          <xsd:enumeration value="diensten"/>
        </xsd:restriction>
      </xsd:simpleType>
    </xsd:element>
    <xsd:element name="Gunningscriterium" ma:index="31" nillable="true" ma:displayName="Gunningscriterium" ma:default="Maak uw keuze" ma:format="Dropdown" ma:internalName="Gunningscriterium" ma:readOnly="false">
      <xsd:simpleType>
        <xsd:restriction base="dms:Choice">
          <xsd:enumeration value="Maak uw keuze"/>
          <xsd:enumeration value="laagste prijs"/>
          <xsd:enumeration value="beste prijs kwaliteitsverhouding"/>
          <xsd:enumeration value="levenscycluskosten"/>
          <xsd:enumeration value="n.v.t."/>
        </xsd:restriction>
      </xsd:simpleType>
    </xsd:element>
    <xsd:element name="Bestandsgrootte" ma:index="32" nillable="true" ma:displayName="Bestandsgrootte" ma:internalName="Bestandsgrootte" ma:readOnly="false">
      <xsd:simpleType>
        <xsd:restriction base="dms:Text">
          <xsd:maxLength value="255"/>
        </xsd:restriction>
      </xsd:simpleType>
    </xsd:element>
    <xsd:element name="AfgewekenVanInkoopbeleid" ma:index="33" nillable="true" ma:displayName="Afgeweken van inkoopbeleid" ma:default="Nee" ma:format="Dropdown" ma:internalName="AfgewekenVanInkoopbeleid" ma:readOnly="false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DuurzaamheidscriteriumPianoo" ma:index="34" nillable="true" ma:displayName="Duurzaamheidscriterium Pianoo" ma:default="Maak uw keuze" ma:format="Dropdown" ma:internalName="DuurzaamheidscriteriumPianoo" ma:readOnly="false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VoorgeschrevenProcedure" ma:index="35" nillable="true" ma:displayName="Voorgeschreven procedure" ma:default="Maak uw keuze" ma:format="Dropdown" ma:internalName="VoorgeschrevenProcedure" ma:readOnly="false">
      <xsd:simpleType>
        <xsd:restriction base="dms:Choice">
          <xsd:enumeration value="Maak uw keuze"/>
          <xsd:enumeration value="Enkelvoudig onderhands"/>
          <xsd:enumeration value="Meervoudig onderhands"/>
          <xsd:enumeration value="Nationaal"/>
          <xsd:enumeration value="Europees"/>
        </xsd:restriction>
      </xsd:simpleType>
    </xsd:element>
    <xsd:element name="SoortAanbesteding" ma:index="36" nillable="true" ma:displayName="Soort aanbesteding" ma:default="Maak uw keuze" ma:format="Dropdown" ma:internalName="SoortAanbesteding" ma:readOnly="false">
      <xsd:simpleType>
        <xsd:restriction base="dms:Choice">
          <xsd:enumeration value="Maak uw keuze"/>
          <xsd:enumeration value="Europese aanbesteding"/>
          <xsd:enumeration value="nationale aanbesteding"/>
          <xsd:enumeration value="meervoudig onderhandse aanbesteding"/>
        </xsd:restriction>
      </xsd:simpleType>
    </xsd:element>
    <xsd:element name="_dlc_DocId" ma:index="4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4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62a55-fff3-4b8d-9937-2b197328c51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43" nillable="true" ma:displayName="Afbeelding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3" ma:displayName="Auteur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9e1b9b6d-b887-446c-9dce-4968e9b06264" ContentTypeId="0x010100DCD422DC78816243BC06FDD53AB4B0000104" PreviousValue="tru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omschrijving xmlns="c41d040b-1f23-46d8-95f8-73c4343eacb6">x</Documentomschrijving>
    <n267401cbecb47ff9785abaaf40f91cf xmlns="c41d040b-1f23-46d8-95f8-73c4343eacb6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>cde18d30-4b25-41c3-83f2-3e885df18a24</TermId>
        </TermInfo>
      </Terms>
    </n267401cbecb47ff9785abaaf40f91cf>
    <TaxCatchAll xmlns="c41d040b-1f23-46d8-95f8-73c4343eacb6">
      <Value>16</Value>
    </TaxCatchAll>
    <KlantLand xmlns="c41d040b-1f23-46d8-95f8-73c4343eacb6">Nederland</KlantLand>
    <KlantAdres xmlns="c41d040b-1f23-46d8-95f8-73c4343eacb6" xsi:nil="true"/>
    <KlantVestigingsnummer xmlns="c41d040b-1f23-46d8-95f8-73c4343eacb6" xsi:nil="true"/>
    <SoortAanbesteding xmlns="9729beee-8231-416b-840d-ac6e112eeed3">Maak uw keuze</SoortAanbesteding>
    <KlantNaam xmlns="c41d040b-1f23-46d8-95f8-73c4343eacb6" xsi:nil="true"/>
    <ZaakId xmlns="c41d040b-1f23-46d8-95f8-73c4343eacb6">451485</ZaakId>
    <IdentificatiekenmerkTMLO xmlns="c41d040b-1f23-46d8-95f8-73c4343eacb6">Waterschap Limburg</IdentificatiekenmerkTMLO>
    <Zaaknummer xmlns="c41d040b-1f23-46d8-95f8-73c4343eacb6">2024-Z2543</Zaaknummer>
    <Documentsortering1 xmlns="c41d040b-1f23-46d8-95f8-73c4343eacb6" xsi:nil="true"/>
    <ContactTelefoon xmlns="c41d040b-1f23-46d8-95f8-73c4343eacb6" xsi:nil="true"/>
    <Verzenddatum xmlns="c41d040b-1f23-46d8-95f8-73c4343eacb6" xsi:nil="true"/>
    <Zaakbehandelaar xmlns="c41d040b-1f23-46d8-95f8-73c4343eacb6" xsi:nil="true"/>
    <DocumentSetDescription xmlns="http://schemas.microsoft.com/sharepoint/v3">Aanschaf vrachtwagen</DocumentSetDescription>
    <Documentsortering2 xmlns="c41d040b-1f23-46d8-95f8-73c4343eacb6" xsi:nil="true"/>
    <UwKenmerk xmlns="c41d040b-1f23-46d8-95f8-73c4343eacb6" xsi:nil="true"/>
    <ContactAdres xmlns="c41d040b-1f23-46d8-95f8-73c4343eacb6" xsi:nil="true"/>
    <ContactLand xmlns="c41d040b-1f23-46d8-95f8-73c4343eacb6">Nederland</ContactLand>
    <Gunningscriterium xmlns="9729beee-8231-416b-840d-ac6e112eeed3">Maak uw keuze</Gunningscriterium>
    <KlantPlaats xmlns="c41d040b-1f23-46d8-95f8-73c4343eacb6" xsi:nil="true"/>
    <Bestandsgrootte xmlns="9729beee-8231-416b-840d-ac6e112eeed3" xsi:nil="true"/>
    <Inkoopcategorie xmlns="9729beee-8231-416b-840d-ac6e112eeed3">Maak uw keuze</Inkoopcategorie>
    <DatumDocument xmlns="c41d040b-1f23-46d8-95f8-73c4343eacb6" xsi:nil="true"/>
    <DocumentcreatieXML xmlns="c41d040b-1f23-46d8-95f8-73c4343eacb6">4F55416BD9744A8DB8D003AFFAA5AFC1|C2AE77B53E934F9985490965F93EAE09</DocumentcreatieXML>
    <VoorgeschrevenProcedure xmlns="9729beee-8231-416b-840d-ac6e112eeed3">Maak uw keuze</VoorgeschrevenProcedure>
    <ContactNaam xmlns="c41d040b-1f23-46d8-95f8-73c4343eacb6" xsi:nil="true"/>
    <KlantPostcode xmlns="c41d040b-1f23-46d8-95f8-73c4343eacb6" xsi:nil="true"/>
    <Documentnummer xmlns="c41d040b-1f23-46d8-95f8-73c4343eacb6" xsi:nil="true"/>
    <ContactPlaats xmlns="c41d040b-1f23-46d8-95f8-73c4343eacb6" xsi:nil="true"/>
    <DatumVervanging xmlns="c41d040b-1f23-46d8-95f8-73c4343eacb6" xsi:nil="true"/>
    <AfgewekenVanInkoopbeleid xmlns="9729beee-8231-416b-840d-ac6e112eeed3">Maak uw keuze</AfgewekenVanInkoopbeleid>
    <DuurzaamheidscriteriumPianoo xmlns="9729beee-8231-416b-840d-ac6e112eeed3">Maak uw keuze</DuurzaamheidscriteriumPianoo>
    <ContactPostcode xmlns="c41d040b-1f23-46d8-95f8-73c4343eacb6" xsi:nil="true"/>
    <lcf76f155ced4ddcb4097134ff3c332f xmlns="dfc62a55-fff3-4b8d-9937-2b197328c51d" xsi:nil="true"/>
    <ContactEmail xmlns="c41d040b-1f23-46d8-95f8-73c4343eacb6" xsi:nil="true"/>
    <_dlc_DocId xmlns="9729beee-8231-416b-840d-ac6e112eeed3">WLDOC-1187088822-458858</_dlc_DocId>
    <_dlc_DocIdUrl xmlns="9729beee-8231-416b-840d-ac6e112eeed3">
      <Url>https://waterschaplimburg.sharepoint.com/sites/Inkoop/_layouts/15/DocIdRedir.aspx?ID=WLDOC-1187088822-458858</Url>
      <Description>WLDOC-1187088822-458858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86E221-D2B1-450D-A089-D0944AC088C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E5A4300-691D-4142-9349-D3E0F34B1CA3}"/>
</file>

<file path=customXml/itemProps3.xml><?xml version="1.0" encoding="utf-8"?>
<ds:datastoreItem xmlns:ds="http://schemas.openxmlformats.org/officeDocument/2006/customXml" ds:itemID="{D887A66E-6FD4-4126-80A6-0F6AB30C3239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2AADCAF6-8A3A-46AE-B0BD-510016E3EFC9}">
  <ds:schemaRefs>
    <ds:schemaRef ds:uri="http://schemas.microsoft.com/office/2006/metadata/properties"/>
    <ds:schemaRef ds:uri="http://schemas.microsoft.com/office/infopath/2007/PartnerControls"/>
    <ds:schemaRef ds:uri="c41d040b-1f23-46d8-95f8-73c4343eacb6"/>
    <ds:schemaRef ds:uri="9729beee-8231-416b-840d-ac6e112eeed3"/>
    <ds:schemaRef ds:uri="http://schemas.microsoft.com/sharepoint/v3"/>
    <ds:schemaRef ds:uri="dfc62a55-fff3-4b8d-9937-2b197328c51d"/>
  </ds:schemaRefs>
</ds:datastoreItem>
</file>

<file path=customXml/itemProps5.xml><?xml version="1.0" encoding="utf-8"?>
<ds:datastoreItem xmlns:ds="http://schemas.openxmlformats.org/officeDocument/2006/customXml" ds:itemID="{DDD376B9-7102-4293-BC04-5580520204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Dit nummer wordt gegenereerd zodra deze is opgeslagen in Govermaxx</vt:lpstr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WLDOC-1187088822-458858</dc:title>
  <dc:creator>Veroniek Tigges</dc:creator>
  <cp:lastModifiedBy>Veroniek Tigges</cp:lastModifiedBy>
  <cp:revision>7</cp:revision>
  <dcterms:created xsi:type="dcterms:W3CDTF">2024-02-01T13:01:00Z</dcterms:created>
  <dcterms:modified xsi:type="dcterms:W3CDTF">2024-06-10T09:34:00Z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v.tigges@WaterschapLimburg.nl</vt:lpwstr>
  </property>
  <property fmtid="{D5CDD505-2E9C-101B-9397-08002B2CF9AE}" pid="3" name="ContentTypeId">
    <vt:lpwstr>0x010100DCD422DC78816243BC06FDD53AB4B00001040047C68E9E3870784ABBFACBC0021B2895</vt:lpwstr>
  </property>
  <property fmtid="{D5CDD505-2E9C-101B-9397-08002B2CF9AE}" pid="4" name="Documentomschrijving">
    <vt:lpwstr>x</vt:lpwstr>
  </property>
  <property fmtid="{D5CDD505-2E9C-101B-9397-08002B2CF9AE}" pid="5" name="Documenttype">
    <vt:lpwstr>16;#|cde18d30-4b25-41c3-83f2-3e885df18a24</vt:lpwstr>
  </property>
  <property fmtid="{D5CDD505-2E9C-101B-9397-08002B2CF9AE}" pid="6" name="Header">
    <vt:lpwstr>Standaard kop/voet WL Logo</vt:lpwstr>
  </property>
  <property fmtid="{D5CDD505-2E9C-101B-9397-08002B2CF9AE}" pid="7" name="HeaderId">
    <vt:lpwstr>06B0C582729B417F8A396A5E805A7A80</vt:lpwstr>
  </property>
  <property fmtid="{D5CDD505-2E9C-101B-9397-08002B2CF9AE}" pid="8" name="Template">
    <vt:lpwstr>Document WL Logo</vt:lpwstr>
  </property>
  <property fmtid="{D5CDD505-2E9C-101B-9397-08002B2CF9AE}" pid="9" name="TemplateId">
    <vt:lpwstr>4F55416BD9744A8DB8D003AFFAA5AFC1</vt:lpwstr>
  </property>
  <property fmtid="{D5CDD505-2E9C-101B-9397-08002B2CF9AE}" pid="10" name="Typist">
    <vt:lpwstr>v.tigges@WaterschapLimburg.nl</vt:lpwstr>
  </property>
  <property fmtid="{D5CDD505-2E9C-101B-9397-08002B2CF9AE}" pid="11" name="_dlc_DocIdItemGuid">
    <vt:lpwstr>d7b7d5c7-d79f-43e9-a72b-47e6f8a113d9</vt:lpwstr>
  </property>
  <property fmtid="{D5CDD505-2E9C-101B-9397-08002B2CF9AE}" pid="12" name="Cluster_x0020_of_x0020_Programma_x0020_of_x0020_Team">
    <vt:lpwstr/>
  </property>
  <property fmtid="{D5CDD505-2E9C-101B-9397-08002B2CF9AE}" pid="13" name="MediaServiceImageTags">
    <vt:lpwstr/>
  </property>
  <property fmtid="{D5CDD505-2E9C-101B-9397-08002B2CF9AE}" pid="14" name="n89f3d5da045466ca6559a89df89a6be">
    <vt:lpwstr/>
  </property>
  <property fmtid="{D5CDD505-2E9C-101B-9397-08002B2CF9AE}" pid="15" name="Cluster of Programma of Team">
    <vt:lpwstr/>
  </property>
</Properties>
</file>