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F999" w14:textId="71096179" w:rsidR="00F326C4" w:rsidRPr="00A05740" w:rsidRDefault="00BD7317" w:rsidP="00BD7317">
      <w:pPr>
        <w:pStyle w:val="Heading1titel"/>
        <w:rPr>
          <w:rFonts w:ascii="Verdana" w:hAnsi="Verdana"/>
          <w:sz w:val="28"/>
          <w:szCs w:val="28"/>
        </w:rPr>
      </w:pPr>
      <w:r w:rsidRPr="00A05740">
        <w:rPr>
          <w:rFonts w:ascii="Verdana" w:hAnsi="Verdana"/>
          <w:sz w:val="28"/>
          <w:szCs w:val="28"/>
        </w:rPr>
        <w:t>B</w:t>
      </w:r>
      <w:r w:rsidR="00244FAE" w:rsidRPr="00A05740">
        <w:rPr>
          <w:rFonts w:ascii="Verdana" w:hAnsi="Verdana"/>
          <w:sz w:val="28"/>
          <w:szCs w:val="28"/>
        </w:rPr>
        <w:t xml:space="preserve">ijlage </w:t>
      </w:r>
      <w:r w:rsidR="000B4316">
        <w:rPr>
          <w:rFonts w:ascii="Verdana" w:hAnsi="Verdana"/>
          <w:sz w:val="28"/>
          <w:szCs w:val="28"/>
        </w:rPr>
        <w:t>X</w:t>
      </w:r>
      <w:r w:rsidR="00244FAE" w:rsidRPr="00A05740">
        <w:rPr>
          <w:rFonts w:ascii="Verdana" w:hAnsi="Verdana"/>
          <w:sz w:val="28"/>
          <w:szCs w:val="28"/>
        </w:rPr>
        <w:t xml:space="preserve"> </w:t>
      </w:r>
      <w:r w:rsidR="00491570" w:rsidRPr="00A05740">
        <w:rPr>
          <w:rFonts w:ascii="Verdana" w:hAnsi="Verdana"/>
          <w:sz w:val="28"/>
          <w:szCs w:val="28"/>
        </w:rPr>
        <w:t>–</w:t>
      </w:r>
      <w:r w:rsidRPr="00A05740">
        <w:rPr>
          <w:rFonts w:ascii="Verdana" w:hAnsi="Verdana"/>
          <w:sz w:val="28"/>
          <w:szCs w:val="28"/>
        </w:rPr>
        <w:t xml:space="preserve"> </w:t>
      </w:r>
      <w:r w:rsidR="00F326C4" w:rsidRPr="003046DB">
        <w:rPr>
          <w:rFonts w:ascii="Verdana" w:hAnsi="Verdana"/>
          <w:sz w:val="28"/>
          <w:szCs w:val="28"/>
        </w:rPr>
        <w:t>Holdingverklaring</w:t>
      </w:r>
    </w:p>
    <w:p w14:paraId="577C4080" w14:textId="4F6938AE" w:rsidR="00F34381" w:rsidRPr="00671994" w:rsidRDefault="00E24B40" w:rsidP="00BD7317">
      <w:pPr>
        <w:rPr>
          <w:rFonts w:ascii="Verdana" w:hAnsi="Verdana"/>
          <w:b/>
          <w:bCs/>
        </w:rPr>
      </w:pPr>
      <w:r>
        <w:rPr>
          <w:rFonts w:ascii="Verdana" w:hAnsi="Verdana"/>
          <w:b/>
          <w:bCs/>
        </w:rPr>
        <w:t xml:space="preserve">Betreft: Europese aanbestedingsprocedure </w:t>
      </w:r>
      <w:r w:rsidR="000B4316">
        <w:rPr>
          <w:rFonts w:ascii="Verdana" w:hAnsi="Verdana"/>
          <w:b/>
          <w:bCs/>
        </w:rPr>
        <w:t>Landmeetkundige diensten</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
        <w:gridCol w:w="9349"/>
      </w:tblGrid>
      <w:tr w:rsidR="00F34381" w:rsidRPr="00B5156E" w14:paraId="088E68B7" w14:textId="77777777" w:rsidTr="00B46695">
        <w:trPr>
          <w:trHeight w:val="463"/>
        </w:trPr>
        <w:tc>
          <w:tcPr>
            <w:tcW w:w="10349" w:type="dxa"/>
            <w:gridSpan w:val="2"/>
            <w:shd w:val="clear" w:color="auto" w:fill="8DB3E2" w:themeFill="text2" w:themeFillTint="66"/>
          </w:tcPr>
          <w:p w14:paraId="7210C625" w14:textId="77777777" w:rsidR="00F34381" w:rsidRPr="00B46695" w:rsidRDefault="00F34381" w:rsidP="00B46695">
            <w:pPr>
              <w:spacing w:before="144" w:after="144" w:line="276" w:lineRule="auto"/>
              <w:rPr>
                <w:rFonts w:ascii="Verdana" w:hAnsi="Verdana"/>
                <w:b/>
                <w:bCs/>
                <w:sz w:val="18"/>
                <w:szCs w:val="18"/>
              </w:rPr>
            </w:pPr>
            <w:r w:rsidRPr="00B46695">
              <w:rPr>
                <w:rFonts w:ascii="Verdana" w:hAnsi="Verdana"/>
                <w:b/>
                <w:bCs/>
                <w:sz w:val="18"/>
                <w:szCs w:val="18"/>
              </w:rPr>
              <w:t>Indien sprake is van een holding waarvan meerdere ondernemingen deelnemen aan de procedure:</w:t>
            </w:r>
          </w:p>
        </w:tc>
      </w:tr>
      <w:tr w:rsidR="00F34381" w:rsidRPr="005B0638" w14:paraId="53E51FE3" w14:textId="77777777" w:rsidTr="00B46695">
        <w:sdt>
          <w:sdtPr>
            <w:rPr>
              <w:sz w:val="18"/>
              <w:szCs w:val="18"/>
            </w:rPr>
            <w:id w:val="-354887913"/>
            <w14:checkbox>
              <w14:checked w14:val="0"/>
              <w14:checkedState w14:val="2612" w14:font="MS Gothic"/>
              <w14:uncheckedState w14:val="2610" w14:font="MS Gothic"/>
            </w14:checkbox>
          </w:sdtPr>
          <w:sdtEndPr/>
          <w:sdtContent>
            <w:tc>
              <w:tcPr>
                <w:tcW w:w="1000" w:type="dxa"/>
              </w:tcPr>
              <w:p w14:paraId="5A53DDEA" w14:textId="7E30734D" w:rsidR="00F34381" w:rsidRPr="00671994" w:rsidRDefault="004958E5" w:rsidP="00D767CF">
                <w:pPr>
                  <w:spacing w:before="144" w:after="144"/>
                  <w:rPr>
                    <w:sz w:val="18"/>
                    <w:szCs w:val="18"/>
                  </w:rPr>
                </w:pPr>
                <w:r w:rsidRPr="00671994">
                  <w:rPr>
                    <w:rFonts w:ascii="MS Gothic" w:eastAsia="MS Gothic" w:hAnsi="MS Gothic" w:hint="eastAsia"/>
                    <w:sz w:val="18"/>
                    <w:szCs w:val="18"/>
                  </w:rPr>
                  <w:t>☐</w:t>
                </w:r>
              </w:p>
            </w:tc>
          </w:sdtContent>
        </w:sdt>
        <w:tc>
          <w:tcPr>
            <w:tcW w:w="9349" w:type="dxa"/>
          </w:tcPr>
          <w:p w14:paraId="5E754501" w14:textId="77777777" w:rsidR="00F34381" w:rsidRPr="00671994" w:rsidRDefault="00F34381" w:rsidP="00B46695">
            <w:pPr>
              <w:spacing w:before="144"/>
              <w:rPr>
                <w:rFonts w:ascii="Verdana" w:hAnsi="Verdana"/>
                <w:sz w:val="18"/>
                <w:szCs w:val="18"/>
              </w:rPr>
            </w:pPr>
            <w:r w:rsidRPr="00671994">
              <w:rPr>
                <w:rFonts w:ascii="Verdana" w:hAnsi="Verdana"/>
                <w:sz w:val="18"/>
                <w:szCs w:val="18"/>
              </w:rPr>
              <w:t>Inschrijver verklaart dat de Inschrijving onafhankelijk van andere ondernemingen uit de holding is opgesteld en daarbij geen inzicht heeft gegeven in zijn aanbieding noch inhoudelijk weet heeft van de aanbieding van deze andere bedrijven.</w:t>
            </w:r>
            <w:r w:rsidRPr="00671994">
              <w:rPr>
                <w:rStyle w:val="Voetnootmarkering"/>
                <w:rFonts w:ascii="Verdana" w:hAnsi="Verdana"/>
                <w:sz w:val="18"/>
                <w:szCs w:val="18"/>
              </w:rPr>
              <w:footnoteReference w:id="2"/>
            </w:r>
          </w:p>
        </w:tc>
      </w:tr>
      <w:tr w:rsidR="00F34381" w:rsidRPr="00B5156E" w14:paraId="1A178546" w14:textId="77777777" w:rsidTr="00B46695">
        <w:tc>
          <w:tcPr>
            <w:tcW w:w="10349" w:type="dxa"/>
            <w:gridSpan w:val="2"/>
            <w:shd w:val="clear" w:color="auto" w:fill="8DB3E2" w:themeFill="text2" w:themeFillTint="66"/>
          </w:tcPr>
          <w:p w14:paraId="18053038" w14:textId="77777777" w:rsidR="00F34381" w:rsidRPr="00B46695" w:rsidRDefault="00F34381" w:rsidP="00B46695">
            <w:pPr>
              <w:spacing w:before="144" w:after="144" w:line="276" w:lineRule="auto"/>
              <w:rPr>
                <w:rFonts w:ascii="Verdana" w:hAnsi="Verdana"/>
                <w:b/>
                <w:bCs/>
                <w:sz w:val="18"/>
                <w:szCs w:val="18"/>
              </w:rPr>
            </w:pPr>
            <w:r w:rsidRPr="00B46695">
              <w:rPr>
                <w:rFonts w:ascii="Verdana" w:hAnsi="Verdana"/>
                <w:b/>
                <w:bCs/>
                <w:sz w:val="18"/>
                <w:szCs w:val="18"/>
              </w:rPr>
              <w:t xml:space="preserve">Indien de Inschrijver beroep doet op de draagkracht van de holding: </w:t>
            </w:r>
          </w:p>
        </w:tc>
      </w:tr>
      <w:tr w:rsidR="00F34381" w:rsidRPr="005B0638" w14:paraId="14B24BD0" w14:textId="77777777" w:rsidTr="00B46695">
        <w:sdt>
          <w:sdtPr>
            <w:rPr>
              <w:sz w:val="18"/>
              <w:szCs w:val="18"/>
            </w:rPr>
            <w:id w:val="-1475593492"/>
            <w14:checkbox>
              <w14:checked w14:val="0"/>
              <w14:checkedState w14:val="2612" w14:font="MS Gothic"/>
              <w14:uncheckedState w14:val="2610" w14:font="MS Gothic"/>
            </w14:checkbox>
          </w:sdtPr>
          <w:sdtEndPr/>
          <w:sdtContent>
            <w:tc>
              <w:tcPr>
                <w:tcW w:w="1000" w:type="dxa"/>
              </w:tcPr>
              <w:p w14:paraId="1360995C" w14:textId="4386255B" w:rsidR="00F34381" w:rsidRPr="00671994" w:rsidRDefault="004958E5" w:rsidP="00B46695">
                <w:pPr>
                  <w:spacing w:before="144"/>
                  <w:rPr>
                    <w:sz w:val="18"/>
                    <w:szCs w:val="18"/>
                  </w:rPr>
                </w:pPr>
                <w:r w:rsidRPr="00671994">
                  <w:rPr>
                    <w:rFonts w:ascii="MS Gothic" w:eastAsia="MS Gothic" w:hAnsi="MS Gothic" w:hint="eastAsia"/>
                    <w:sz w:val="18"/>
                    <w:szCs w:val="18"/>
                  </w:rPr>
                  <w:t>☐</w:t>
                </w:r>
              </w:p>
            </w:tc>
          </w:sdtContent>
        </w:sdt>
        <w:tc>
          <w:tcPr>
            <w:tcW w:w="9349" w:type="dxa"/>
          </w:tcPr>
          <w:p w14:paraId="7BE82A79" w14:textId="77777777" w:rsidR="00F34381" w:rsidRPr="00671994" w:rsidRDefault="00F34381" w:rsidP="00B46695">
            <w:pPr>
              <w:spacing w:before="144"/>
              <w:rPr>
                <w:rFonts w:ascii="Verdana" w:hAnsi="Verdana"/>
                <w:sz w:val="18"/>
                <w:szCs w:val="18"/>
              </w:rPr>
            </w:pPr>
            <w:r w:rsidRPr="00671994">
              <w:rPr>
                <w:rFonts w:ascii="Verdana" w:hAnsi="Verdana"/>
                <w:sz w:val="18"/>
                <w:szCs w:val="18"/>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49937B0E" w14:textId="77777777" w:rsidR="003046DB" w:rsidRDefault="003046DB" w:rsidP="003046DB">
      <w:pPr>
        <w:spacing w:line="240" w:lineRule="auto"/>
        <w:rPr>
          <w:b/>
          <w:bCs/>
          <w:sz w:val="24"/>
          <w:szCs w:val="22"/>
          <w:u w:val="single"/>
        </w:rPr>
      </w:pPr>
    </w:p>
    <w:p w14:paraId="0C299C07" w14:textId="3C98B639" w:rsidR="003046DB" w:rsidRPr="000D4870" w:rsidRDefault="003046DB" w:rsidP="003046DB">
      <w:pPr>
        <w:spacing w:line="240" w:lineRule="auto"/>
        <w:rPr>
          <w:rFonts w:ascii="Verdana" w:hAnsi="Verdana"/>
          <w:b/>
          <w:bCs/>
          <w:color w:val="0076A8"/>
          <w:sz w:val="22"/>
        </w:rPr>
      </w:pPr>
      <w:r w:rsidRPr="000D4870">
        <w:rPr>
          <w:rFonts w:ascii="Verdana" w:hAnsi="Verdana"/>
          <w:b/>
          <w:bCs/>
          <w:color w:val="0076A8"/>
          <w:sz w:val="22"/>
        </w:rPr>
        <w:t>Namens de holding</w:t>
      </w:r>
    </w:p>
    <w:p w14:paraId="33536F77" w14:textId="77777777" w:rsidR="003046DB" w:rsidRDefault="003046DB" w:rsidP="003046DB">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9"/>
        <w:gridCol w:w="6849"/>
      </w:tblGrid>
      <w:tr w:rsidR="003046DB" w14:paraId="5F07A906" w14:textId="77777777" w:rsidTr="00D767CF">
        <w:tc>
          <w:tcPr>
            <w:tcW w:w="2802" w:type="dxa"/>
          </w:tcPr>
          <w:p w14:paraId="22E8078B" w14:textId="77777777" w:rsidR="003046DB" w:rsidRPr="00671994" w:rsidRDefault="003046DB" w:rsidP="00B46695">
            <w:pPr>
              <w:spacing w:before="120" w:after="120" w:line="240" w:lineRule="auto"/>
              <w:rPr>
                <w:rFonts w:ascii="Verdana" w:hAnsi="Verdana"/>
                <w:sz w:val="18"/>
                <w:szCs w:val="18"/>
                <w:u w:val="single"/>
              </w:rPr>
            </w:pPr>
            <w:r w:rsidRPr="00671994">
              <w:rPr>
                <w:rFonts w:ascii="Verdana" w:hAnsi="Verdana"/>
                <w:sz w:val="18"/>
                <w:szCs w:val="18"/>
              </w:rPr>
              <w:t xml:space="preserve">Naam </w:t>
            </w:r>
          </w:p>
        </w:tc>
        <w:tc>
          <w:tcPr>
            <w:tcW w:w="6976" w:type="dxa"/>
          </w:tcPr>
          <w:p w14:paraId="3A7614C5" w14:textId="77777777" w:rsidR="003046DB" w:rsidRPr="00671994" w:rsidRDefault="003046DB" w:rsidP="00B46695">
            <w:pPr>
              <w:spacing w:before="120" w:after="120" w:line="240" w:lineRule="auto"/>
              <w:rPr>
                <w:rFonts w:ascii="Verdana" w:hAnsi="Verdana"/>
                <w:sz w:val="18"/>
                <w:szCs w:val="18"/>
                <w:u w:val="single"/>
              </w:rPr>
            </w:pPr>
          </w:p>
        </w:tc>
      </w:tr>
      <w:tr w:rsidR="003046DB" w14:paraId="2F102BD7" w14:textId="77777777" w:rsidTr="00D767CF">
        <w:tc>
          <w:tcPr>
            <w:tcW w:w="2802" w:type="dxa"/>
          </w:tcPr>
          <w:p w14:paraId="43EC34C1" w14:textId="77777777" w:rsidR="003046DB" w:rsidRPr="00671994" w:rsidRDefault="003046DB" w:rsidP="00B46695">
            <w:pPr>
              <w:spacing w:before="120" w:after="120" w:line="240" w:lineRule="auto"/>
              <w:rPr>
                <w:rFonts w:ascii="Verdana" w:hAnsi="Verdana"/>
                <w:sz w:val="18"/>
                <w:szCs w:val="18"/>
                <w:u w:val="single"/>
              </w:rPr>
            </w:pPr>
            <w:r w:rsidRPr="00671994">
              <w:rPr>
                <w:rFonts w:ascii="Verdana" w:hAnsi="Verdana"/>
                <w:sz w:val="18"/>
                <w:szCs w:val="18"/>
              </w:rPr>
              <w:t>Naam tekenbevoegde</w:t>
            </w:r>
          </w:p>
        </w:tc>
        <w:tc>
          <w:tcPr>
            <w:tcW w:w="6976" w:type="dxa"/>
          </w:tcPr>
          <w:p w14:paraId="57B0A754" w14:textId="77777777" w:rsidR="003046DB" w:rsidRPr="00671994" w:rsidRDefault="003046DB" w:rsidP="00B46695">
            <w:pPr>
              <w:spacing w:before="120" w:after="120" w:line="240" w:lineRule="auto"/>
              <w:rPr>
                <w:rFonts w:ascii="Verdana" w:hAnsi="Verdana"/>
                <w:sz w:val="18"/>
                <w:szCs w:val="18"/>
                <w:u w:val="single"/>
              </w:rPr>
            </w:pPr>
          </w:p>
        </w:tc>
      </w:tr>
      <w:tr w:rsidR="003046DB" w14:paraId="7C72C8FC" w14:textId="77777777" w:rsidTr="00D767CF">
        <w:tc>
          <w:tcPr>
            <w:tcW w:w="2802" w:type="dxa"/>
          </w:tcPr>
          <w:p w14:paraId="1A6EA748" w14:textId="77777777" w:rsidR="003046DB" w:rsidRPr="00671994" w:rsidRDefault="003046DB" w:rsidP="00B46695">
            <w:pPr>
              <w:spacing w:before="120" w:after="120" w:line="240" w:lineRule="auto"/>
              <w:rPr>
                <w:rFonts w:ascii="Verdana" w:hAnsi="Verdana"/>
                <w:sz w:val="18"/>
                <w:szCs w:val="18"/>
                <w:u w:val="single"/>
              </w:rPr>
            </w:pPr>
            <w:r w:rsidRPr="00671994">
              <w:rPr>
                <w:rFonts w:ascii="Verdana" w:hAnsi="Verdana"/>
                <w:sz w:val="18"/>
                <w:szCs w:val="18"/>
              </w:rPr>
              <w:t>Functie</w:t>
            </w:r>
          </w:p>
        </w:tc>
        <w:tc>
          <w:tcPr>
            <w:tcW w:w="6976" w:type="dxa"/>
          </w:tcPr>
          <w:p w14:paraId="22143645" w14:textId="77777777" w:rsidR="003046DB" w:rsidRPr="00671994" w:rsidRDefault="003046DB" w:rsidP="00B46695">
            <w:pPr>
              <w:spacing w:before="120" w:after="120" w:line="240" w:lineRule="auto"/>
              <w:rPr>
                <w:rFonts w:ascii="Verdana" w:hAnsi="Verdana"/>
                <w:sz w:val="18"/>
                <w:szCs w:val="18"/>
                <w:u w:val="single"/>
              </w:rPr>
            </w:pPr>
          </w:p>
        </w:tc>
      </w:tr>
      <w:tr w:rsidR="003046DB" w14:paraId="5ABEA5FB" w14:textId="77777777" w:rsidTr="00D767CF">
        <w:tc>
          <w:tcPr>
            <w:tcW w:w="2802" w:type="dxa"/>
          </w:tcPr>
          <w:p w14:paraId="5A95562B" w14:textId="77777777" w:rsidR="003046DB" w:rsidRPr="00671994" w:rsidRDefault="003046DB" w:rsidP="00B46695">
            <w:pPr>
              <w:spacing w:before="120" w:after="120" w:line="240" w:lineRule="auto"/>
              <w:rPr>
                <w:rFonts w:ascii="Verdana" w:hAnsi="Verdana"/>
                <w:sz w:val="18"/>
                <w:szCs w:val="18"/>
              </w:rPr>
            </w:pPr>
            <w:r w:rsidRPr="00671994">
              <w:rPr>
                <w:rFonts w:ascii="Verdana" w:hAnsi="Verdana"/>
                <w:sz w:val="18"/>
                <w:szCs w:val="18"/>
              </w:rPr>
              <w:t>Datum</w:t>
            </w:r>
          </w:p>
        </w:tc>
        <w:tc>
          <w:tcPr>
            <w:tcW w:w="6976" w:type="dxa"/>
          </w:tcPr>
          <w:p w14:paraId="2E179BBE" w14:textId="77777777" w:rsidR="003046DB" w:rsidRPr="00671994" w:rsidRDefault="003046DB" w:rsidP="00B46695">
            <w:pPr>
              <w:spacing w:before="120" w:after="120" w:line="240" w:lineRule="auto"/>
              <w:rPr>
                <w:rFonts w:ascii="Verdana" w:hAnsi="Verdana"/>
                <w:sz w:val="18"/>
                <w:szCs w:val="18"/>
                <w:u w:val="single"/>
              </w:rPr>
            </w:pPr>
          </w:p>
        </w:tc>
      </w:tr>
      <w:tr w:rsidR="003046DB" w14:paraId="37C4A46B" w14:textId="77777777" w:rsidTr="00D767CF">
        <w:tc>
          <w:tcPr>
            <w:tcW w:w="2802" w:type="dxa"/>
          </w:tcPr>
          <w:p w14:paraId="5EF285D8" w14:textId="77777777" w:rsidR="003046DB" w:rsidRPr="00671994" w:rsidRDefault="003046DB" w:rsidP="00B46695">
            <w:pPr>
              <w:spacing w:before="120" w:after="120" w:line="240" w:lineRule="auto"/>
              <w:rPr>
                <w:rFonts w:ascii="Verdana" w:hAnsi="Verdana"/>
                <w:sz w:val="18"/>
                <w:szCs w:val="18"/>
              </w:rPr>
            </w:pPr>
            <w:r w:rsidRPr="00671994">
              <w:rPr>
                <w:rFonts w:ascii="Verdana" w:hAnsi="Verdana"/>
                <w:sz w:val="18"/>
                <w:szCs w:val="18"/>
              </w:rPr>
              <w:t>Handtekening</w:t>
            </w:r>
          </w:p>
          <w:p w14:paraId="19058C62" w14:textId="77777777" w:rsidR="003046DB" w:rsidRPr="00671994" w:rsidRDefault="003046DB" w:rsidP="00B46695">
            <w:pPr>
              <w:spacing w:before="120" w:after="120" w:line="240" w:lineRule="auto"/>
              <w:rPr>
                <w:rFonts w:ascii="Verdana" w:hAnsi="Verdana"/>
                <w:sz w:val="18"/>
                <w:szCs w:val="18"/>
              </w:rPr>
            </w:pPr>
          </w:p>
        </w:tc>
        <w:tc>
          <w:tcPr>
            <w:tcW w:w="6976" w:type="dxa"/>
          </w:tcPr>
          <w:p w14:paraId="04E74813" w14:textId="77777777" w:rsidR="003046DB" w:rsidRPr="00671994" w:rsidRDefault="003046DB" w:rsidP="00B46695">
            <w:pPr>
              <w:spacing w:before="120" w:after="120" w:line="240" w:lineRule="auto"/>
              <w:rPr>
                <w:rFonts w:ascii="Verdana" w:hAnsi="Verdana"/>
                <w:sz w:val="18"/>
                <w:szCs w:val="18"/>
                <w:u w:val="single"/>
              </w:rPr>
            </w:pPr>
          </w:p>
        </w:tc>
      </w:tr>
    </w:tbl>
    <w:p w14:paraId="0DE47A76" w14:textId="77777777" w:rsidR="003046DB" w:rsidRDefault="003046DB" w:rsidP="003046DB">
      <w:pPr>
        <w:spacing w:line="240" w:lineRule="auto"/>
        <w:rPr>
          <w:u w:val="single"/>
        </w:rPr>
      </w:pPr>
    </w:p>
    <w:p w14:paraId="113AAF53" w14:textId="77777777" w:rsidR="003046DB" w:rsidRPr="000D4870" w:rsidRDefault="003046DB" w:rsidP="003046DB">
      <w:pPr>
        <w:spacing w:line="240" w:lineRule="auto"/>
        <w:rPr>
          <w:rFonts w:ascii="Verdana" w:hAnsi="Verdana"/>
          <w:b/>
          <w:bCs/>
          <w:color w:val="0076A8"/>
          <w:sz w:val="22"/>
        </w:rPr>
      </w:pPr>
      <w:r w:rsidRPr="000D4870">
        <w:rPr>
          <w:rFonts w:ascii="Verdana" w:hAnsi="Verdana"/>
          <w:b/>
          <w:bCs/>
          <w:color w:val="0076A8"/>
          <w:sz w:val="22"/>
        </w:rPr>
        <w:t>Namens de inschrijver</w:t>
      </w:r>
    </w:p>
    <w:p w14:paraId="1364CE4F" w14:textId="77777777" w:rsidR="003046DB" w:rsidRDefault="003046DB" w:rsidP="003046DB">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9"/>
        <w:gridCol w:w="6849"/>
      </w:tblGrid>
      <w:tr w:rsidR="003046DB" w:rsidRPr="003046DB" w14:paraId="0AB894D3" w14:textId="77777777" w:rsidTr="00D767CF">
        <w:tc>
          <w:tcPr>
            <w:tcW w:w="2802" w:type="dxa"/>
          </w:tcPr>
          <w:p w14:paraId="1D4B674C" w14:textId="77777777" w:rsidR="003046DB" w:rsidRPr="00671994" w:rsidRDefault="003046DB" w:rsidP="00D767CF">
            <w:pPr>
              <w:spacing w:before="120" w:after="120" w:line="240" w:lineRule="auto"/>
              <w:rPr>
                <w:rFonts w:ascii="Verdana" w:hAnsi="Verdana"/>
                <w:sz w:val="18"/>
                <w:szCs w:val="18"/>
                <w:u w:val="single"/>
              </w:rPr>
            </w:pPr>
            <w:r w:rsidRPr="00671994">
              <w:rPr>
                <w:rFonts w:ascii="Verdana" w:hAnsi="Verdana"/>
                <w:sz w:val="18"/>
                <w:szCs w:val="18"/>
              </w:rPr>
              <w:t xml:space="preserve">Naam </w:t>
            </w:r>
          </w:p>
        </w:tc>
        <w:tc>
          <w:tcPr>
            <w:tcW w:w="6976" w:type="dxa"/>
          </w:tcPr>
          <w:p w14:paraId="70C683BB" w14:textId="77777777" w:rsidR="003046DB" w:rsidRPr="00671994" w:rsidRDefault="003046DB" w:rsidP="00D767CF">
            <w:pPr>
              <w:spacing w:before="120" w:after="120" w:line="240" w:lineRule="auto"/>
              <w:rPr>
                <w:rFonts w:ascii="Verdana" w:hAnsi="Verdana"/>
                <w:sz w:val="18"/>
                <w:szCs w:val="18"/>
                <w:u w:val="single"/>
              </w:rPr>
            </w:pPr>
          </w:p>
        </w:tc>
      </w:tr>
      <w:tr w:rsidR="003046DB" w:rsidRPr="003046DB" w14:paraId="004DDEC8" w14:textId="77777777" w:rsidTr="00D767CF">
        <w:tc>
          <w:tcPr>
            <w:tcW w:w="2802" w:type="dxa"/>
          </w:tcPr>
          <w:p w14:paraId="663207BD" w14:textId="77777777" w:rsidR="003046DB" w:rsidRPr="00671994" w:rsidRDefault="003046DB" w:rsidP="00D767CF">
            <w:pPr>
              <w:spacing w:before="120" w:after="120" w:line="240" w:lineRule="auto"/>
              <w:rPr>
                <w:rFonts w:ascii="Verdana" w:hAnsi="Verdana"/>
                <w:sz w:val="18"/>
                <w:szCs w:val="18"/>
                <w:u w:val="single"/>
              </w:rPr>
            </w:pPr>
            <w:r w:rsidRPr="00671994">
              <w:rPr>
                <w:rFonts w:ascii="Verdana" w:hAnsi="Verdana"/>
                <w:sz w:val="18"/>
                <w:szCs w:val="18"/>
              </w:rPr>
              <w:t>Naam tekenbevoegde</w:t>
            </w:r>
          </w:p>
        </w:tc>
        <w:tc>
          <w:tcPr>
            <w:tcW w:w="6976" w:type="dxa"/>
          </w:tcPr>
          <w:p w14:paraId="285FDA7E" w14:textId="77777777" w:rsidR="003046DB" w:rsidRPr="00671994" w:rsidRDefault="003046DB" w:rsidP="00D767CF">
            <w:pPr>
              <w:spacing w:before="120" w:after="120" w:line="240" w:lineRule="auto"/>
              <w:rPr>
                <w:rFonts w:ascii="Verdana" w:hAnsi="Verdana"/>
                <w:sz w:val="18"/>
                <w:szCs w:val="18"/>
                <w:u w:val="single"/>
              </w:rPr>
            </w:pPr>
          </w:p>
        </w:tc>
      </w:tr>
      <w:tr w:rsidR="003046DB" w:rsidRPr="003046DB" w14:paraId="60B68DE7" w14:textId="77777777" w:rsidTr="00D767CF">
        <w:tc>
          <w:tcPr>
            <w:tcW w:w="2802" w:type="dxa"/>
          </w:tcPr>
          <w:p w14:paraId="46684B50" w14:textId="77777777" w:rsidR="003046DB" w:rsidRPr="00671994" w:rsidRDefault="003046DB" w:rsidP="00D767CF">
            <w:pPr>
              <w:spacing w:before="120" w:after="120" w:line="240" w:lineRule="auto"/>
              <w:rPr>
                <w:rFonts w:ascii="Verdana" w:hAnsi="Verdana"/>
                <w:sz w:val="18"/>
                <w:szCs w:val="18"/>
                <w:u w:val="single"/>
              </w:rPr>
            </w:pPr>
            <w:r w:rsidRPr="00671994">
              <w:rPr>
                <w:rFonts w:ascii="Verdana" w:hAnsi="Verdana"/>
                <w:sz w:val="18"/>
                <w:szCs w:val="18"/>
              </w:rPr>
              <w:t>Functie</w:t>
            </w:r>
          </w:p>
        </w:tc>
        <w:tc>
          <w:tcPr>
            <w:tcW w:w="6976" w:type="dxa"/>
          </w:tcPr>
          <w:p w14:paraId="2A1E1FCC" w14:textId="77777777" w:rsidR="003046DB" w:rsidRPr="00671994" w:rsidRDefault="003046DB" w:rsidP="00D767CF">
            <w:pPr>
              <w:spacing w:before="120" w:after="120" w:line="240" w:lineRule="auto"/>
              <w:rPr>
                <w:rFonts w:ascii="Verdana" w:hAnsi="Verdana"/>
                <w:sz w:val="18"/>
                <w:szCs w:val="18"/>
                <w:u w:val="single"/>
              </w:rPr>
            </w:pPr>
          </w:p>
        </w:tc>
      </w:tr>
      <w:tr w:rsidR="003046DB" w:rsidRPr="003046DB" w14:paraId="5A3F54ED" w14:textId="77777777" w:rsidTr="00D767CF">
        <w:tc>
          <w:tcPr>
            <w:tcW w:w="2802" w:type="dxa"/>
          </w:tcPr>
          <w:p w14:paraId="566ECAFB" w14:textId="77777777" w:rsidR="003046DB" w:rsidRPr="00671994" w:rsidRDefault="003046DB" w:rsidP="00D767CF">
            <w:pPr>
              <w:spacing w:before="120" w:after="120" w:line="240" w:lineRule="auto"/>
              <w:rPr>
                <w:rFonts w:ascii="Verdana" w:hAnsi="Verdana"/>
                <w:sz w:val="18"/>
                <w:szCs w:val="18"/>
              </w:rPr>
            </w:pPr>
            <w:r w:rsidRPr="00671994">
              <w:rPr>
                <w:rFonts w:ascii="Verdana" w:hAnsi="Verdana"/>
                <w:sz w:val="18"/>
                <w:szCs w:val="18"/>
              </w:rPr>
              <w:t>Datum</w:t>
            </w:r>
          </w:p>
        </w:tc>
        <w:tc>
          <w:tcPr>
            <w:tcW w:w="6976" w:type="dxa"/>
          </w:tcPr>
          <w:p w14:paraId="736DE6E2" w14:textId="77777777" w:rsidR="003046DB" w:rsidRPr="00671994" w:rsidRDefault="003046DB" w:rsidP="00D767CF">
            <w:pPr>
              <w:spacing w:before="120" w:after="120" w:line="240" w:lineRule="auto"/>
              <w:rPr>
                <w:rFonts w:ascii="Verdana" w:hAnsi="Verdana"/>
                <w:sz w:val="18"/>
                <w:szCs w:val="18"/>
                <w:u w:val="single"/>
              </w:rPr>
            </w:pPr>
          </w:p>
        </w:tc>
      </w:tr>
      <w:tr w:rsidR="003046DB" w:rsidRPr="003046DB" w14:paraId="42B4F187" w14:textId="77777777" w:rsidTr="00D767CF">
        <w:tc>
          <w:tcPr>
            <w:tcW w:w="2802" w:type="dxa"/>
          </w:tcPr>
          <w:p w14:paraId="4AA9E66F" w14:textId="77777777" w:rsidR="003046DB" w:rsidRPr="00671994" w:rsidRDefault="003046DB" w:rsidP="00D767CF">
            <w:pPr>
              <w:spacing w:before="120" w:after="120" w:line="240" w:lineRule="auto"/>
              <w:rPr>
                <w:rFonts w:ascii="Verdana" w:hAnsi="Verdana"/>
                <w:sz w:val="18"/>
                <w:szCs w:val="18"/>
              </w:rPr>
            </w:pPr>
            <w:r w:rsidRPr="00671994">
              <w:rPr>
                <w:rFonts w:ascii="Verdana" w:hAnsi="Verdana"/>
                <w:sz w:val="18"/>
                <w:szCs w:val="18"/>
              </w:rPr>
              <w:t>Handtekening</w:t>
            </w:r>
          </w:p>
          <w:p w14:paraId="72F9FE19" w14:textId="77777777" w:rsidR="003046DB" w:rsidRPr="00671994" w:rsidRDefault="003046DB" w:rsidP="00D767CF">
            <w:pPr>
              <w:spacing w:before="120" w:after="120" w:line="240" w:lineRule="auto"/>
              <w:rPr>
                <w:rFonts w:ascii="Verdana" w:hAnsi="Verdana"/>
                <w:sz w:val="18"/>
                <w:szCs w:val="18"/>
              </w:rPr>
            </w:pPr>
          </w:p>
        </w:tc>
        <w:tc>
          <w:tcPr>
            <w:tcW w:w="6976" w:type="dxa"/>
          </w:tcPr>
          <w:p w14:paraId="7B95F3BF" w14:textId="77777777" w:rsidR="003046DB" w:rsidRPr="00671994" w:rsidRDefault="003046DB" w:rsidP="00D767CF">
            <w:pPr>
              <w:spacing w:before="120" w:after="120" w:line="240" w:lineRule="auto"/>
              <w:rPr>
                <w:rFonts w:ascii="Verdana" w:hAnsi="Verdana"/>
                <w:sz w:val="18"/>
                <w:szCs w:val="18"/>
                <w:u w:val="single"/>
              </w:rPr>
            </w:pPr>
          </w:p>
        </w:tc>
      </w:tr>
    </w:tbl>
    <w:p w14:paraId="66053D62" w14:textId="77777777" w:rsidR="00F34381" w:rsidRPr="003046DB" w:rsidRDefault="00F34381" w:rsidP="00B831EE">
      <w:pPr>
        <w:rPr>
          <w:rFonts w:ascii="Verdana" w:hAnsi="Verdana"/>
        </w:rPr>
      </w:pPr>
    </w:p>
    <w:sectPr w:rsidR="00F34381" w:rsidRPr="003046DB" w:rsidSect="006C49DC">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FE5AB" w14:textId="77777777" w:rsidR="006C49DC" w:rsidRDefault="006C49DC">
      <w:r>
        <w:separator/>
      </w:r>
    </w:p>
  </w:endnote>
  <w:endnote w:type="continuationSeparator" w:id="0">
    <w:p w14:paraId="3A380C92" w14:textId="77777777" w:rsidR="006C49DC" w:rsidRDefault="006C49DC">
      <w:r>
        <w:continuationSeparator/>
      </w:r>
    </w:p>
  </w:endnote>
  <w:endnote w:type="continuationNotice" w:id="1">
    <w:p w14:paraId="27851B96" w14:textId="77777777" w:rsidR="006C49DC" w:rsidRDefault="006C49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23DB7743"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57B00E9"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EC22" w14:textId="12B045BA" w:rsidR="00BD7317" w:rsidRDefault="00BD7317">
    <w:pPr>
      <w:pStyle w:val="Voettekst"/>
      <w:jc w:val="right"/>
      <w:rPr>
        <w:noProof/>
      </w:rPr>
    </w:pPr>
  </w:p>
  <w:p w14:paraId="2D421A8C" w14:textId="77777777" w:rsidR="00C13CB2" w:rsidRPr="00175B80" w:rsidRDefault="00C13CB2" w:rsidP="00C13CB2">
    <w:pPr>
      <w:pStyle w:val="Voettekst"/>
      <w:pBdr>
        <w:top w:val="single" w:sz="4" w:space="1" w:color="auto"/>
      </w:pBdr>
      <w:spacing w:line="240" w:lineRule="auto"/>
      <w:rPr>
        <w:rFonts w:ascii="Verdana" w:hAnsi="Verdana"/>
        <w:sz w:val="18"/>
        <w:szCs w:val="18"/>
      </w:rPr>
    </w:pPr>
    <w:r>
      <w:rPr>
        <w:rFonts w:ascii="Verdana" w:hAnsi="Verdana"/>
        <w:sz w:val="18"/>
        <w:szCs w:val="18"/>
      </w:rPr>
      <w:t>A</w:t>
    </w:r>
    <w:r w:rsidRPr="00175B80">
      <w:rPr>
        <w:rFonts w:ascii="Verdana" w:hAnsi="Verdana"/>
        <w:sz w:val="18"/>
        <w:szCs w:val="18"/>
      </w:rPr>
      <w:t xml:space="preserve">anbesteding Landmeetkundige Diensten – </w:t>
    </w:r>
    <w:r>
      <w:rPr>
        <w:rFonts w:ascii="Verdana" w:hAnsi="Verdana"/>
        <w:sz w:val="18"/>
        <w:szCs w:val="18"/>
      </w:rPr>
      <w:t>G</w:t>
    </w:r>
    <w:r w:rsidRPr="00175B80">
      <w:rPr>
        <w:rFonts w:ascii="Verdana" w:hAnsi="Verdana"/>
        <w:sz w:val="18"/>
        <w:szCs w:val="18"/>
      </w:rPr>
      <w:t>emeente Dalfsen</w:t>
    </w:r>
    <w:r w:rsidRPr="00175B80">
      <w:rPr>
        <w:rFonts w:ascii="Verdana" w:hAnsi="Verdana"/>
        <w:sz w:val="18"/>
        <w:szCs w:val="18"/>
      </w:rPr>
      <w:tab/>
    </w:r>
  </w:p>
  <w:p w14:paraId="5C012B46" w14:textId="77777777" w:rsidR="00C13CB2" w:rsidRPr="00175B80" w:rsidRDefault="00C13CB2" w:rsidP="00C13CB2">
    <w:pPr>
      <w:pStyle w:val="Voettekst"/>
      <w:spacing w:line="240" w:lineRule="auto"/>
      <w:rPr>
        <w:rFonts w:ascii="Verdana" w:hAnsi="Verdana"/>
        <w:sz w:val="18"/>
        <w:szCs w:val="18"/>
      </w:rPr>
    </w:pPr>
    <w:r w:rsidRPr="00175B80">
      <w:rPr>
        <w:rFonts w:ascii="Verdana" w:hAnsi="Verdana"/>
        <w:sz w:val="18"/>
        <w:szCs w:val="18"/>
      </w:rPr>
      <w:t>Ons ref.nr.: 22.D.015</w:t>
    </w:r>
  </w:p>
  <w:p w14:paraId="5BB7E229" w14:textId="04632F0E" w:rsidR="005C1431" w:rsidRDefault="00BD7317">
    <w:pPr>
      <w:pStyle w:val="Voettekst"/>
      <w:jc w:val="right"/>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65B2E1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3034839"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A60E5" w14:textId="77777777" w:rsidR="006C49DC" w:rsidRDefault="006C49DC">
      <w:r>
        <w:separator/>
      </w:r>
    </w:p>
  </w:footnote>
  <w:footnote w:type="continuationSeparator" w:id="0">
    <w:p w14:paraId="10CF7486" w14:textId="77777777" w:rsidR="006C49DC" w:rsidRDefault="006C49DC">
      <w:r>
        <w:continuationSeparator/>
      </w:r>
    </w:p>
  </w:footnote>
  <w:footnote w:type="continuationNotice" w:id="1">
    <w:p w14:paraId="3B8AA832" w14:textId="77777777" w:rsidR="006C49DC" w:rsidRDefault="006C49DC">
      <w:pPr>
        <w:spacing w:line="240" w:lineRule="auto"/>
      </w:pPr>
    </w:p>
  </w:footnote>
  <w:footnote w:id="2">
    <w:p w14:paraId="171314C0" w14:textId="0717F96E" w:rsidR="00F34381" w:rsidRPr="00876072" w:rsidRDefault="00F34381" w:rsidP="00F34381">
      <w:pPr>
        <w:pStyle w:val="Voetnoottekst"/>
        <w:rPr>
          <w:rFonts w:ascii="Verdana" w:hAnsi="Verdana"/>
        </w:rPr>
      </w:pPr>
      <w:r w:rsidRPr="00876072">
        <w:rPr>
          <w:rStyle w:val="Voetnootmarkering"/>
          <w:rFonts w:ascii="Verdana" w:hAnsi="Verdana"/>
        </w:rPr>
        <w:footnoteRef/>
      </w:r>
      <w:r w:rsidRPr="00876072">
        <w:rPr>
          <w:rFonts w:ascii="Verdana" w:hAnsi="Verdana"/>
        </w:rPr>
        <w:t xml:space="preserve"> Als een Onderneming meent dat hiervan sprake is onderbouwt hij dit met bew</w:t>
      </w:r>
      <w:r w:rsidR="00B831EE">
        <w:rPr>
          <w:rFonts w:ascii="Verdana" w:hAnsi="Verdana"/>
        </w:rPr>
        <w:t xml:space="preserve">ijs.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8EEF4A6" w14:textId="77777777" w:rsidTr="0023628B">
      <w:trPr>
        <w:cantSplit/>
        <w:trHeight w:val="397"/>
      </w:trPr>
      <w:tc>
        <w:tcPr>
          <w:tcW w:w="1418" w:type="dxa"/>
          <w:shd w:val="clear" w:color="auto" w:fill="auto"/>
        </w:tcPr>
        <w:p w14:paraId="1F8A5EA3" w14:textId="77777777" w:rsidR="00713A38" w:rsidRDefault="00713A38" w:rsidP="0023628B">
          <w:pPr>
            <w:pStyle w:val="Koptekst"/>
          </w:pPr>
        </w:p>
      </w:tc>
      <w:tc>
        <w:tcPr>
          <w:tcW w:w="10490" w:type="dxa"/>
          <w:shd w:val="clear" w:color="auto" w:fill="auto"/>
        </w:tcPr>
        <w:p w14:paraId="1A5D50BC" w14:textId="77777777" w:rsidR="00713A38" w:rsidRDefault="00713A38" w:rsidP="0023628B">
          <w:pPr>
            <w:pStyle w:val="Koptekst"/>
          </w:pPr>
        </w:p>
      </w:tc>
    </w:tr>
    <w:tr w:rsidR="00713A38" w14:paraId="6CBCF7A5" w14:textId="77777777" w:rsidTr="0023628B">
      <w:trPr>
        <w:cantSplit/>
        <w:trHeight w:hRule="exact" w:val="737"/>
      </w:trPr>
      <w:tc>
        <w:tcPr>
          <w:tcW w:w="1418" w:type="dxa"/>
          <w:shd w:val="clear" w:color="auto" w:fill="auto"/>
        </w:tcPr>
        <w:p w14:paraId="522C2832" w14:textId="77777777" w:rsidR="00713A38" w:rsidRDefault="00713A38" w:rsidP="0023628B">
          <w:pPr>
            <w:pStyle w:val="Koptekst"/>
          </w:pPr>
        </w:p>
      </w:tc>
      <w:tc>
        <w:tcPr>
          <w:tcW w:w="10490" w:type="dxa"/>
          <w:shd w:val="clear" w:color="auto" w:fill="auto"/>
        </w:tcPr>
        <w:p w14:paraId="030EE03B" w14:textId="77777777" w:rsidR="00713A38" w:rsidRDefault="00713A38" w:rsidP="0023628B">
          <w:pPr>
            <w:pStyle w:val="Koptekst"/>
          </w:pPr>
        </w:p>
      </w:tc>
    </w:tr>
  </w:tbl>
  <w:p w14:paraId="2875685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4F07" w14:textId="77777777" w:rsidR="00C13CB2" w:rsidRDefault="00C13CB2">
    <w:pPr>
      <w:pStyle w:val="Koptekst"/>
    </w:pPr>
    <w:r>
      <w:rPr>
        <w:noProof/>
      </w:rPr>
      <w:drawing>
        <wp:anchor distT="0" distB="0" distL="114300" distR="114300" simplePos="0" relativeHeight="251660288" behindDoc="0" locked="0" layoutInCell="1" allowOverlap="1" wp14:anchorId="017A915E" wp14:editId="5627841C">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9264" behindDoc="1" locked="0" layoutInCell="1" allowOverlap="1" wp14:anchorId="45041285" wp14:editId="48475048">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378CE" w14:textId="77777777" w:rsidR="00C13CB2" w:rsidRDefault="00C13C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0C553557" w14:textId="77777777" w:rsidTr="002D1748">
      <w:trPr>
        <w:trHeight w:hRule="exact" w:val="340"/>
      </w:trPr>
      <w:tc>
        <w:tcPr>
          <w:tcW w:w="1144" w:type="dxa"/>
          <w:shd w:val="clear" w:color="auto" w:fill="auto"/>
        </w:tcPr>
        <w:p w14:paraId="2A50642E" w14:textId="77777777" w:rsidR="00713A38" w:rsidRDefault="00713A38" w:rsidP="002D1748">
          <w:pPr>
            <w:pStyle w:val="Kenmerk"/>
          </w:pPr>
        </w:p>
      </w:tc>
      <w:tc>
        <w:tcPr>
          <w:tcW w:w="10763" w:type="dxa"/>
          <w:shd w:val="clear" w:color="auto" w:fill="auto"/>
        </w:tcPr>
        <w:p w14:paraId="69200463" w14:textId="77777777" w:rsidR="00713A38" w:rsidRDefault="00713A38" w:rsidP="002D1748">
          <w:pPr>
            <w:pStyle w:val="Kenmerk"/>
          </w:pPr>
        </w:p>
      </w:tc>
    </w:tr>
  </w:tbl>
  <w:p w14:paraId="3BEC093F"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45278"/>
    <w:rsid w:val="00062E5C"/>
    <w:rsid w:val="000652D2"/>
    <w:rsid w:val="000700FE"/>
    <w:rsid w:val="00081E8B"/>
    <w:rsid w:val="00087F8F"/>
    <w:rsid w:val="000B0647"/>
    <w:rsid w:val="000B4316"/>
    <w:rsid w:val="000D2944"/>
    <w:rsid w:val="000D4870"/>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E0806"/>
    <w:rsid w:val="002E1D90"/>
    <w:rsid w:val="002E48FD"/>
    <w:rsid w:val="002F4685"/>
    <w:rsid w:val="003018AB"/>
    <w:rsid w:val="003046DB"/>
    <w:rsid w:val="00317079"/>
    <w:rsid w:val="003369A3"/>
    <w:rsid w:val="00352E6E"/>
    <w:rsid w:val="00370A69"/>
    <w:rsid w:val="00373C81"/>
    <w:rsid w:val="003A4A36"/>
    <w:rsid w:val="003E0A90"/>
    <w:rsid w:val="00413744"/>
    <w:rsid w:val="0042259D"/>
    <w:rsid w:val="004317A3"/>
    <w:rsid w:val="00444721"/>
    <w:rsid w:val="00464D2A"/>
    <w:rsid w:val="00471103"/>
    <w:rsid w:val="00474F33"/>
    <w:rsid w:val="00491570"/>
    <w:rsid w:val="0049169D"/>
    <w:rsid w:val="004958E5"/>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1994"/>
    <w:rsid w:val="00676F05"/>
    <w:rsid w:val="006C49DC"/>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72"/>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05740"/>
    <w:rsid w:val="00A15FFA"/>
    <w:rsid w:val="00A1688D"/>
    <w:rsid w:val="00A20FF7"/>
    <w:rsid w:val="00A254C8"/>
    <w:rsid w:val="00A323A8"/>
    <w:rsid w:val="00A34A14"/>
    <w:rsid w:val="00A53B15"/>
    <w:rsid w:val="00A55EEA"/>
    <w:rsid w:val="00A56C97"/>
    <w:rsid w:val="00A77031"/>
    <w:rsid w:val="00A8313E"/>
    <w:rsid w:val="00A96A06"/>
    <w:rsid w:val="00AA38FE"/>
    <w:rsid w:val="00AC7DB0"/>
    <w:rsid w:val="00AF1471"/>
    <w:rsid w:val="00AF48F9"/>
    <w:rsid w:val="00B03E01"/>
    <w:rsid w:val="00B13A1B"/>
    <w:rsid w:val="00B4408E"/>
    <w:rsid w:val="00B46695"/>
    <w:rsid w:val="00B47772"/>
    <w:rsid w:val="00B550B9"/>
    <w:rsid w:val="00B731E4"/>
    <w:rsid w:val="00B77818"/>
    <w:rsid w:val="00B80EC3"/>
    <w:rsid w:val="00B831EE"/>
    <w:rsid w:val="00B8655F"/>
    <w:rsid w:val="00BA51C5"/>
    <w:rsid w:val="00BA6D84"/>
    <w:rsid w:val="00BB1CB3"/>
    <w:rsid w:val="00BC2211"/>
    <w:rsid w:val="00BD7317"/>
    <w:rsid w:val="00BF0858"/>
    <w:rsid w:val="00BF63CE"/>
    <w:rsid w:val="00C10DA1"/>
    <w:rsid w:val="00C13CB2"/>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24B40"/>
    <w:rsid w:val="00E70C32"/>
    <w:rsid w:val="00E83488"/>
    <w:rsid w:val="00E9456E"/>
    <w:rsid w:val="00EC3AD8"/>
    <w:rsid w:val="00ED3122"/>
    <w:rsid w:val="00ED3DEB"/>
    <w:rsid w:val="00ED6943"/>
    <w:rsid w:val="00F10F4C"/>
    <w:rsid w:val="00F23CC1"/>
    <w:rsid w:val="00F326C4"/>
    <w:rsid w:val="00F3438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rsid w:val="00A254C8"/>
    <w:pPr>
      <w:tabs>
        <w:tab w:val="center" w:pos="4513"/>
        <w:tab w:val="right" w:pos="9026"/>
      </w:tabs>
    </w:pPr>
    <w:rPr>
      <w:kern w:val="2"/>
      <w14:ligatures w14:val="standardContextual"/>
    </w:r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kern w:val="2"/>
      <w:sz w:val="16"/>
      <w14:ligatures w14:val="standardContextual"/>
    </w:rPr>
  </w:style>
  <w:style w:type="paragraph" w:customStyle="1" w:styleId="Kenmerk">
    <w:name w:val="Kenmerk"/>
    <w:basedOn w:val="Standaard"/>
    <w:qFormat/>
    <w:rsid w:val="006139E7"/>
    <w:rPr>
      <w:i/>
      <w:kern w:val="2"/>
      <w14:ligatures w14:val="standardContextual"/>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customStyle="1" w:styleId="Extratiteltekst">
    <w:name w:val="Extra titeltekst"/>
    <w:basedOn w:val="Standaard"/>
    <w:rsid w:val="006139E7"/>
    <w:rPr>
      <w:b/>
      <w:kern w:val="2"/>
      <w14:ligatures w14:val="standardContextual"/>
    </w:rPr>
  </w:style>
  <w:style w:type="paragraph" w:customStyle="1" w:styleId="lijstopsommingnummering">
    <w:name w:val="lijstopsomming nummering"/>
    <w:basedOn w:val="Standaard"/>
    <w:qFormat/>
    <w:rsid w:val="006139E7"/>
    <w:pPr>
      <w:numPr>
        <w:numId w:val="10"/>
      </w:numPr>
      <w:tabs>
        <w:tab w:val="left" w:pos="851"/>
      </w:tabs>
    </w:pPr>
    <w:rPr>
      <w:kern w:val="2"/>
      <w14:ligatures w14:val="standardContextual"/>
    </w:r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kern w:val="2"/>
      <w:sz w:val="26"/>
      <w14:ligatures w14:val="standardContextua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kern w:val="2"/>
      <w:sz w:val="48"/>
      <w14:ligatures w14:val="standardContextual"/>
    </w:rPr>
  </w:style>
  <w:style w:type="paragraph" w:customStyle="1" w:styleId="SSCTitelMemo">
    <w:name w:val="SSC Titel Memo"/>
    <w:basedOn w:val="Standaard"/>
    <w:rsid w:val="00BA6D84"/>
    <w:rPr>
      <w:b/>
      <w:color w:val="005F94"/>
      <w:kern w:val="2"/>
      <w14:ligatures w14:val="standardContextual"/>
    </w:rPr>
  </w:style>
  <w:style w:type="paragraph" w:customStyle="1" w:styleId="SSCTussenkop">
    <w:name w:val="SSC Tussenkop"/>
    <w:basedOn w:val="Standaard"/>
    <w:rsid w:val="00926422"/>
    <w:rPr>
      <w:b/>
      <w:color w:val="005F94"/>
      <w:kern w:val="2"/>
      <w:sz w:val="32"/>
      <w:szCs w:val="32"/>
      <w14:ligatures w14:val="standardContextual"/>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customStyle="1" w:styleId="VoetnoottekstChar">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RCUS45HN67DU-974321440-293130</_dlc_DocId>
    <_dlc_DocIdUrl xmlns="558c601a-c172-4142-980b-33deeaa1e95d">
      <Url>https://sscons.sharepoint.com/sites/ORG-IC/_layouts/15/DocIdRedir.aspx?ID=RCUS45HN67DU-974321440-293130</Url>
      <Description>RCUS45HN67DU-974321440-293130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29A008AE-9BCB-4A51-860B-6A31AAAC5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BF9A3F-3352-40A1-BD86-E71104128E49}">
  <ds:schemaRefs>
    <ds:schemaRef ds:uri="http://schemas.microsoft.com/sharepoint/event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158</Words>
  <Characters>1052</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19</cp:revision>
  <cp:lastPrinted>2019-01-04T09:57:00Z</cp:lastPrinted>
  <dcterms:created xsi:type="dcterms:W3CDTF">2024-05-06T11:05:00Z</dcterms:created>
  <dcterms:modified xsi:type="dcterms:W3CDTF">2024-06-10T12:15:00Z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ba5ffa35-4bf6-4e6d-8ee8-ee7af271c4fa</vt:lpwstr>
  </property>
  <property fmtid="{D5CDD505-2E9C-101B-9397-08002B2CF9AE}" pid="4" name="MediaServiceImageTags">
    <vt:lpwstr/>
  </property>
</Properties>
</file>