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35F9" w14:textId="50A75EE7" w:rsidR="00BD7317" w:rsidRPr="00F70B6B" w:rsidRDefault="00BD7317" w:rsidP="00BD7317">
      <w:pPr>
        <w:pStyle w:val="Heading1titel"/>
        <w:rPr>
          <w:rFonts w:ascii="Verdana" w:hAnsi="Verdana"/>
          <w:sz w:val="28"/>
          <w:szCs w:val="28"/>
        </w:rPr>
      </w:pPr>
      <w:r w:rsidRPr="00F70B6B">
        <w:rPr>
          <w:rFonts w:ascii="Verdana" w:hAnsi="Verdana"/>
          <w:sz w:val="28"/>
          <w:szCs w:val="28"/>
        </w:rPr>
        <w:t>B</w:t>
      </w:r>
      <w:r w:rsidR="00244FAE" w:rsidRPr="00F70B6B">
        <w:rPr>
          <w:rFonts w:ascii="Verdana" w:hAnsi="Verdana"/>
          <w:sz w:val="28"/>
          <w:szCs w:val="28"/>
        </w:rPr>
        <w:t xml:space="preserve">ijlage </w:t>
      </w:r>
      <w:r w:rsidR="008D1F79">
        <w:rPr>
          <w:rFonts w:ascii="Verdana" w:hAnsi="Verdana"/>
          <w:sz w:val="28"/>
          <w:szCs w:val="28"/>
        </w:rPr>
        <w:t xml:space="preserve">IV </w:t>
      </w:r>
      <w:r w:rsidR="00491570" w:rsidRPr="00F70B6B">
        <w:rPr>
          <w:rFonts w:ascii="Verdana" w:hAnsi="Verdana"/>
          <w:sz w:val="28"/>
          <w:szCs w:val="28"/>
        </w:rPr>
        <w:t>–</w:t>
      </w:r>
      <w:r w:rsidRPr="00F70B6B">
        <w:rPr>
          <w:rFonts w:ascii="Verdana" w:hAnsi="Verdana"/>
          <w:sz w:val="28"/>
          <w:szCs w:val="28"/>
        </w:rPr>
        <w:t xml:space="preserve"> Verklaring </w:t>
      </w:r>
      <w:r w:rsidR="00CF47F9" w:rsidRPr="00F70B6B">
        <w:rPr>
          <w:rFonts w:ascii="Verdana" w:hAnsi="Verdana"/>
          <w:sz w:val="28"/>
          <w:szCs w:val="28"/>
        </w:rPr>
        <w:t>kerncompetenties</w:t>
      </w:r>
    </w:p>
    <w:p w14:paraId="10306FBB" w14:textId="548F83D0" w:rsidR="007866F0" w:rsidRPr="00F70B6B" w:rsidRDefault="00871D08" w:rsidP="00DE25D6">
      <w:pPr>
        <w:spacing w:before="100" w:beforeAutospacing="1" w:after="100" w:afterAutospacing="1" w:line="240" w:lineRule="auto"/>
        <w:jc w:val="both"/>
        <w:rPr>
          <w:rFonts w:ascii="Verdana" w:hAnsi="Verdana"/>
        </w:rPr>
      </w:pPr>
      <w:r w:rsidRPr="00F70B6B">
        <w:rPr>
          <w:rFonts w:ascii="Verdana" w:hAnsi="Verdana"/>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p w14:paraId="18F204F2" w14:textId="77777777" w:rsidR="00871D08" w:rsidRPr="00F70B6B" w:rsidRDefault="00871D08" w:rsidP="00DE25D6">
      <w:pPr>
        <w:spacing w:before="100" w:beforeAutospacing="1" w:after="100" w:afterAutospacing="1" w:line="240" w:lineRule="auto"/>
        <w:rPr>
          <w:rFonts w:ascii="Verdana" w:hAnsi="Verdana"/>
        </w:rPr>
      </w:pPr>
    </w:p>
    <w:p w14:paraId="00CD7E64" w14:textId="273C1942" w:rsidR="00871D08" w:rsidRPr="00F70B6B" w:rsidRDefault="00871D08" w:rsidP="00DE25D6">
      <w:pPr>
        <w:spacing w:before="100" w:beforeAutospacing="1" w:after="100" w:afterAutospacing="1" w:line="240" w:lineRule="auto"/>
        <w:rPr>
          <w:rFonts w:ascii="Verdana" w:hAnsi="Verdana"/>
          <w:b/>
          <w:bCs/>
          <w:color w:val="0076A8"/>
        </w:rPr>
      </w:pPr>
      <w:r w:rsidRPr="00F70B6B">
        <w:rPr>
          <w:rFonts w:ascii="Verdana" w:hAnsi="Verdana"/>
          <w:b/>
          <w:bCs/>
          <w:color w:val="0076A8"/>
        </w:rPr>
        <w:t>Gevraagde kerncompetenties</w:t>
      </w:r>
    </w:p>
    <w:p w14:paraId="11B54951" w14:textId="47A2A526" w:rsidR="00871D08" w:rsidRPr="00F70B6B" w:rsidRDefault="00871D08" w:rsidP="00DE25D6">
      <w:pPr>
        <w:pStyle w:val="Lijstalinea"/>
        <w:numPr>
          <w:ilvl w:val="0"/>
          <w:numId w:val="16"/>
        </w:numPr>
        <w:spacing w:before="100" w:beforeAutospacing="1" w:after="100" w:afterAutospacing="1" w:line="240" w:lineRule="auto"/>
        <w:rPr>
          <w:rFonts w:ascii="Verdana" w:hAnsi="Verdana"/>
          <w:highlight w:val="yellow"/>
        </w:rPr>
      </w:pPr>
      <w:r w:rsidRPr="00F70B6B">
        <w:rPr>
          <w:rFonts w:ascii="Verdana" w:hAnsi="Verdana"/>
          <w:highlight w:val="yellow"/>
        </w:rPr>
        <w:t>XX</w:t>
      </w:r>
    </w:p>
    <w:p w14:paraId="1C7C14F9" w14:textId="4F2274CB" w:rsidR="00871D08" w:rsidRPr="00F70B6B" w:rsidRDefault="00871D08" w:rsidP="00DE25D6">
      <w:pPr>
        <w:pStyle w:val="Lijstalinea"/>
        <w:numPr>
          <w:ilvl w:val="0"/>
          <w:numId w:val="16"/>
        </w:numPr>
        <w:spacing w:before="100" w:beforeAutospacing="1" w:after="100" w:afterAutospacing="1" w:line="240" w:lineRule="auto"/>
        <w:rPr>
          <w:rFonts w:ascii="Verdana" w:hAnsi="Verdana"/>
          <w:highlight w:val="yellow"/>
        </w:rPr>
      </w:pPr>
      <w:r w:rsidRPr="00F70B6B">
        <w:rPr>
          <w:rFonts w:ascii="Verdana" w:hAnsi="Verdana"/>
          <w:highlight w:val="yellow"/>
        </w:rPr>
        <w:t>XX</w:t>
      </w:r>
    </w:p>
    <w:p w14:paraId="067F3200" w14:textId="21ABDC45" w:rsidR="00871D08" w:rsidRPr="00F70B6B" w:rsidRDefault="00871D08" w:rsidP="00DE25D6">
      <w:pPr>
        <w:pStyle w:val="Lijstalinea"/>
        <w:numPr>
          <w:ilvl w:val="0"/>
          <w:numId w:val="16"/>
        </w:numPr>
        <w:spacing w:before="100" w:beforeAutospacing="1" w:after="100" w:afterAutospacing="1" w:line="240" w:lineRule="auto"/>
        <w:rPr>
          <w:rFonts w:ascii="Verdana" w:hAnsi="Verdana"/>
          <w:highlight w:val="yellow"/>
        </w:rPr>
      </w:pPr>
      <w:r w:rsidRPr="00F70B6B">
        <w:rPr>
          <w:rFonts w:ascii="Verdana" w:hAnsi="Verdana"/>
          <w:highlight w:val="yellow"/>
        </w:rPr>
        <w:t>XX</w:t>
      </w:r>
    </w:p>
    <w:p w14:paraId="55A82987" w14:textId="77777777" w:rsidR="00871D08" w:rsidRPr="00F70B6B" w:rsidRDefault="00871D08" w:rsidP="00DE25D6">
      <w:pPr>
        <w:spacing w:before="100" w:beforeAutospacing="1" w:after="100" w:afterAutospacing="1" w:line="240" w:lineRule="auto"/>
        <w:rPr>
          <w:rFonts w:ascii="Verdana" w:hAnsi="Verdana"/>
        </w:rPr>
      </w:pPr>
    </w:p>
    <w:p w14:paraId="392A87C1" w14:textId="5CBCAEED" w:rsidR="00871D08" w:rsidRPr="00F70B6B" w:rsidRDefault="00871D08" w:rsidP="00DE25D6">
      <w:pPr>
        <w:spacing w:before="100" w:beforeAutospacing="1" w:after="100" w:afterAutospacing="1" w:line="240" w:lineRule="auto"/>
        <w:rPr>
          <w:rFonts w:ascii="Verdana" w:hAnsi="Verdana"/>
          <w:b/>
          <w:bCs/>
          <w:color w:val="0076A8"/>
        </w:rPr>
      </w:pPr>
      <w:r w:rsidRPr="00F70B6B">
        <w:rPr>
          <w:rFonts w:ascii="Verdana" w:hAnsi="Verdana"/>
          <w:b/>
          <w:bCs/>
          <w:color w:val="0076A8"/>
        </w:rPr>
        <w:t>Aandachtspunten</w:t>
      </w:r>
    </w:p>
    <w:p w14:paraId="329758AE" w14:textId="3346B332" w:rsidR="00871D08" w:rsidRPr="00F70B6B" w:rsidRDefault="00871D08" w:rsidP="00DE25D6">
      <w:pPr>
        <w:pStyle w:val="Lijstalinea"/>
        <w:numPr>
          <w:ilvl w:val="0"/>
          <w:numId w:val="17"/>
        </w:numPr>
        <w:spacing w:before="100" w:beforeAutospacing="1" w:after="100" w:afterAutospacing="1" w:line="240" w:lineRule="auto"/>
        <w:jc w:val="both"/>
        <w:rPr>
          <w:rFonts w:ascii="Verdana" w:hAnsi="Verdana"/>
        </w:rPr>
      </w:pPr>
      <w:r w:rsidRPr="00F70B6B">
        <w:rPr>
          <w:rFonts w:ascii="Verdana" w:hAnsi="Verdana"/>
        </w:rPr>
        <w:t xml:space="preserve">Voor de referentie dient inschrijver gebruik te maken van </w:t>
      </w:r>
      <w:r w:rsidRPr="00F70B6B">
        <w:rPr>
          <w:rFonts w:ascii="Verdana" w:hAnsi="Verdana"/>
          <w:u w:val="single"/>
        </w:rPr>
        <w:t>deze</w:t>
      </w:r>
      <w:r w:rsidRPr="00F70B6B">
        <w:rPr>
          <w:rFonts w:ascii="Verdana" w:hAnsi="Verdana"/>
        </w:rPr>
        <w:t xml:space="preserve"> bijlage. Hierop dient inschrijver alle gevraagde gegevens in te vullen.</w:t>
      </w:r>
    </w:p>
    <w:p w14:paraId="773BE5C4" w14:textId="679C2915" w:rsidR="00871D08" w:rsidRPr="00F70B6B" w:rsidRDefault="00871D08" w:rsidP="00DE25D6">
      <w:pPr>
        <w:pStyle w:val="Lijstalinea"/>
        <w:numPr>
          <w:ilvl w:val="0"/>
          <w:numId w:val="17"/>
        </w:numPr>
        <w:spacing w:before="100" w:beforeAutospacing="1" w:after="100" w:afterAutospacing="1" w:line="240" w:lineRule="auto"/>
        <w:jc w:val="both"/>
        <w:rPr>
          <w:rFonts w:ascii="Verdana" w:hAnsi="Verdana"/>
        </w:rPr>
      </w:pPr>
      <w:r w:rsidRPr="00F70B6B">
        <w:rPr>
          <w:rFonts w:ascii="Verdana" w:hAnsi="Verdana"/>
        </w:rPr>
        <w:t xml:space="preserve">Inschrijver kan met één referentie alle kerncompetenties aantonen, dan wel met één referentie voor iedere kerncompetentie (dus totaal maximaal </w:t>
      </w:r>
      <w:r w:rsidRPr="00F70B6B">
        <w:rPr>
          <w:rFonts w:ascii="Verdana" w:hAnsi="Verdana"/>
          <w:highlight w:val="yellow"/>
        </w:rPr>
        <w:t>XX</w:t>
      </w:r>
      <w:r w:rsidRPr="00F70B6B">
        <w:rPr>
          <w:rFonts w:ascii="Verdana" w:hAnsi="Verdana"/>
        </w:rPr>
        <w:t xml:space="preserve"> referenties).</w:t>
      </w:r>
    </w:p>
    <w:p w14:paraId="0C41CEE8" w14:textId="26BDB867" w:rsidR="00871D08" w:rsidRPr="00F70B6B" w:rsidRDefault="00871D08" w:rsidP="00DE25D6">
      <w:pPr>
        <w:pStyle w:val="Lijstalinea"/>
        <w:numPr>
          <w:ilvl w:val="0"/>
          <w:numId w:val="17"/>
        </w:numPr>
        <w:spacing w:before="100" w:beforeAutospacing="1" w:after="100" w:afterAutospacing="1" w:line="240" w:lineRule="auto"/>
        <w:jc w:val="both"/>
        <w:rPr>
          <w:rFonts w:ascii="Verdana" w:hAnsi="Verdana"/>
        </w:rPr>
      </w:pPr>
      <w:r w:rsidRPr="00F70B6B">
        <w:rPr>
          <w:rFonts w:ascii="Verdana" w:hAnsi="Verdana"/>
        </w:rPr>
        <w:t>Inschrijver dient aan te kunnen tonen dat deze referentieopdracht is/wordt uitgevoerd in de afgelopen drie jaren (te rekenen vanaf sluitingsdatum voor indiening inschrijving).</w:t>
      </w:r>
    </w:p>
    <w:p w14:paraId="6948E66F" w14:textId="6157A9EF" w:rsidR="00871D08" w:rsidRPr="00F70B6B" w:rsidRDefault="00871D08" w:rsidP="00DE25D6">
      <w:pPr>
        <w:pStyle w:val="Lijstalinea"/>
        <w:numPr>
          <w:ilvl w:val="0"/>
          <w:numId w:val="17"/>
        </w:numPr>
        <w:spacing w:before="100" w:beforeAutospacing="1" w:after="100" w:afterAutospacing="1" w:line="240" w:lineRule="auto"/>
        <w:jc w:val="both"/>
        <w:rPr>
          <w:rFonts w:ascii="Verdana" w:hAnsi="Verdana"/>
        </w:rPr>
      </w:pPr>
      <w:r w:rsidRPr="00F70B6B">
        <w:rPr>
          <w:rFonts w:ascii="Verdana" w:hAnsi="Verdana"/>
        </w:rPr>
        <w:t xml:space="preserve">Opdrachtgever behoudt zich het recht voor de opgave in deze bijlage afwijkt van hetgeen de referentiecontactpersonen melden, kan opdrachtgever alsnog besluiten </w:t>
      </w:r>
      <w:r w:rsidR="00650F66" w:rsidRPr="00F70B6B">
        <w:rPr>
          <w:rFonts w:ascii="Verdana" w:hAnsi="Verdana"/>
        </w:rPr>
        <w:t>tot diskwalificatie van deelname aan deze aanbesteding.</w:t>
      </w:r>
    </w:p>
    <w:p w14:paraId="25E4FD00" w14:textId="77777777" w:rsidR="00DB6154" w:rsidRPr="00F70B6B" w:rsidRDefault="00DB6154" w:rsidP="00DE25D6">
      <w:pPr>
        <w:spacing w:before="100" w:beforeAutospacing="1" w:after="100" w:afterAutospacing="1"/>
        <w:rPr>
          <w:rFonts w:ascii="Verdana" w:hAnsi="Verdana"/>
        </w:rPr>
      </w:pPr>
    </w:p>
    <w:p w14:paraId="4B0B39A2" w14:textId="1ECFB140" w:rsidR="006C6DF3" w:rsidRPr="00F70B6B" w:rsidRDefault="006C6DF3" w:rsidP="006C6DF3">
      <w:pPr>
        <w:rPr>
          <w:rFonts w:ascii="Verdana" w:hAnsi="Verdana"/>
        </w:rPr>
      </w:pPr>
      <w:r w:rsidRPr="00F70B6B">
        <w:rPr>
          <w:rFonts w:ascii="Verdana" w:hAnsi="Verdana"/>
        </w:rPr>
        <w:br w:type="page"/>
      </w:r>
    </w:p>
    <w:p w14:paraId="3BF87628" w14:textId="77777777" w:rsidR="006C6DF3" w:rsidRPr="00F70B6B" w:rsidRDefault="006C6DF3" w:rsidP="00FD7898">
      <w:pPr>
        <w:rPr>
          <w:rFonts w:ascii="Verdana" w:hAnsi="Verdana"/>
        </w:rPr>
      </w:pPr>
    </w:p>
    <w:tbl>
      <w:tblPr>
        <w:tblStyle w:val="Tabelraster"/>
        <w:tblW w:w="0" w:type="auto"/>
        <w:tblLook w:val="04A0" w:firstRow="1" w:lastRow="0" w:firstColumn="1" w:lastColumn="0" w:noHBand="0" w:noVBand="1"/>
      </w:tblPr>
      <w:tblGrid>
        <w:gridCol w:w="3964"/>
        <w:gridCol w:w="5664"/>
      </w:tblGrid>
      <w:tr w:rsidR="00C95CAD" w:rsidRPr="00F70B6B" w14:paraId="699B07EC" w14:textId="77777777" w:rsidTr="00DB6154">
        <w:tc>
          <w:tcPr>
            <w:tcW w:w="3964" w:type="dxa"/>
          </w:tcPr>
          <w:p w14:paraId="4358B734" w14:textId="16DD7632" w:rsidR="00C95CAD" w:rsidRPr="00F70B6B" w:rsidRDefault="00C95CAD" w:rsidP="00FD7898">
            <w:pPr>
              <w:rPr>
                <w:rFonts w:ascii="Verdana" w:hAnsi="Verdana"/>
                <w:b/>
                <w:bCs/>
              </w:rPr>
            </w:pPr>
            <w:r w:rsidRPr="00F70B6B">
              <w:rPr>
                <w:rFonts w:ascii="Verdana" w:hAnsi="Verdana"/>
                <w:b/>
                <w:bCs/>
              </w:rPr>
              <w:t>Kerncompetentie 1</w:t>
            </w:r>
          </w:p>
        </w:tc>
        <w:tc>
          <w:tcPr>
            <w:tcW w:w="5664" w:type="dxa"/>
          </w:tcPr>
          <w:p w14:paraId="3D791803" w14:textId="525908E1" w:rsidR="00C95CAD" w:rsidRPr="00F70B6B" w:rsidRDefault="00EB4ED3" w:rsidP="00FD7898">
            <w:pPr>
              <w:rPr>
                <w:rFonts w:ascii="Verdana" w:hAnsi="Verdana"/>
              </w:rPr>
            </w:pPr>
            <w:r w:rsidRPr="00F70B6B">
              <w:rPr>
                <w:rFonts w:ascii="Verdana" w:hAnsi="Verdana"/>
                <w:highlight w:val="yellow"/>
              </w:rPr>
              <w:t>XX</w:t>
            </w:r>
          </w:p>
        </w:tc>
      </w:tr>
      <w:tr w:rsidR="00FB1A20" w:rsidRPr="00F70B6B" w14:paraId="3E24CC6F" w14:textId="77777777" w:rsidTr="00EB4ED3">
        <w:tc>
          <w:tcPr>
            <w:tcW w:w="9628" w:type="dxa"/>
            <w:gridSpan w:val="2"/>
            <w:shd w:val="clear" w:color="auto" w:fill="8DB3E2" w:themeFill="text2" w:themeFillTint="66"/>
          </w:tcPr>
          <w:p w14:paraId="41C1AD5E" w14:textId="3C41BDE4" w:rsidR="00FB1A20" w:rsidRPr="00F70B6B" w:rsidRDefault="00FB1A20" w:rsidP="00FD7898">
            <w:pPr>
              <w:rPr>
                <w:rFonts w:ascii="Verdana" w:hAnsi="Verdana"/>
              </w:rPr>
            </w:pPr>
            <w:r w:rsidRPr="00F70B6B">
              <w:rPr>
                <w:rFonts w:ascii="Verdana" w:hAnsi="Verdana"/>
                <w:b/>
                <w:bCs/>
              </w:rPr>
              <w:t>Gegevens referent</w:t>
            </w:r>
          </w:p>
        </w:tc>
      </w:tr>
      <w:tr w:rsidR="00C95CAD" w:rsidRPr="00F70B6B" w14:paraId="662839DE" w14:textId="77777777" w:rsidTr="00DB6154">
        <w:tc>
          <w:tcPr>
            <w:tcW w:w="3964" w:type="dxa"/>
          </w:tcPr>
          <w:p w14:paraId="24C39DA3" w14:textId="5DC8BEEB" w:rsidR="00C95CAD" w:rsidRPr="00F70B6B" w:rsidRDefault="00FB1A20" w:rsidP="00FD7898">
            <w:pPr>
              <w:rPr>
                <w:rFonts w:ascii="Verdana" w:hAnsi="Verdana"/>
              </w:rPr>
            </w:pPr>
            <w:r w:rsidRPr="00F70B6B">
              <w:rPr>
                <w:rFonts w:ascii="Verdana" w:hAnsi="Verdana"/>
              </w:rPr>
              <w:t>Naam organisatie van referent</w:t>
            </w:r>
          </w:p>
        </w:tc>
        <w:tc>
          <w:tcPr>
            <w:tcW w:w="5664" w:type="dxa"/>
          </w:tcPr>
          <w:p w14:paraId="7F832B7C" w14:textId="77777777" w:rsidR="00C95CAD" w:rsidRPr="00F70B6B" w:rsidRDefault="00C95CAD" w:rsidP="00FD7898">
            <w:pPr>
              <w:rPr>
                <w:rFonts w:ascii="Verdana" w:hAnsi="Verdana"/>
              </w:rPr>
            </w:pPr>
          </w:p>
        </w:tc>
      </w:tr>
      <w:tr w:rsidR="00C95CAD" w:rsidRPr="00F70B6B" w14:paraId="227093D7" w14:textId="77777777" w:rsidTr="00DB6154">
        <w:tc>
          <w:tcPr>
            <w:tcW w:w="3964" w:type="dxa"/>
          </w:tcPr>
          <w:p w14:paraId="3040E360" w14:textId="1342F2D8" w:rsidR="00C95CAD" w:rsidRPr="00F70B6B" w:rsidRDefault="00FB1A20" w:rsidP="00FD7898">
            <w:pPr>
              <w:rPr>
                <w:rFonts w:ascii="Verdana" w:hAnsi="Verdana"/>
              </w:rPr>
            </w:pPr>
            <w:r w:rsidRPr="00F70B6B">
              <w:rPr>
                <w:rFonts w:ascii="Verdana" w:hAnsi="Verdana"/>
              </w:rPr>
              <w:t>Vestigingsplaats</w:t>
            </w:r>
          </w:p>
        </w:tc>
        <w:tc>
          <w:tcPr>
            <w:tcW w:w="5664" w:type="dxa"/>
          </w:tcPr>
          <w:p w14:paraId="445F98AA" w14:textId="77777777" w:rsidR="00C95CAD" w:rsidRPr="00F70B6B" w:rsidRDefault="00C95CAD" w:rsidP="00FD7898">
            <w:pPr>
              <w:rPr>
                <w:rFonts w:ascii="Verdana" w:hAnsi="Verdana"/>
              </w:rPr>
            </w:pPr>
          </w:p>
        </w:tc>
      </w:tr>
      <w:tr w:rsidR="00C95CAD" w:rsidRPr="00F70B6B" w14:paraId="1554F3E5" w14:textId="77777777" w:rsidTr="00DB6154">
        <w:tc>
          <w:tcPr>
            <w:tcW w:w="3964" w:type="dxa"/>
          </w:tcPr>
          <w:p w14:paraId="53E47007" w14:textId="795227B2" w:rsidR="00C95CAD" w:rsidRPr="00F70B6B" w:rsidRDefault="00FB1A20" w:rsidP="00FD7898">
            <w:pPr>
              <w:rPr>
                <w:rFonts w:ascii="Verdana" w:hAnsi="Verdana"/>
              </w:rPr>
            </w:pPr>
            <w:r w:rsidRPr="00F70B6B">
              <w:rPr>
                <w:rFonts w:ascii="Verdana" w:hAnsi="Verdana"/>
              </w:rPr>
              <w:t>Naam contactpersoon bij referent</w:t>
            </w:r>
          </w:p>
        </w:tc>
        <w:tc>
          <w:tcPr>
            <w:tcW w:w="5664" w:type="dxa"/>
          </w:tcPr>
          <w:p w14:paraId="7DAA9CF9" w14:textId="77777777" w:rsidR="00C95CAD" w:rsidRPr="00F70B6B" w:rsidRDefault="00C95CAD" w:rsidP="00FD7898">
            <w:pPr>
              <w:rPr>
                <w:rFonts w:ascii="Verdana" w:hAnsi="Verdana"/>
              </w:rPr>
            </w:pPr>
          </w:p>
        </w:tc>
      </w:tr>
      <w:tr w:rsidR="00C95CAD" w:rsidRPr="00F70B6B" w14:paraId="2C315F1C" w14:textId="77777777" w:rsidTr="00DB6154">
        <w:tc>
          <w:tcPr>
            <w:tcW w:w="3964" w:type="dxa"/>
          </w:tcPr>
          <w:p w14:paraId="771D6058" w14:textId="10FB96BA" w:rsidR="00C95CAD" w:rsidRPr="00F70B6B" w:rsidRDefault="00FB1A20" w:rsidP="00FD7898">
            <w:pPr>
              <w:rPr>
                <w:rFonts w:ascii="Verdana" w:hAnsi="Verdana"/>
              </w:rPr>
            </w:pPr>
            <w:r w:rsidRPr="00F70B6B">
              <w:rPr>
                <w:rFonts w:ascii="Verdana" w:hAnsi="Verdana"/>
              </w:rPr>
              <w:t>Telefoonnummer contactpersoon</w:t>
            </w:r>
          </w:p>
        </w:tc>
        <w:tc>
          <w:tcPr>
            <w:tcW w:w="5664" w:type="dxa"/>
          </w:tcPr>
          <w:p w14:paraId="3D060D19" w14:textId="77777777" w:rsidR="00C95CAD" w:rsidRPr="00F70B6B" w:rsidRDefault="00C95CAD" w:rsidP="00FD7898">
            <w:pPr>
              <w:rPr>
                <w:rFonts w:ascii="Verdana" w:hAnsi="Verdana"/>
              </w:rPr>
            </w:pPr>
          </w:p>
        </w:tc>
      </w:tr>
      <w:tr w:rsidR="00C95CAD" w:rsidRPr="00F70B6B" w14:paraId="151F58F9" w14:textId="77777777" w:rsidTr="00DB6154">
        <w:tc>
          <w:tcPr>
            <w:tcW w:w="3964" w:type="dxa"/>
          </w:tcPr>
          <w:p w14:paraId="7D1A85A4" w14:textId="31647E5C" w:rsidR="00C95CAD" w:rsidRPr="00F70B6B" w:rsidRDefault="00FB1A20" w:rsidP="00FD7898">
            <w:pPr>
              <w:rPr>
                <w:rFonts w:ascii="Verdana" w:hAnsi="Verdana"/>
              </w:rPr>
            </w:pPr>
            <w:r w:rsidRPr="00F70B6B">
              <w:rPr>
                <w:rFonts w:ascii="Verdana" w:hAnsi="Verdana"/>
              </w:rPr>
              <w:t>E-mailadres contactpersoon</w:t>
            </w:r>
          </w:p>
        </w:tc>
        <w:tc>
          <w:tcPr>
            <w:tcW w:w="5664" w:type="dxa"/>
          </w:tcPr>
          <w:p w14:paraId="7D85E7ED" w14:textId="77777777" w:rsidR="00C95CAD" w:rsidRPr="00F70B6B" w:rsidRDefault="00C95CAD" w:rsidP="00FD7898">
            <w:pPr>
              <w:rPr>
                <w:rFonts w:ascii="Verdana" w:hAnsi="Verdana"/>
              </w:rPr>
            </w:pPr>
          </w:p>
        </w:tc>
      </w:tr>
      <w:tr w:rsidR="00317C8E" w:rsidRPr="00F70B6B" w14:paraId="53A3B6C0" w14:textId="77777777" w:rsidTr="00317C8E">
        <w:tc>
          <w:tcPr>
            <w:tcW w:w="9628" w:type="dxa"/>
            <w:gridSpan w:val="2"/>
            <w:shd w:val="clear" w:color="auto" w:fill="8DB3E2" w:themeFill="text2" w:themeFillTint="66"/>
          </w:tcPr>
          <w:p w14:paraId="23B78CDD" w14:textId="794B8168" w:rsidR="00317C8E" w:rsidRPr="00F70B6B" w:rsidRDefault="00317C8E" w:rsidP="00FD7898">
            <w:pPr>
              <w:rPr>
                <w:rFonts w:ascii="Verdana" w:hAnsi="Verdana"/>
              </w:rPr>
            </w:pPr>
            <w:r w:rsidRPr="00F70B6B">
              <w:rPr>
                <w:rFonts w:ascii="Verdana" w:hAnsi="Verdana"/>
                <w:b/>
                <w:bCs/>
              </w:rPr>
              <w:t>Gegevens referentieopdracht</w:t>
            </w:r>
          </w:p>
        </w:tc>
      </w:tr>
      <w:tr w:rsidR="00317C8E" w:rsidRPr="00F70B6B" w14:paraId="0CF8634F" w14:textId="77777777" w:rsidTr="00DB6154">
        <w:tc>
          <w:tcPr>
            <w:tcW w:w="3964" w:type="dxa"/>
          </w:tcPr>
          <w:p w14:paraId="06B1355B" w14:textId="33657A28" w:rsidR="00317C8E" w:rsidRPr="00F70B6B" w:rsidRDefault="00317C8E" w:rsidP="00133A82">
            <w:pPr>
              <w:rPr>
                <w:rFonts w:ascii="Verdana" w:hAnsi="Verdana"/>
              </w:rPr>
            </w:pPr>
            <w:r w:rsidRPr="00F70B6B">
              <w:rPr>
                <w:rFonts w:ascii="Verdana" w:hAnsi="Verdana"/>
              </w:rPr>
              <w:t>Mijlpalen van referentieopdracht</w:t>
            </w:r>
          </w:p>
          <w:p w14:paraId="5238C052" w14:textId="2DBE5763" w:rsidR="00133A82" w:rsidRPr="00F70B6B" w:rsidRDefault="00133A82" w:rsidP="005862BE">
            <w:pPr>
              <w:pStyle w:val="Lijstalinea"/>
              <w:numPr>
                <w:ilvl w:val="0"/>
                <w:numId w:val="18"/>
              </w:numPr>
              <w:rPr>
                <w:rFonts w:ascii="Verdana" w:hAnsi="Verdana"/>
              </w:rPr>
            </w:pPr>
            <w:r w:rsidRPr="00F70B6B">
              <w:rPr>
                <w:rFonts w:ascii="Verdana" w:hAnsi="Verdana"/>
              </w:rPr>
              <w:t>Datum opdrachtverlening c.q. ondertekening overeenkomst</w:t>
            </w:r>
          </w:p>
          <w:p w14:paraId="3ADE54A9" w14:textId="7FAAB042" w:rsidR="005862BE" w:rsidRPr="00F70B6B" w:rsidRDefault="005862BE" w:rsidP="005862BE">
            <w:pPr>
              <w:pStyle w:val="Lijstalinea"/>
              <w:numPr>
                <w:ilvl w:val="0"/>
                <w:numId w:val="18"/>
              </w:numPr>
              <w:rPr>
                <w:rFonts w:ascii="Verdana" w:hAnsi="Verdana"/>
              </w:rPr>
            </w:pPr>
            <w:r w:rsidRPr="00F70B6B">
              <w:rPr>
                <w:rFonts w:ascii="Verdana" w:hAnsi="Verdana"/>
              </w:rPr>
              <w:t>Datum start uitvoering werkzaamheden</w:t>
            </w:r>
          </w:p>
          <w:p w14:paraId="3F9E90BE" w14:textId="5296E2AE" w:rsidR="005862BE" w:rsidRPr="00F70B6B" w:rsidRDefault="005862BE" w:rsidP="005862BE">
            <w:pPr>
              <w:pStyle w:val="Lijstalinea"/>
              <w:numPr>
                <w:ilvl w:val="0"/>
                <w:numId w:val="18"/>
              </w:numPr>
              <w:rPr>
                <w:rFonts w:ascii="Verdana" w:hAnsi="Verdana"/>
              </w:rPr>
            </w:pPr>
            <w:r w:rsidRPr="00F70B6B">
              <w:rPr>
                <w:rFonts w:ascii="Verdana" w:hAnsi="Verdana"/>
              </w:rPr>
              <w:t>Datum einde opdracht</w:t>
            </w:r>
          </w:p>
        </w:tc>
        <w:tc>
          <w:tcPr>
            <w:tcW w:w="5664" w:type="dxa"/>
          </w:tcPr>
          <w:p w14:paraId="4123942D" w14:textId="77777777" w:rsidR="00317C8E" w:rsidRPr="00F70B6B" w:rsidRDefault="00317C8E" w:rsidP="00FD7898">
            <w:pPr>
              <w:rPr>
                <w:rFonts w:ascii="Verdana" w:hAnsi="Verdana"/>
              </w:rPr>
            </w:pPr>
          </w:p>
        </w:tc>
      </w:tr>
      <w:tr w:rsidR="00317C8E" w:rsidRPr="00F70B6B" w14:paraId="798F618D" w14:textId="77777777" w:rsidTr="00DB6154">
        <w:tc>
          <w:tcPr>
            <w:tcW w:w="3964" w:type="dxa"/>
          </w:tcPr>
          <w:p w14:paraId="13EE4BCE" w14:textId="5A9D75B6" w:rsidR="00317C8E" w:rsidRPr="00F70B6B" w:rsidRDefault="008D2BED" w:rsidP="00FD7898">
            <w:pPr>
              <w:rPr>
                <w:rFonts w:ascii="Verdana" w:hAnsi="Verdana"/>
              </w:rPr>
            </w:pPr>
            <w:r w:rsidRPr="00F70B6B">
              <w:rPr>
                <w:rFonts w:ascii="Verdana" w:hAnsi="Verdana"/>
              </w:rPr>
              <w:t>Omschrijving van de referentieopdracht</w:t>
            </w:r>
          </w:p>
        </w:tc>
        <w:tc>
          <w:tcPr>
            <w:tcW w:w="5664" w:type="dxa"/>
          </w:tcPr>
          <w:p w14:paraId="37DECDF1" w14:textId="77777777" w:rsidR="00317C8E" w:rsidRPr="00F70B6B" w:rsidRDefault="00317C8E" w:rsidP="00FD7898">
            <w:pPr>
              <w:rPr>
                <w:rFonts w:ascii="Verdana" w:hAnsi="Verdana"/>
              </w:rPr>
            </w:pPr>
          </w:p>
        </w:tc>
      </w:tr>
      <w:tr w:rsidR="008D2BED" w:rsidRPr="00F70B6B" w14:paraId="55F1FB8D" w14:textId="77777777" w:rsidTr="00DB6154">
        <w:tc>
          <w:tcPr>
            <w:tcW w:w="3964" w:type="dxa"/>
          </w:tcPr>
          <w:p w14:paraId="352C24D6" w14:textId="173552DB" w:rsidR="008D2BED" w:rsidRPr="00F70B6B" w:rsidRDefault="008D2BED" w:rsidP="00FD7898">
            <w:pPr>
              <w:rPr>
                <w:rFonts w:ascii="Verdana" w:hAnsi="Verdana"/>
              </w:rPr>
            </w:pPr>
            <w:r w:rsidRPr="00F70B6B">
              <w:rPr>
                <w:rFonts w:ascii="Verdana" w:hAnsi="Verdana"/>
              </w:rPr>
              <w:t>Referentieopdracht 100% zelfstandig uitgevoerd</w:t>
            </w:r>
          </w:p>
        </w:tc>
        <w:tc>
          <w:tcPr>
            <w:tcW w:w="5664" w:type="dxa"/>
          </w:tcPr>
          <w:p w14:paraId="798DF4B7" w14:textId="625A7D63" w:rsidR="008D2BED" w:rsidRPr="00F70B6B" w:rsidRDefault="00000000" w:rsidP="00FD7898">
            <w:pPr>
              <w:rPr>
                <w:rFonts w:ascii="Verdana" w:hAnsi="Verdana"/>
              </w:rPr>
            </w:pPr>
            <w:sdt>
              <w:sdtPr>
                <w:rPr>
                  <w:rFonts w:ascii="Verdana" w:hAnsi="Verdana"/>
                </w:rPr>
                <w:id w:val="-193623327"/>
                <w14:checkbox>
                  <w14:checked w14:val="0"/>
                  <w14:checkedState w14:val="2612" w14:font="MS Gothic"/>
                  <w14:uncheckedState w14:val="2610" w14:font="MS Gothic"/>
                </w14:checkbox>
              </w:sdtPr>
              <w:sdtContent>
                <w:r w:rsidR="008D2BED" w:rsidRPr="00F70B6B">
                  <w:rPr>
                    <w:rFonts w:ascii="Segoe UI Symbol" w:eastAsia="MS Gothic" w:hAnsi="Segoe UI Symbol" w:cs="Segoe UI Symbol"/>
                  </w:rPr>
                  <w:t>☐</w:t>
                </w:r>
              </w:sdtContent>
            </w:sdt>
            <w:r w:rsidR="008D2BED" w:rsidRPr="00F70B6B">
              <w:rPr>
                <w:rFonts w:ascii="Verdana" w:hAnsi="Verdana"/>
              </w:rPr>
              <w:t xml:space="preserve"> Ja</w:t>
            </w:r>
            <w:r w:rsidR="007E7881" w:rsidRPr="00F70B6B">
              <w:rPr>
                <w:rFonts w:ascii="Verdana" w:hAnsi="Verdana"/>
              </w:rPr>
              <w:br/>
            </w:r>
            <w:sdt>
              <w:sdtPr>
                <w:rPr>
                  <w:rFonts w:ascii="Verdana" w:hAnsi="Verdana"/>
                </w:rPr>
                <w:id w:val="-934284428"/>
                <w14:checkbox>
                  <w14:checked w14:val="0"/>
                  <w14:checkedState w14:val="2612" w14:font="MS Gothic"/>
                  <w14:uncheckedState w14:val="2610" w14:font="MS Gothic"/>
                </w14:checkbox>
              </w:sdtPr>
              <w:sdtContent>
                <w:r w:rsidR="007E7881" w:rsidRPr="00F70B6B">
                  <w:rPr>
                    <w:rFonts w:ascii="Segoe UI Symbol" w:eastAsia="MS Gothic" w:hAnsi="Segoe UI Symbol" w:cs="Segoe UI Symbol"/>
                  </w:rPr>
                  <w:t>☐</w:t>
                </w:r>
              </w:sdtContent>
            </w:sdt>
            <w:r w:rsidR="007E7881" w:rsidRPr="00F70B6B">
              <w:rPr>
                <w:rFonts w:ascii="Verdana" w:hAnsi="Verdana"/>
              </w:rPr>
              <w:t xml:space="preserve"> Nee (licht toe wie wat heeft uitgevoerd)</w:t>
            </w:r>
          </w:p>
        </w:tc>
      </w:tr>
      <w:tr w:rsidR="008D2BED" w:rsidRPr="00F70B6B" w14:paraId="3EA5EEA4" w14:textId="77777777" w:rsidTr="00DB6154">
        <w:tc>
          <w:tcPr>
            <w:tcW w:w="3964" w:type="dxa"/>
          </w:tcPr>
          <w:p w14:paraId="616357BA" w14:textId="582054D4" w:rsidR="008D2BED" w:rsidRPr="00F70B6B" w:rsidRDefault="00133A82" w:rsidP="00FD7898">
            <w:pPr>
              <w:rPr>
                <w:rFonts w:ascii="Verdana" w:hAnsi="Verdana"/>
              </w:rPr>
            </w:pPr>
            <w:r w:rsidRPr="00F70B6B">
              <w:rPr>
                <w:rFonts w:ascii="Verdana" w:hAnsi="Verdana"/>
              </w:rPr>
              <w:t>Omzet in euro’s van referentieopdracht</w:t>
            </w:r>
          </w:p>
        </w:tc>
        <w:tc>
          <w:tcPr>
            <w:tcW w:w="5664" w:type="dxa"/>
          </w:tcPr>
          <w:p w14:paraId="3B2968CA" w14:textId="06F8070E" w:rsidR="008D2BED" w:rsidRPr="00F70B6B" w:rsidRDefault="008D2BED" w:rsidP="00FD7898">
            <w:pPr>
              <w:rPr>
                <w:rFonts w:ascii="Verdana" w:hAnsi="Verdana"/>
              </w:rPr>
            </w:pPr>
          </w:p>
        </w:tc>
      </w:tr>
      <w:tr w:rsidR="00133A82" w:rsidRPr="00F70B6B" w14:paraId="2553D5A2" w14:textId="77777777" w:rsidTr="00DB6154">
        <w:tc>
          <w:tcPr>
            <w:tcW w:w="3964" w:type="dxa"/>
          </w:tcPr>
          <w:p w14:paraId="010D9DC0" w14:textId="2E372869" w:rsidR="00133A82" w:rsidRPr="00F70B6B" w:rsidRDefault="00CF3CF7" w:rsidP="00FD7898">
            <w:pPr>
              <w:rPr>
                <w:rFonts w:ascii="Verdana" w:hAnsi="Verdana"/>
              </w:rPr>
            </w:pPr>
            <w:r w:rsidRPr="00F70B6B">
              <w:rPr>
                <w:rFonts w:ascii="Verdana" w:hAnsi="Verdana"/>
              </w:rPr>
              <w:t>Bijzonderheden</w:t>
            </w:r>
          </w:p>
        </w:tc>
        <w:tc>
          <w:tcPr>
            <w:tcW w:w="5664" w:type="dxa"/>
          </w:tcPr>
          <w:p w14:paraId="0269865A" w14:textId="77777777" w:rsidR="00133A82" w:rsidRPr="00F70B6B" w:rsidRDefault="00133A82" w:rsidP="00FD7898">
            <w:pPr>
              <w:rPr>
                <w:rFonts w:ascii="Verdana" w:hAnsi="Verdana"/>
              </w:rPr>
            </w:pPr>
          </w:p>
        </w:tc>
      </w:tr>
    </w:tbl>
    <w:p w14:paraId="05D882D6" w14:textId="77777777" w:rsidR="00FD7898" w:rsidRPr="00F70B6B" w:rsidRDefault="00FD7898" w:rsidP="00FD7898">
      <w:pPr>
        <w:rPr>
          <w:rFonts w:ascii="Verdana" w:hAnsi="Verdana"/>
        </w:rPr>
      </w:pPr>
    </w:p>
    <w:p w14:paraId="09084692" w14:textId="522C2F91" w:rsidR="00CF3CF7" w:rsidRPr="00F70B6B" w:rsidRDefault="00CF3CF7" w:rsidP="00FD7898">
      <w:pPr>
        <w:rPr>
          <w:rFonts w:ascii="Verdana" w:hAnsi="Verdana"/>
          <w:b/>
          <w:bCs/>
        </w:rPr>
      </w:pPr>
      <w:r w:rsidRPr="00F70B6B">
        <w:rPr>
          <w:rFonts w:ascii="Verdana" w:hAnsi="Verdana"/>
          <w:b/>
          <w:bCs/>
        </w:rPr>
        <w:t>Ondertekening</w:t>
      </w:r>
    </w:p>
    <w:tbl>
      <w:tblPr>
        <w:tblStyle w:val="Tabelraster"/>
        <w:tblW w:w="0" w:type="auto"/>
        <w:tblLook w:val="04A0" w:firstRow="1" w:lastRow="0" w:firstColumn="1" w:lastColumn="0" w:noHBand="0" w:noVBand="1"/>
      </w:tblPr>
      <w:tblGrid>
        <w:gridCol w:w="3964"/>
        <w:gridCol w:w="5664"/>
      </w:tblGrid>
      <w:tr w:rsidR="00CF3CF7" w:rsidRPr="00F70B6B" w14:paraId="432DE850" w14:textId="77777777" w:rsidTr="00DB6154">
        <w:tc>
          <w:tcPr>
            <w:tcW w:w="3964" w:type="dxa"/>
          </w:tcPr>
          <w:p w14:paraId="03CA15E3" w14:textId="0624B931" w:rsidR="00CF3CF7" w:rsidRPr="00F70B6B" w:rsidRDefault="00DB6154" w:rsidP="00FD7898">
            <w:pPr>
              <w:rPr>
                <w:rFonts w:ascii="Verdana" w:hAnsi="Verdana"/>
              </w:rPr>
            </w:pPr>
            <w:r w:rsidRPr="00F70B6B">
              <w:rPr>
                <w:rFonts w:ascii="Verdana" w:hAnsi="Verdana"/>
              </w:rPr>
              <w:t>Naam inschrijver</w:t>
            </w:r>
          </w:p>
        </w:tc>
        <w:tc>
          <w:tcPr>
            <w:tcW w:w="5664" w:type="dxa"/>
          </w:tcPr>
          <w:p w14:paraId="7AB66AD8" w14:textId="77777777" w:rsidR="00CF3CF7" w:rsidRPr="00F70B6B" w:rsidRDefault="00CF3CF7" w:rsidP="00FD7898">
            <w:pPr>
              <w:rPr>
                <w:rFonts w:ascii="Verdana" w:hAnsi="Verdana"/>
              </w:rPr>
            </w:pPr>
          </w:p>
        </w:tc>
      </w:tr>
      <w:tr w:rsidR="00CF3CF7" w:rsidRPr="00F70B6B" w14:paraId="7A0B5D87" w14:textId="77777777" w:rsidTr="00DB6154">
        <w:tc>
          <w:tcPr>
            <w:tcW w:w="3964" w:type="dxa"/>
          </w:tcPr>
          <w:p w14:paraId="53362B0A" w14:textId="566DC7FA" w:rsidR="00CF3CF7" w:rsidRPr="00F70B6B" w:rsidRDefault="00DB6154" w:rsidP="00FD7898">
            <w:pPr>
              <w:rPr>
                <w:rFonts w:ascii="Verdana" w:hAnsi="Verdana"/>
              </w:rPr>
            </w:pPr>
            <w:r w:rsidRPr="00F70B6B">
              <w:rPr>
                <w:rFonts w:ascii="Verdana" w:hAnsi="Verdana"/>
              </w:rPr>
              <w:t>Naam tekenbevoegde</w:t>
            </w:r>
          </w:p>
        </w:tc>
        <w:tc>
          <w:tcPr>
            <w:tcW w:w="5664" w:type="dxa"/>
          </w:tcPr>
          <w:p w14:paraId="601E00A3" w14:textId="77777777" w:rsidR="00CF3CF7" w:rsidRPr="00F70B6B" w:rsidRDefault="00CF3CF7" w:rsidP="00FD7898">
            <w:pPr>
              <w:rPr>
                <w:rFonts w:ascii="Verdana" w:hAnsi="Verdana"/>
              </w:rPr>
            </w:pPr>
          </w:p>
        </w:tc>
      </w:tr>
      <w:tr w:rsidR="00CF3CF7" w:rsidRPr="00F70B6B" w14:paraId="1DE64B72" w14:textId="77777777" w:rsidTr="00DB6154">
        <w:tc>
          <w:tcPr>
            <w:tcW w:w="3964" w:type="dxa"/>
          </w:tcPr>
          <w:p w14:paraId="21100EF6" w14:textId="62B542A2" w:rsidR="00CF3CF7" w:rsidRPr="00F70B6B" w:rsidRDefault="00DB6154" w:rsidP="00FD7898">
            <w:pPr>
              <w:rPr>
                <w:rFonts w:ascii="Verdana" w:hAnsi="Verdana"/>
              </w:rPr>
            </w:pPr>
            <w:r w:rsidRPr="00F70B6B">
              <w:rPr>
                <w:rFonts w:ascii="Verdana" w:hAnsi="Verdana"/>
              </w:rPr>
              <w:t>Functie</w:t>
            </w:r>
          </w:p>
        </w:tc>
        <w:tc>
          <w:tcPr>
            <w:tcW w:w="5664" w:type="dxa"/>
          </w:tcPr>
          <w:p w14:paraId="001AC438" w14:textId="77777777" w:rsidR="00CF3CF7" w:rsidRPr="00F70B6B" w:rsidRDefault="00CF3CF7" w:rsidP="00FD7898">
            <w:pPr>
              <w:rPr>
                <w:rFonts w:ascii="Verdana" w:hAnsi="Verdana"/>
              </w:rPr>
            </w:pPr>
          </w:p>
        </w:tc>
      </w:tr>
      <w:tr w:rsidR="00CF3CF7" w:rsidRPr="00F70B6B" w14:paraId="1EA91CDC" w14:textId="77777777" w:rsidTr="00DB6154">
        <w:tc>
          <w:tcPr>
            <w:tcW w:w="3964" w:type="dxa"/>
          </w:tcPr>
          <w:p w14:paraId="26E9299C" w14:textId="1586D036" w:rsidR="00CF3CF7" w:rsidRPr="00F70B6B" w:rsidRDefault="00DB6154" w:rsidP="00FD7898">
            <w:pPr>
              <w:rPr>
                <w:rFonts w:ascii="Verdana" w:hAnsi="Verdana"/>
              </w:rPr>
            </w:pPr>
            <w:r w:rsidRPr="00F70B6B">
              <w:rPr>
                <w:rFonts w:ascii="Verdana" w:hAnsi="Verdana"/>
              </w:rPr>
              <w:t>Datum</w:t>
            </w:r>
          </w:p>
        </w:tc>
        <w:tc>
          <w:tcPr>
            <w:tcW w:w="5664" w:type="dxa"/>
          </w:tcPr>
          <w:p w14:paraId="59EE1BB0" w14:textId="77777777" w:rsidR="00CF3CF7" w:rsidRPr="00F70B6B" w:rsidRDefault="00CF3CF7" w:rsidP="00FD7898">
            <w:pPr>
              <w:rPr>
                <w:rFonts w:ascii="Verdana" w:hAnsi="Verdana"/>
              </w:rPr>
            </w:pPr>
          </w:p>
        </w:tc>
      </w:tr>
      <w:tr w:rsidR="00CF3CF7" w:rsidRPr="00F70B6B" w14:paraId="023ED5D5" w14:textId="77777777" w:rsidTr="00DB6154">
        <w:tc>
          <w:tcPr>
            <w:tcW w:w="3964" w:type="dxa"/>
          </w:tcPr>
          <w:p w14:paraId="58C4E94E" w14:textId="699B9016" w:rsidR="00CF3CF7" w:rsidRPr="00F70B6B" w:rsidRDefault="00DB6154" w:rsidP="00FD7898">
            <w:pPr>
              <w:rPr>
                <w:rFonts w:ascii="Verdana" w:hAnsi="Verdana"/>
              </w:rPr>
            </w:pPr>
            <w:r w:rsidRPr="00F70B6B">
              <w:rPr>
                <w:rFonts w:ascii="Verdana" w:hAnsi="Verdana"/>
              </w:rPr>
              <w:t>Handtekening</w:t>
            </w:r>
          </w:p>
        </w:tc>
        <w:tc>
          <w:tcPr>
            <w:tcW w:w="5664" w:type="dxa"/>
          </w:tcPr>
          <w:p w14:paraId="153736D2" w14:textId="77777777" w:rsidR="00CF3CF7" w:rsidRPr="00F70B6B" w:rsidRDefault="00CF3CF7" w:rsidP="00FD7898">
            <w:pPr>
              <w:rPr>
                <w:rFonts w:ascii="Verdana" w:hAnsi="Verdana"/>
              </w:rPr>
            </w:pPr>
          </w:p>
        </w:tc>
      </w:tr>
    </w:tbl>
    <w:p w14:paraId="50ACBADA" w14:textId="77777777" w:rsidR="00CF3CF7" w:rsidRPr="00F70B6B" w:rsidRDefault="00CF3CF7" w:rsidP="00FD7898">
      <w:pPr>
        <w:rPr>
          <w:rFonts w:ascii="Verdana" w:hAnsi="Verdana"/>
        </w:rPr>
      </w:pPr>
    </w:p>
    <w:sectPr w:rsidR="00CF3CF7" w:rsidRPr="00F70B6B" w:rsidSect="004A38A4">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0D4A" w14:textId="77777777" w:rsidR="00164F10" w:rsidRDefault="00164F10">
      <w:r>
        <w:separator/>
      </w:r>
    </w:p>
  </w:endnote>
  <w:endnote w:type="continuationSeparator" w:id="0">
    <w:p w14:paraId="29E209BF" w14:textId="77777777" w:rsidR="00164F10" w:rsidRDefault="00164F10">
      <w:r>
        <w:continuationSeparator/>
      </w:r>
    </w:p>
  </w:endnote>
  <w:endnote w:type="continuationNotice" w:id="1">
    <w:p w14:paraId="18382B67" w14:textId="77777777" w:rsidR="00164F10" w:rsidRDefault="00164F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23DB7743"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57B00E9"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6C24" w14:textId="5AF1B8C4" w:rsidR="008E6FF3" w:rsidRPr="00B60584" w:rsidRDefault="008E6FF3" w:rsidP="008E6FF3">
    <w:pPr>
      <w:pStyle w:val="Voettekst"/>
      <w:spacing w:line="240" w:lineRule="auto"/>
      <w:rPr>
        <w:rFonts w:ascii="Verdana" w:hAnsi="Verdana" w:cs="Arial"/>
        <w:sz w:val="18"/>
        <w:szCs w:val="18"/>
      </w:rPr>
    </w:pPr>
    <w:r>
      <w:rPr>
        <w:rFonts w:ascii="Verdana" w:hAnsi="Verdana" w:cs="Arial"/>
        <w:sz w:val="18"/>
        <w:szCs w:val="18"/>
      </w:rPr>
      <w:t>Aanbesteding</w:t>
    </w:r>
    <w:r w:rsidRPr="00B60584">
      <w:rPr>
        <w:rFonts w:ascii="Verdana" w:hAnsi="Verdana" w:cs="Arial"/>
        <w:sz w:val="18"/>
        <w:szCs w:val="18"/>
      </w:rPr>
      <w:t xml:space="preserve"> landmeetkundige diensten </w:t>
    </w:r>
    <w:r w:rsidRPr="00B60584">
      <w:rPr>
        <w:rFonts w:ascii="Verdana" w:hAnsi="Verdana"/>
        <w:sz w:val="18"/>
        <w:szCs w:val="18"/>
      </w:rPr>
      <w:t>– gemeente Dalfsen</w:t>
    </w:r>
  </w:p>
  <w:p w14:paraId="6D6A7512" w14:textId="77777777" w:rsidR="008E6FF3" w:rsidRPr="00B60584" w:rsidRDefault="008E6FF3" w:rsidP="008E6FF3">
    <w:pPr>
      <w:pStyle w:val="Voettekst"/>
      <w:spacing w:line="240" w:lineRule="auto"/>
      <w:rPr>
        <w:rFonts w:ascii="Verdana" w:hAnsi="Verdana"/>
        <w:sz w:val="18"/>
        <w:szCs w:val="18"/>
      </w:rPr>
    </w:pPr>
    <w:r w:rsidRPr="00B60584">
      <w:rPr>
        <w:rFonts w:ascii="Verdana" w:hAnsi="Verdana" w:cs="Arial"/>
        <w:sz w:val="18"/>
        <w:szCs w:val="18"/>
      </w:rPr>
      <w:t xml:space="preserve">Ons ref.nr.: </w:t>
    </w:r>
    <w:r w:rsidRPr="00B60584">
      <w:rPr>
        <w:rFonts w:ascii="Verdana" w:hAnsi="Verdana"/>
        <w:sz w:val="18"/>
        <w:szCs w:val="18"/>
      </w:rPr>
      <w:t>22.D.015</w:t>
    </w:r>
  </w:p>
  <w:p w14:paraId="096ABEEA" w14:textId="200E2D6F" w:rsidR="008E6FF3" w:rsidRDefault="008E6FF3">
    <w:pPr>
      <w:pStyle w:val="Voettekst"/>
    </w:pPr>
  </w:p>
  <w:p w14:paraId="5BB7E229" w14:textId="6E95F1D1"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465B2E1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3034839"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DFD72" w14:textId="77777777" w:rsidR="00164F10" w:rsidRDefault="00164F10">
      <w:r>
        <w:separator/>
      </w:r>
    </w:p>
  </w:footnote>
  <w:footnote w:type="continuationSeparator" w:id="0">
    <w:p w14:paraId="09E5A907" w14:textId="77777777" w:rsidR="00164F10" w:rsidRDefault="00164F10">
      <w:r>
        <w:continuationSeparator/>
      </w:r>
    </w:p>
  </w:footnote>
  <w:footnote w:type="continuationNotice" w:id="1">
    <w:p w14:paraId="62C88C51" w14:textId="77777777" w:rsidR="00164F10" w:rsidRDefault="00164F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8EEF4A6" w14:textId="77777777" w:rsidTr="0023628B">
      <w:trPr>
        <w:cantSplit/>
        <w:trHeight w:val="397"/>
      </w:trPr>
      <w:tc>
        <w:tcPr>
          <w:tcW w:w="1418" w:type="dxa"/>
          <w:shd w:val="clear" w:color="auto" w:fill="auto"/>
        </w:tcPr>
        <w:p w14:paraId="1F8A5EA3" w14:textId="77777777" w:rsidR="00713A38" w:rsidRDefault="00713A38" w:rsidP="0023628B">
          <w:pPr>
            <w:pStyle w:val="Koptekst"/>
          </w:pPr>
        </w:p>
      </w:tc>
      <w:tc>
        <w:tcPr>
          <w:tcW w:w="10490" w:type="dxa"/>
          <w:shd w:val="clear" w:color="auto" w:fill="auto"/>
        </w:tcPr>
        <w:p w14:paraId="1A5D50BC" w14:textId="77777777" w:rsidR="00713A38" w:rsidRDefault="00713A38" w:rsidP="0023628B">
          <w:pPr>
            <w:pStyle w:val="Koptekst"/>
          </w:pPr>
        </w:p>
      </w:tc>
    </w:tr>
    <w:tr w:rsidR="00713A38" w14:paraId="6CBCF7A5" w14:textId="77777777" w:rsidTr="0023628B">
      <w:trPr>
        <w:cantSplit/>
        <w:trHeight w:hRule="exact" w:val="737"/>
      </w:trPr>
      <w:tc>
        <w:tcPr>
          <w:tcW w:w="1418" w:type="dxa"/>
          <w:shd w:val="clear" w:color="auto" w:fill="auto"/>
        </w:tcPr>
        <w:p w14:paraId="522C2832" w14:textId="77777777" w:rsidR="00713A38" w:rsidRDefault="00713A38" w:rsidP="0023628B">
          <w:pPr>
            <w:pStyle w:val="Koptekst"/>
          </w:pPr>
        </w:p>
      </w:tc>
      <w:tc>
        <w:tcPr>
          <w:tcW w:w="10490" w:type="dxa"/>
          <w:shd w:val="clear" w:color="auto" w:fill="auto"/>
        </w:tcPr>
        <w:p w14:paraId="030EE03B" w14:textId="77777777" w:rsidR="00713A38" w:rsidRDefault="00713A38" w:rsidP="0023628B">
          <w:pPr>
            <w:pStyle w:val="Koptekst"/>
          </w:pPr>
        </w:p>
      </w:tc>
    </w:tr>
  </w:tbl>
  <w:p w14:paraId="2875685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FB3B" w14:textId="77777777" w:rsidR="008D1F79" w:rsidRDefault="008D1F79">
    <w:pPr>
      <w:pStyle w:val="Koptekst"/>
    </w:pPr>
    <w:r>
      <w:rPr>
        <w:noProof/>
      </w:rPr>
      <w:drawing>
        <wp:anchor distT="0" distB="0" distL="114300" distR="114300" simplePos="0" relativeHeight="251660288" behindDoc="0" locked="0" layoutInCell="1" allowOverlap="1" wp14:anchorId="5C55E0DF" wp14:editId="65A0AE11">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264" behindDoc="1" locked="0" layoutInCell="1" allowOverlap="1" wp14:anchorId="6042A0F5" wp14:editId="7725CE96">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165ED" w14:textId="77777777" w:rsidR="008D1F79" w:rsidRDefault="008D1F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0C553557" w14:textId="77777777" w:rsidTr="002D1748">
      <w:trPr>
        <w:trHeight w:hRule="exact" w:val="340"/>
      </w:trPr>
      <w:tc>
        <w:tcPr>
          <w:tcW w:w="1144" w:type="dxa"/>
          <w:shd w:val="clear" w:color="auto" w:fill="auto"/>
        </w:tcPr>
        <w:p w14:paraId="2A50642E" w14:textId="77777777" w:rsidR="00713A38" w:rsidRDefault="00713A38" w:rsidP="002D1748">
          <w:pPr>
            <w:pStyle w:val="Kenmerk"/>
          </w:pPr>
        </w:p>
      </w:tc>
      <w:tc>
        <w:tcPr>
          <w:tcW w:w="10763" w:type="dxa"/>
          <w:shd w:val="clear" w:color="auto" w:fill="auto"/>
        </w:tcPr>
        <w:p w14:paraId="69200463" w14:textId="77777777" w:rsidR="00713A38" w:rsidRDefault="00713A38" w:rsidP="002D1748">
          <w:pPr>
            <w:pStyle w:val="Kenmerk"/>
          </w:pPr>
        </w:p>
      </w:tc>
    </w:tr>
  </w:tbl>
  <w:p w14:paraId="3BEC093F"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11499A"/>
    <w:multiLevelType w:val="hybridMultilevel"/>
    <w:tmpl w:val="DE90BE4C"/>
    <w:lvl w:ilvl="0" w:tplc="494C7F9A">
      <w:start w:val="5"/>
      <w:numFmt w:val="bullet"/>
      <w:lvlText w:val="-"/>
      <w:lvlJc w:val="left"/>
      <w:pPr>
        <w:ind w:left="360" w:hanging="360"/>
      </w:pPr>
      <w:rPr>
        <w:rFonts w:ascii="Candara" w:eastAsia="Times New Roman" w:hAnsi="Candar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9E763B"/>
    <w:multiLevelType w:val="hybridMultilevel"/>
    <w:tmpl w:val="BF640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852459"/>
    <w:multiLevelType w:val="hybridMultilevel"/>
    <w:tmpl w:val="422E6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8"/>
  </w:num>
  <w:num w:numId="15" w16cid:durableId="2028094012">
    <w:abstractNumId w:val="10"/>
  </w:num>
  <w:num w:numId="16" w16cid:durableId="1423255533">
    <w:abstractNumId w:val="4"/>
  </w:num>
  <w:num w:numId="17" w16cid:durableId="1088959256">
    <w:abstractNumId w:val="9"/>
  </w:num>
  <w:num w:numId="18" w16cid:durableId="4767301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9633F"/>
    <w:rsid w:val="000B0647"/>
    <w:rsid w:val="000D2944"/>
    <w:rsid w:val="000D7F29"/>
    <w:rsid w:val="000E3F54"/>
    <w:rsid w:val="000F2D4E"/>
    <w:rsid w:val="000F5E05"/>
    <w:rsid w:val="000F5F8B"/>
    <w:rsid w:val="000F728F"/>
    <w:rsid w:val="00101DFF"/>
    <w:rsid w:val="00130C9A"/>
    <w:rsid w:val="00133A82"/>
    <w:rsid w:val="00146ED6"/>
    <w:rsid w:val="00153860"/>
    <w:rsid w:val="00155D2D"/>
    <w:rsid w:val="00164F10"/>
    <w:rsid w:val="001737AD"/>
    <w:rsid w:val="0018669D"/>
    <w:rsid w:val="001A1C14"/>
    <w:rsid w:val="001B1F7E"/>
    <w:rsid w:val="001B65DE"/>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17C8E"/>
    <w:rsid w:val="003369A3"/>
    <w:rsid w:val="00352E6E"/>
    <w:rsid w:val="00370A69"/>
    <w:rsid w:val="00373C81"/>
    <w:rsid w:val="003A4A36"/>
    <w:rsid w:val="003E0A90"/>
    <w:rsid w:val="00413744"/>
    <w:rsid w:val="0042259D"/>
    <w:rsid w:val="004317A3"/>
    <w:rsid w:val="00444721"/>
    <w:rsid w:val="00464D2A"/>
    <w:rsid w:val="00471103"/>
    <w:rsid w:val="00491570"/>
    <w:rsid w:val="0049169D"/>
    <w:rsid w:val="004A2836"/>
    <w:rsid w:val="004A38A4"/>
    <w:rsid w:val="004E2F3F"/>
    <w:rsid w:val="004F2305"/>
    <w:rsid w:val="00543508"/>
    <w:rsid w:val="00547595"/>
    <w:rsid w:val="005576FD"/>
    <w:rsid w:val="00573DEF"/>
    <w:rsid w:val="005769AD"/>
    <w:rsid w:val="005862BE"/>
    <w:rsid w:val="00595803"/>
    <w:rsid w:val="00597891"/>
    <w:rsid w:val="005B1943"/>
    <w:rsid w:val="005B6D4C"/>
    <w:rsid w:val="005C1431"/>
    <w:rsid w:val="005C51F6"/>
    <w:rsid w:val="005D04E3"/>
    <w:rsid w:val="005D4605"/>
    <w:rsid w:val="006019E7"/>
    <w:rsid w:val="006029F6"/>
    <w:rsid w:val="006114DD"/>
    <w:rsid w:val="00612F23"/>
    <w:rsid w:val="006139E7"/>
    <w:rsid w:val="00625A55"/>
    <w:rsid w:val="006270D4"/>
    <w:rsid w:val="006445DE"/>
    <w:rsid w:val="00644793"/>
    <w:rsid w:val="00650F66"/>
    <w:rsid w:val="00657D34"/>
    <w:rsid w:val="00663D80"/>
    <w:rsid w:val="00665F82"/>
    <w:rsid w:val="00676F05"/>
    <w:rsid w:val="006C6DF3"/>
    <w:rsid w:val="006D679C"/>
    <w:rsid w:val="006D7F5E"/>
    <w:rsid w:val="006F29BF"/>
    <w:rsid w:val="00704C08"/>
    <w:rsid w:val="00713A38"/>
    <w:rsid w:val="00752E48"/>
    <w:rsid w:val="00781755"/>
    <w:rsid w:val="007825BE"/>
    <w:rsid w:val="007839C9"/>
    <w:rsid w:val="007866F0"/>
    <w:rsid w:val="007D21F3"/>
    <w:rsid w:val="007D4666"/>
    <w:rsid w:val="007D5D28"/>
    <w:rsid w:val="007E7881"/>
    <w:rsid w:val="00815F61"/>
    <w:rsid w:val="00816AF9"/>
    <w:rsid w:val="008320BC"/>
    <w:rsid w:val="0084090D"/>
    <w:rsid w:val="00844BEB"/>
    <w:rsid w:val="00851215"/>
    <w:rsid w:val="0085611E"/>
    <w:rsid w:val="00864D43"/>
    <w:rsid w:val="008702E6"/>
    <w:rsid w:val="00871D08"/>
    <w:rsid w:val="008760CE"/>
    <w:rsid w:val="0088501C"/>
    <w:rsid w:val="008A09B5"/>
    <w:rsid w:val="008A0A7D"/>
    <w:rsid w:val="008A19F5"/>
    <w:rsid w:val="008D1F79"/>
    <w:rsid w:val="008D2BED"/>
    <w:rsid w:val="008D33C4"/>
    <w:rsid w:val="008D4C91"/>
    <w:rsid w:val="008E6FF3"/>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03E01"/>
    <w:rsid w:val="00B13A1B"/>
    <w:rsid w:val="00B4408E"/>
    <w:rsid w:val="00B47772"/>
    <w:rsid w:val="00B550B9"/>
    <w:rsid w:val="00B731E4"/>
    <w:rsid w:val="00B77818"/>
    <w:rsid w:val="00B80EC3"/>
    <w:rsid w:val="00B8655F"/>
    <w:rsid w:val="00BA51C5"/>
    <w:rsid w:val="00BA6D84"/>
    <w:rsid w:val="00BB1CB3"/>
    <w:rsid w:val="00BC2211"/>
    <w:rsid w:val="00BD7317"/>
    <w:rsid w:val="00BF0858"/>
    <w:rsid w:val="00BF63CE"/>
    <w:rsid w:val="00C10DA1"/>
    <w:rsid w:val="00C14108"/>
    <w:rsid w:val="00C24684"/>
    <w:rsid w:val="00C32970"/>
    <w:rsid w:val="00C42533"/>
    <w:rsid w:val="00C612F9"/>
    <w:rsid w:val="00C73D9F"/>
    <w:rsid w:val="00C95CAD"/>
    <w:rsid w:val="00CA14F4"/>
    <w:rsid w:val="00CC406D"/>
    <w:rsid w:val="00CF3CF7"/>
    <w:rsid w:val="00CF47F9"/>
    <w:rsid w:val="00D05FC7"/>
    <w:rsid w:val="00D17E42"/>
    <w:rsid w:val="00D40560"/>
    <w:rsid w:val="00D4268A"/>
    <w:rsid w:val="00D54DEA"/>
    <w:rsid w:val="00D57B19"/>
    <w:rsid w:val="00D8453C"/>
    <w:rsid w:val="00DA7EF0"/>
    <w:rsid w:val="00DB456C"/>
    <w:rsid w:val="00DB6154"/>
    <w:rsid w:val="00DC210E"/>
    <w:rsid w:val="00DC3AD8"/>
    <w:rsid w:val="00DC7A91"/>
    <w:rsid w:val="00DD1C06"/>
    <w:rsid w:val="00DE25D6"/>
    <w:rsid w:val="00E70C32"/>
    <w:rsid w:val="00E83488"/>
    <w:rsid w:val="00E9456E"/>
    <w:rsid w:val="00EB4ED3"/>
    <w:rsid w:val="00EC3AD8"/>
    <w:rsid w:val="00ED3122"/>
    <w:rsid w:val="00ED3DEB"/>
    <w:rsid w:val="00ED6943"/>
    <w:rsid w:val="00F10F4C"/>
    <w:rsid w:val="00F23CC1"/>
    <w:rsid w:val="00F349BD"/>
    <w:rsid w:val="00F46E1D"/>
    <w:rsid w:val="00F70B6B"/>
    <w:rsid w:val="00F70DCF"/>
    <w:rsid w:val="00F860AD"/>
    <w:rsid w:val="00F92976"/>
    <w:rsid w:val="00F97258"/>
    <w:rsid w:val="00FA5214"/>
    <w:rsid w:val="00FB1A20"/>
    <w:rsid w:val="00FC7A75"/>
    <w:rsid w:val="00FD7898"/>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kern w:val="2"/>
      <w:sz w:val="16"/>
      <w14:ligatures w14:val="standardContextual"/>
    </w:rPr>
  </w:style>
  <w:style w:type="paragraph" w:customStyle="1" w:styleId="Kenmerk">
    <w:name w:val="Kenmerk"/>
    <w:basedOn w:val="Standaard"/>
    <w:qFormat/>
    <w:rsid w:val="006139E7"/>
    <w:rPr>
      <w:i/>
      <w:kern w:val="2"/>
      <w14:ligatures w14:val="standardContextual"/>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customStyle="1" w:styleId="Extratiteltekst">
    <w:name w:val="Extra titeltekst"/>
    <w:basedOn w:val="Standaard"/>
    <w:rsid w:val="006139E7"/>
    <w:rPr>
      <w:b/>
      <w:kern w:val="2"/>
      <w14:ligatures w14:val="standardContextual"/>
    </w:rPr>
  </w:style>
  <w:style w:type="paragraph" w:customStyle="1" w:styleId="lijstopsommingnummering">
    <w:name w:val="lijstopsomming nummering"/>
    <w:basedOn w:val="Standaard"/>
    <w:qFormat/>
    <w:rsid w:val="006139E7"/>
    <w:pPr>
      <w:numPr>
        <w:numId w:val="10"/>
      </w:numPr>
      <w:tabs>
        <w:tab w:val="left" w:pos="851"/>
      </w:tabs>
    </w:pPr>
    <w:rPr>
      <w:kern w:val="2"/>
      <w14:ligatures w14:val="standardContextual"/>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kern w:val="2"/>
      <w:sz w:val="26"/>
      <w14:ligatures w14:val="standardContextua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kern w:val="2"/>
      <w:sz w:val="48"/>
      <w14:ligatures w14:val="standardContextual"/>
    </w:rPr>
  </w:style>
  <w:style w:type="paragraph" w:customStyle="1" w:styleId="SSCTitelMemo">
    <w:name w:val="SSC Titel Memo"/>
    <w:basedOn w:val="Standaard"/>
    <w:rsid w:val="00BA6D84"/>
    <w:rPr>
      <w:b/>
      <w:color w:val="005F94"/>
      <w:kern w:val="2"/>
      <w14:ligatures w14:val="standardContextual"/>
    </w:rPr>
  </w:style>
  <w:style w:type="paragraph" w:customStyle="1" w:styleId="SSCTussenkop">
    <w:name w:val="SSC Tussenkop"/>
    <w:basedOn w:val="Standaard"/>
    <w:rsid w:val="00926422"/>
    <w:rPr>
      <w:b/>
      <w:color w:val="005F94"/>
      <w:kern w:val="2"/>
      <w:sz w:val="32"/>
      <w:szCs w:val="32"/>
      <w14:ligatures w14:val="standardContextual"/>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customStyle="1" w:styleId="VoetnoottekstChar">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RCUS45HN67DU-974321440-292496</_dlc_DocId>
    <_dlc_DocIdUrl xmlns="558c601a-c172-4142-980b-33deeaa1e95d">
      <Url>https://sscons.sharepoint.com/sites/ORG-IC/_layouts/15/DocIdRedir.aspx?ID=RCUS45HN67DU-974321440-292496</Url>
      <Description>RCUS45HN67DU-974321440-292496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F9A3F-3352-40A1-BD86-E71104128E49}">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272</Words>
  <Characters>1498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27</cp:revision>
  <cp:lastPrinted>2019-01-04T09:57:00Z</cp:lastPrinted>
  <dcterms:created xsi:type="dcterms:W3CDTF">2024-05-06T11:05:00Z</dcterms:created>
  <dcterms:modified xsi:type="dcterms:W3CDTF">2024-06-10T11:49:00Z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7a1a9a51-c8a9-46bc-8339-7d6e6552ef1c</vt:lpwstr>
  </property>
  <property fmtid="{D5CDD505-2E9C-101B-9397-08002B2CF9AE}" pid="4" name="MediaServiceImageTags">
    <vt:lpwstr/>
  </property>
</Properties>
</file>