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05740" w:rsidR="00BD7317" w:rsidP="3D3B219A" w:rsidRDefault="00BD7317" w14:paraId="066335F9" w14:textId="2D569D4C">
      <w:pPr>
        <w:pStyle w:val="Heading1titel"/>
        <w:numPr>
          <w:numId w:val="0"/>
        </w:numPr>
        <w:rPr>
          <w:rFonts w:ascii="Verdana" w:hAnsi="Verdana"/>
          <w:sz w:val="28"/>
          <w:szCs w:val="28"/>
        </w:rPr>
      </w:pPr>
      <w:r w:rsidRPr="3D3B219A" w:rsidR="00BD7317">
        <w:rPr>
          <w:rFonts w:ascii="Verdana" w:hAnsi="Verdana"/>
          <w:sz w:val="28"/>
          <w:szCs w:val="28"/>
        </w:rPr>
        <w:t>B</w:t>
      </w:r>
      <w:r w:rsidRPr="3D3B219A" w:rsidR="00244FAE">
        <w:rPr>
          <w:rFonts w:ascii="Verdana" w:hAnsi="Verdana"/>
          <w:sz w:val="28"/>
          <w:szCs w:val="28"/>
        </w:rPr>
        <w:t xml:space="preserve">ijlage </w:t>
      </w:r>
      <w:r w:rsidRPr="3D3B219A" w:rsidR="32DABA55">
        <w:rPr>
          <w:rFonts w:ascii="Verdana" w:hAnsi="Verdana"/>
          <w:sz w:val="28"/>
          <w:szCs w:val="28"/>
        </w:rPr>
        <w:t>6</w:t>
      </w:r>
      <w:r w:rsidRPr="3D3B219A" w:rsidR="00244FAE">
        <w:rPr>
          <w:rFonts w:ascii="Verdana" w:hAnsi="Verdana"/>
          <w:sz w:val="28"/>
          <w:szCs w:val="28"/>
        </w:rPr>
        <w:t xml:space="preserve"> </w:t>
      </w:r>
      <w:r w:rsidRPr="3D3B219A" w:rsidR="00491570">
        <w:rPr>
          <w:rFonts w:ascii="Verdana" w:hAnsi="Verdana"/>
          <w:sz w:val="28"/>
          <w:szCs w:val="28"/>
        </w:rPr>
        <w:t>–</w:t>
      </w:r>
      <w:r w:rsidRPr="3D3B219A" w:rsidR="00BD7317">
        <w:rPr>
          <w:rFonts w:ascii="Verdana" w:hAnsi="Verdana"/>
          <w:sz w:val="28"/>
          <w:szCs w:val="28"/>
        </w:rPr>
        <w:t xml:space="preserve"> Verklaring Russische partijen</w:t>
      </w:r>
    </w:p>
    <w:p w:rsidR="00E401F9" w:rsidP="00E401F9" w:rsidRDefault="00E401F9" w14:paraId="5A6E2A0B" w14:textId="77777777">
      <w:pPr>
        <w:spacing w:line="240" w:lineRule="auto"/>
        <w:rPr>
          <w:rFonts w:ascii="Verdana" w:hAnsi="Verdana"/>
        </w:rPr>
      </w:pPr>
    </w:p>
    <w:p w:rsidRPr="00A05740" w:rsidR="00BD7317" w:rsidP="00FD71B9" w:rsidRDefault="00BD7317" w14:paraId="34E7A11A" w14:textId="59F300AF">
      <w:pPr>
        <w:spacing w:line="480" w:lineRule="auto"/>
        <w:rPr>
          <w:rFonts w:ascii="Verdana" w:hAnsi="Verdana"/>
        </w:rPr>
      </w:pPr>
      <w:r w:rsidRPr="00A05740">
        <w:rPr>
          <w:rFonts w:ascii="Verdana" w:hAnsi="Verdana"/>
        </w:rPr>
        <w:t>Naam bedrijf</w:t>
      </w:r>
      <w:r w:rsidRPr="00A05740">
        <w:rPr>
          <w:rFonts w:ascii="Verdana" w:hAnsi="Verdana"/>
        </w:rPr>
        <w:tab/>
      </w:r>
      <w:r w:rsidRPr="00A05740">
        <w:rPr>
          <w:rFonts w:ascii="Verdana" w:hAnsi="Verdana"/>
        </w:rPr>
        <w:tab/>
      </w:r>
      <w:r w:rsidRPr="00A05740">
        <w:rPr>
          <w:rFonts w:ascii="Verdana" w:hAnsi="Verdana"/>
        </w:rPr>
        <w:t>:</w:t>
      </w:r>
      <w:r w:rsidRPr="00A05740">
        <w:rPr>
          <w:rFonts w:ascii="Verdana" w:hAnsi="Verdana"/>
        </w:rPr>
        <w:tab/>
      </w:r>
      <w:r w:rsidRPr="00A05740">
        <w:rPr>
          <w:rFonts w:ascii="Verdana" w:hAnsi="Verdana"/>
        </w:rPr>
        <w:tab/>
      </w:r>
    </w:p>
    <w:p w:rsidRPr="00A05740" w:rsidR="00BD7317" w:rsidP="00FD71B9" w:rsidRDefault="00BD7317" w14:paraId="351C347E" w14:textId="77777777">
      <w:pPr>
        <w:spacing w:line="480" w:lineRule="auto"/>
        <w:rPr>
          <w:rFonts w:ascii="Verdana" w:hAnsi="Verdana"/>
        </w:rPr>
      </w:pPr>
      <w:r w:rsidRPr="00A05740">
        <w:rPr>
          <w:rFonts w:ascii="Verdana" w:hAnsi="Verdana"/>
        </w:rPr>
        <w:t xml:space="preserve">Adres           </w:t>
      </w:r>
      <w:r w:rsidRPr="00A05740">
        <w:rPr>
          <w:rFonts w:ascii="Verdana" w:hAnsi="Verdana"/>
        </w:rPr>
        <w:tab/>
      </w:r>
      <w:r w:rsidRPr="00A05740">
        <w:rPr>
          <w:rFonts w:ascii="Verdana" w:hAnsi="Verdana"/>
        </w:rPr>
        <w:tab/>
      </w:r>
      <w:r w:rsidRPr="00A05740">
        <w:rPr>
          <w:rFonts w:ascii="Verdana" w:hAnsi="Verdana"/>
        </w:rPr>
        <w:t>:</w:t>
      </w:r>
    </w:p>
    <w:p w:rsidRPr="00A05740" w:rsidR="00BD7317" w:rsidP="00FD71B9" w:rsidRDefault="00BD7317" w14:paraId="16169BA5" w14:textId="77777777">
      <w:pPr>
        <w:spacing w:line="480" w:lineRule="auto"/>
        <w:rPr>
          <w:rFonts w:ascii="Verdana" w:hAnsi="Verdana"/>
        </w:rPr>
      </w:pPr>
      <w:r w:rsidRPr="00A05740">
        <w:rPr>
          <w:rFonts w:ascii="Verdana" w:hAnsi="Verdana"/>
        </w:rPr>
        <w:t xml:space="preserve">Postcode en plaats </w:t>
      </w:r>
      <w:r w:rsidRPr="00A05740">
        <w:rPr>
          <w:rFonts w:ascii="Verdana" w:hAnsi="Verdana"/>
        </w:rPr>
        <w:tab/>
      </w:r>
      <w:r w:rsidRPr="00A05740">
        <w:rPr>
          <w:rFonts w:ascii="Verdana" w:hAnsi="Verdana"/>
        </w:rPr>
        <w:t>:</w:t>
      </w:r>
    </w:p>
    <w:p w:rsidRPr="00A05740" w:rsidR="00BD7317" w:rsidP="00FD71B9" w:rsidRDefault="00BD7317" w14:paraId="33FDDBF0" w14:textId="4AE138A8">
      <w:pPr>
        <w:spacing w:line="480" w:lineRule="auto"/>
        <w:rPr>
          <w:rFonts w:ascii="Verdana" w:hAnsi="Verdana"/>
        </w:rPr>
      </w:pPr>
      <w:r w:rsidRPr="7A917C7F" w:rsidR="00BD7317">
        <w:rPr>
          <w:rFonts w:ascii="Verdana" w:hAnsi="Verdana"/>
        </w:rPr>
        <w:t>Aanbesteding</w:t>
      </w:r>
      <w:r>
        <w:tab/>
      </w:r>
      <w:r>
        <w:tab/>
      </w:r>
      <w:r w:rsidRPr="7A917C7F" w:rsidR="00BD7317">
        <w:rPr>
          <w:rFonts w:ascii="Verdana" w:hAnsi="Verdana"/>
        </w:rPr>
        <w:t xml:space="preserve">:  </w:t>
      </w:r>
      <w:r w:rsidRPr="7A917C7F" w:rsidR="51D9C601">
        <w:rPr>
          <w:rFonts w:ascii="Verdana" w:hAnsi="Verdana"/>
        </w:rPr>
        <w:t>Planeconomisch advies GREX</w:t>
      </w:r>
    </w:p>
    <w:p w:rsidRPr="00A05740" w:rsidR="00BD7317" w:rsidP="00A72CE2" w:rsidRDefault="00BD7317" w14:paraId="2CEB66EC" w14:textId="77777777">
      <w:pPr>
        <w:pStyle w:val="Normaalweb"/>
        <w:jc w:val="both"/>
        <w:rPr>
          <w:rFonts w:ascii="Verdana" w:hAnsi="Verdana" w:cs="Arial"/>
          <w:sz w:val="20"/>
          <w:szCs w:val="20"/>
        </w:rPr>
      </w:pPr>
      <w:r w:rsidRPr="00A05740">
        <w:rPr>
          <w:rFonts w:ascii="Verdana" w:hAnsi="Verdana" w:cs="Arial"/>
          <w:sz w:val="20"/>
          <w:szCs w:val="20"/>
        </w:rPr>
        <w:t xml:space="preserve">Hierbij verklaar ik naar eer en geweten dat er geen sprake is van Russische betrokkenheid bij de uitvoering van deze overeenkomst die de drempels van artikel 5 </w:t>
      </w:r>
      <w:proofErr w:type="spellStart"/>
      <w:r w:rsidRPr="00A05740">
        <w:rPr>
          <w:rFonts w:ascii="Verdana" w:hAnsi="Verdana" w:cs="Arial"/>
          <w:sz w:val="20"/>
          <w:szCs w:val="20"/>
        </w:rPr>
        <w:t>duodecies</w:t>
      </w:r>
      <w:proofErr w:type="spellEnd"/>
      <w:r w:rsidRPr="00A05740">
        <w:rPr>
          <w:rFonts w:ascii="Verdana" w:hAnsi="Verdana"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A05740" w:rsidR="00BD7317" w:rsidP="00A72CE2" w:rsidRDefault="00BD7317" w14:paraId="5DD83251" w14:textId="77777777">
      <w:pPr>
        <w:pStyle w:val="Normaalweb"/>
        <w:jc w:val="both"/>
        <w:rPr>
          <w:rFonts w:ascii="Verdana" w:hAnsi="Verdana" w:cs="Arial"/>
          <w:sz w:val="20"/>
          <w:szCs w:val="20"/>
        </w:rPr>
      </w:pPr>
      <w:r w:rsidRPr="00A05740">
        <w:rPr>
          <w:rFonts w:ascii="Verdana" w:hAnsi="Verdana" w:cs="Arial"/>
          <w:sz w:val="20"/>
          <w:szCs w:val="20"/>
        </w:rPr>
        <w:t>Ik verklaar in het bijzonder dat:</w:t>
      </w:r>
    </w:p>
    <w:p w:rsidRPr="00A05740" w:rsidR="00BD7317" w:rsidP="00E401F9" w:rsidRDefault="00BD7317" w14:paraId="4A0F2B50" w14:textId="77777777">
      <w:pPr>
        <w:pStyle w:val="Normaalweb"/>
        <w:spacing w:before="0" w:beforeAutospacing="0" w:after="0" w:afterAutospacing="0"/>
        <w:jc w:val="both"/>
        <w:rPr>
          <w:rFonts w:ascii="Verdana" w:hAnsi="Verdana" w:cs="Arial"/>
          <w:sz w:val="20"/>
          <w:szCs w:val="20"/>
        </w:rPr>
      </w:pPr>
      <w:r w:rsidRPr="00A05740">
        <w:rPr>
          <w:rFonts w:ascii="Verdana" w:hAnsi="Verdana" w:cs="Arial"/>
          <w:sz w:val="20"/>
          <w:szCs w:val="20"/>
        </w:rPr>
        <w:t>a) de opdrachtnemer die ik vertegenwoordig (en de bedrijven die een onderdeel zijn van ons consortium</w:t>
      </w:r>
      <w:r w:rsidRPr="00A05740">
        <w:rPr>
          <w:rStyle w:val="Voetnootmarkering"/>
          <w:rFonts w:ascii="Verdana" w:hAnsi="Verdana" w:cs="Arial"/>
          <w:sz w:val="20"/>
          <w:szCs w:val="20"/>
        </w:rPr>
        <w:footnoteReference w:id="2"/>
      </w:r>
      <w:r w:rsidRPr="00A05740">
        <w:rPr>
          <w:rFonts w:ascii="Verdana" w:hAnsi="Verdana" w:cs="Arial"/>
          <w:sz w:val="20"/>
          <w:szCs w:val="20"/>
        </w:rPr>
        <w:t>) geen (rechts)personen zijn met een Russische nationaliteit en deze (rechts) personen  (natuurlijke personen, bedrijven, entiteiten of organen) niet gevestigd zijn in Rusland;</w:t>
      </w:r>
    </w:p>
    <w:p w:rsidRPr="00A05740" w:rsidR="00BD7317" w:rsidP="00E401F9" w:rsidRDefault="00BD7317" w14:paraId="42FD6664" w14:textId="77777777">
      <w:pPr>
        <w:pStyle w:val="Normaalweb"/>
        <w:spacing w:before="0" w:beforeAutospacing="0" w:after="0" w:afterAutospacing="0"/>
        <w:jc w:val="both"/>
        <w:rPr>
          <w:rFonts w:ascii="Verdana" w:hAnsi="Verdana" w:cs="Arial"/>
          <w:sz w:val="20"/>
          <w:szCs w:val="20"/>
        </w:rPr>
      </w:pPr>
      <w:r w:rsidRPr="00A05740">
        <w:rPr>
          <w:rFonts w:ascii="Verdana" w:hAnsi="Verdana"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A05740" w:rsidR="00BD7317" w:rsidP="00E401F9" w:rsidRDefault="00BD7317" w14:paraId="0E4DEB5D" w14:textId="77777777">
      <w:pPr>
        <w:pStyle w:val="Normaalweb"/>
        <w:spacing w:before="0" w:beforeAutospacing="0" w:after="0" w:afterAutospacing="0"/>
        <w:jc w:val="both"/>
        <w:rPr>
          <w:rFonts w:ascii="Verdana" w:hAnsi="Verdana" w:cs="Arial"/>
          <w:sz w:val="20"/>
          <w:szCs w:val="20"/>
        </w:rPr>
      </w:pPr>
      <w:r w:rsidRPr="00A05740">
        <w:rPr>
          <w:rFonts w:ascii="Verdana" w:hAnsi="Verdana" w:cs="Arial"/>
          <w:sz w:val="20"/>
          <w:szCs w:val="20"/>
        </w:rPr>
        <w:t>c) noch ik noch de onderneming die ik vertegenwoordig een (rechts)persoon (gevestigd in Rusland of een ander land) is die handelt in belang van of op aanwijzing van een Russische partij, zoals bedoeld onder a) en b);</w:t>
      </w:r>
    </w:p>
    <w:p w:rsidR="00BD7317" w:rsidP="00E401F9" w:rsidRDefault="00BD7317" w14:paraId="7FED2723" w14:textId="07F08D93">
      <w:pPr>
        <w:pStyle w:val="Normaalweb"/>
        <w:spacing w:before="0" w:beforeAutospacing="0" w:after="0" w:afterAutospacing="0"/>
        <w:jc w:val="both"/>
        <w:rPr>
          <w:rFonts w:ascii="Verdana" w:hAnsi="Verdana" w:cs="Arial"/>
          <w:sz w:val="20"/>
          <w:szCs w:val="20"/>
        </w:rPr>
      </w:pPr>
      <w:r w:rsidRPr="00A05740">
        <w:rPr>
          <w:rFonts w:ascii="Verdana" w:hAnsi="Verdana"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4F48D4" w:rsidP="00BD7317" w:rsidRDefault="004F48D4" w14:paraId="447B15FE" w14:textId="77777777">
      <w:pPr>
        <w:rPr>
          <w:rFonts w:ascii="Verdana" w:hAnsi="Verdana"/>
        </w:rPr>
      </w:pPr>
    </w:p>
    <w:p w:rsidRPr="00A05740" w:rsidR="00BD7317" w:rsidP="00AD5E39" w:rsidRDefault="00BD7317" w14:paraId="48035BE8" w14:textId="363C5AFB">
      <w:pPr>
        <w:spacing w:line="480" w:lineRule="auto"/>
        <w:rPr>
          <w:rFonts w:ascii="Verdana" w:hAnsi="Verdana"/>
        </w:rPr>
      </w:pPr>
      <w:r w:rsidRPr="00A05740">
        <w:rPr>
          <w:rFonts w:ascii="Verdana" w:hAnsi="Verdana"/>
        </w:rPr>
        <w:t>Plaats</w:t>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Datum</w:t>
      </w:r>
    </w:p>
    <w:p w:rsidRPr="00A05740" w:rsidR="00BD7317" w:rsidP="00AD5E39" w:rsidRDefault="00BD7317" w14:paraId="759ADBD4" w14:textId="77777777">
      <w:pPr>
        <w:spacing w:line="480" w:lineRule="auto"/>
        <w:rPr>
          <w:rFonts w:ascii="Verdana" w:hAnsi="Verdana"/>
        </w:rPr>
      </w:pPr>
      <w:r w:rsidRPr="00A05740">
        <w:rPr>
          <w:rFonts w:ascii="Verdana" w:hAnsi="Verdana"/>
        </w:rPr>
        <w:t>………………</w:t>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w:t>
      </w:r>
    </w:p>
    <w:p w:rsidRPr="00A05740" w:rsidR="00BD7317" w:rsidP="00AD5E39" w:rsidRDefault="00BD7317" w14:paraId="50F04F46" w14:textId="77777777">
      <w:pPr>
        <w:spacing w:line="480" w:lineRule="auto"/>
        <w:rPr>
          <w:rFonts w:ascii="Verdana" w:hAnsi="Verdana"/>
        </w:rPr>
      </w:pPr>
      <w:r w:rsidRPr="00A05740">
        <w:rPr>
          <w:rFonts w:ascii="Verdana" w:hAnsi="Verdana"/>
        </w:rPr>
        <w:t>Naam</w:t>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Functie</w:t>
      </w:r>
    </w:p>
    <w:p w:rsidRPr="00A05740" w:rsidR="00BD7317" w:rsidP="00AD5E39" w:rsidRDefault="00BD7317" w14:paraId="505797EE" w14:textId="77777777">
      <w:pPr>
        <w:spacing w:line="480" w:lineRule="auto"/>
        <w:rPr>
          <w:rFonts w:ascii="Verdana" w:hAnsi="Verdana"/>
        </w:rPr>
      </w:pPr>
      <w:r w:rsidRPr="00A05740">
        <w:rPr>
          <w:rFonts w:ascii="Verdana" w:hAnsi="Verdana"/>
        </w:rPr>
        <w:t>………………</w:t>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w:t>
      </w:r>
    </w:p>
    <w:p w:rsidR="007866F0" w:rsidP="00AD5E39" w:rsidRDefault="00BD7317" w14:paraId="10306FBB" w14:textId="24F11FCD">
      <w:pPr>
        <w:spacing w:line="480" w:lineRule="auto"/>
        <w:rPr>
          <w:rFonts w:ascii="Verdana" w:hAnsi="Verdana"/>
        </w:rPr>
      </w:pPr>
      <w:r w:rsidRPr="00A05740">
        <w:rPr>
          <w:rFonts w:ascii="Verdana" w:hAnsi="Verdana"/>
        </w:rPr>
        <w:t>Handtekening</w:t>
      </w:r>
    </w:p>
    <w:p w:rsidR="00DD245A" w:rsidP="00AD5E39" w:rsidRDefault="00AD5E39" w14:paraId="21417744" w14:textId="2CCF032A">
      <w:pPr>
        <w:spacing w:line="480" w:lineRule="auto"/>
        <w:rPr>
          <w:rFonts w:ascii="Verdana" w:hAnsi="Verdana"/>
        </w:rPr>
      </w:pPr>
      <w:r w:rsidRPr="00A05740">
        <w:rPr>
          <w:rFonts w:ascii="Verdana" w:hAnsi="Verdana"/>
        </w:rPr>
        <w:t>………………</w:t>
      </w:r>
    </w:p>
    <w:p w:rsidR="00AD5E39" w:rsidP="007866F0" w:rsidRDefault="00AD5E39" w14:paraId="04A3120A" w14:textId="77777777">
      <w:pPr>
        <w:rPr>
          <w:rFonts w:ascii="Verdana" w:hAnsi="Verdana"/>
        </w:rPr>
      </w:pPr>
    </w:p>
    <w:p w:rsidRPr="00DD245A" w:rsidR="00EC3B30" w:rsidP="004F48D4" w:rsidRDefault="00EC3B30" w14:paraId="2813046E" w14:textId="299C79BE">
      <w:pPr>
        <w:rPr>
          <w:rFonts w:ascii="Verdana" w:hAnsi="Verdana"/>
          <w:i/>
          <w:iCs/>
          <w:sz w:val="18"/>
          <w:szCs w:val="18"/>
        </w:rPr>
      </w:pPr>
      <w:r w:rsidRPr="00DD245A">
        <w:rPr>
          <w:rStyle w:val="Voetnootmarkering"/>
          <w:rFonts w:ascii="Verdana" w:hAnsi="Verdana"/>
          <w:i/>
          <w:iCs/>
          <w:sz w:val="18"/>
          <w:szCs w:val="18"/>
        </w:rPr>
        <w:footnoteRef/>
      </w:r>
      <w:r w:rsidRPr="00DD245A">
        <w:rPr>
          <w:rFonts w:ascii="Verdana" w:hAnsi="Verdana"/>
          <w:i/>
          <w:iCs/>
          <w:sz w:val="18"/>
          <w:szCs w:val="18"/>
        </w:rPr>
        <w:t xml:space="preserve"> Als er sprake is van een combinatie moeten alle deelnemers in de combinatie (de </w:t>
      </w:r>
      <w:proofErr w:type="spellStart"/>
      <w:r w:rsidRPr="00DD245A">
        <w:rPr>
          <w:rFonts w:ascii="Verdana" w:hAnsi="Verdana"/>
          <w:i/>
          <w:iCs/>
          <w:sz w:val="18"/>
          <w:szCs w:val="18"/>
        </w:rPr>
        <w:t>combinanten</w:t>
      </w:r>
      <w:proofErr w:type="spellEnd"/>
      <w:r w:rsidRPr="00DD245A">
        <w:rPr>
          <w:rFonts w:ascii="Verdana" w:hAnsi="Verdana"/>
          <w:i/>
          <w:iCs/>
          <w:sz w:val="18"/>
          <w:szCs w:val="18"/>
        </w:rPr>
        <w:t>) deze verklaring invullen.</w:t>
      </w:r>
    </w:p>
    <w:sectPr w:rsidRPr="00DD245A" w:rsidR="00EC3B30" w:rsidSect="00BD7317">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D7317" w:rsidRDefault="00BD7317" w14:paraId="12C84C3B" w14:textId="77777777">
      <w:r>
        <w:separator/>
      </w:r>
    </w:p>
  </w:endnote>
  <w:endnote w:type="continuationSeparator" w:id="0">
    <w:p w:rsidR="00BD7317" w:rsidRDefault="00BD7317" w14:paraId="7BCC9D0D" w14:textId="77777777">
      <w:r>
        <w:continuationSeparator/>
      </w:r>
    </w:p>
  </w:endnote>
  <w:endnote w:type="continuationNotice" w:id="1">
    <w:p w:rsidR="00244FAE" w:rsidRDefault="00244FAE" w14:paraId="488ACBB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rsidR="00B80EC3" w:rsidRDefault="00B80EC3" w14:paraId="23DB7743"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357B00E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BD7317" w:rsidP="7A917C7F" w:rsidRDefault="00BD7317" w14:paraId="65F1EC22" w14:textId="4600886C">
    <w:pPr>
      <w:pStyle w:val="Voettekst"/>
      <w:jc w:val="right"/>
    </w:pPr>
    <w:r>
      <w:fldChar w:fldCharType="begin"/>
    </w:r>
    <w:r>
      <w:instrText xml:space="preserve">PAGE</w:instrText>
    </w:r>
    <w:r>
      <w:fldChar w:fldCharType="separate"/>
    </w:r>
    <w:r>
      <w:fldChar w:fldCharType="end"/>
    </w:r>
  </w:p>
  <w:p w:rsidRPr="00AA53D6" w:rsidR="00EC3B30" w:rsidP="7A917C7F" w:rsidRDefault="00EC3B30" w14:textId="77777777" w14:paraId="0C982FBD">
    <w:pPr>
      <w:pStyle w:val="Voettekst"/>
      <w:pBdr>
        <w:top w:val="single" w:color="FF000000" w:sz="4" w:space="1"/>
      </w:pBdr>
      <w:rPr>
        <w:rFonts w:ascii="Verdana" w:hAnsi="Verdana"/>
        <w:i w:val="1"/>
        <w:iCs w:val="1"/>
        <w:sz w:val="18"/>
        <w:szCs w:val="18"/>
      </w:rPr>
    </w:pPr>
    <w:r w:rsidRPr="7A917C7F" w:rsidR="7A917C7F">
      <w:rPr>
        <w:rFonts w:ascii="Verdana" w:hAnsi="Verdana"/>
        <w:i w:val="1"/>
        <w:iCs w:val="1"/>
        <w:sz w:val="18"/>
        <w:szCs w:val="18"/>
      </w:rPr>
      <w:t>Aanbesteding</w:t>
    </w:r>
    <w:r w:rsidRPr="7A917C7F" w:rsidR="7A917C7F">
      <w:rPr>
        <w:rFonts w:ascii="Verdana" w:hAnsi="Verdana"/>
        <w:i w:val="1"/>
        <w:iCs w:val="1"/>
        <w:sz w:val="18"/>
        <w:szCs w:val="18"/>
      </w:rPr>
      <w:t xml:space="preserve"> </w:t>
    </w:r>
    <w:r w:rsidRPr="7A917C7F" w:rsidR="7A917C7F">
      <w:rPr>
        <w:rFonts w:ascii="Verdana" w:hAnsi="Verdana"/>
        <w:i w:val="1"/>
        <w:iCs w:val="1"/>
        <w:sz w:val="18"/>
        <w:szCs w:val="18"/>
      </w:rPr>
      <w:t>Planeconomisch</w:t>
    </w:r>
    <w:r w:rsidRPr="7A917C7F" w:rsidR="7A917C7F">
      <w:rPr>
        <w:rFonts w:ascii="Verdana" w:hAnsi="Verdana"/>
        <w:i w:val="1"/>
        <w:iCs w:val="1"/>
        <w:sz w:val="18"/>
        <w:szCs w:val="18"/>
      </w:rPr>
      <w:t xml:space="preserve"> advies GREX - referentienummer: 24.D.007</w:t>
    </w:r>
  </w:p>
  <w:p w:rsidR="005C1431" w:rsidRDefault="005C1431" w14:paraId="5BB7E229" w14:textId="250CD24E">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rsidR="00B80EC3" w:rsidRDefault="00B80EC3" w14:paraId="465B2E12"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3303483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D7317" w:rsidRDefault="00BD7317" w14:paraId="5B8F352D" w14:textId="77777777">
      <w:r>
        <w:separator/>
      </w:r>
    </w:p>
  </w:footnote>
  <w:footnote w:type="continuationSeparator" w:id="0">
    <w:p w:rsidR="00BD7317" w:rsidRDefault="00BD7317" w14:paraId="052277C8" w14:textId="77777777">
      <w:r>
        <w:continuationSeparator/>
      </w:r>
    </w:p>
  </w:footnote>
  <w:footnote w:type="continuationNotice" w:id="1">
    <w:p w:rsidR="00244FAE" w:rsidRDefault="00244FAE" w14:paraId="78F7B6BE" w14:textId="77777777">
      <w:pPr>
        <w:spacing w:line="240" w:lineRule="auto"/>
      </w:pPr>
    </w:p>
  </w:footnote>
  <w:footnote w:id="2">
    <w:p w:rsidRPr="00A72CE2" w:rsidR="00BD7317" w:rsidP="00BD7317" w:rsidRDefault="00BD7317" w14:paraId="1C06A465" w14:textId="063B880D">
      <w:pPr>
        <w:pStyle w:val="Voetnoottekst"/>
        <w:rPr>
          <w:rFonts w:ascii="Verdana" w:hAnsi="Verdana"/>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08EEF4A6" w14:textId="77777777">
      <w:trPr>
        <w:cantSplit/>
        <w:trHeight w:val="397"/>
      </w:trPr>
      <w:tc>
        <w:tcPr>
          <w:tcW w:w="1418" w:type="dxa"/>
          <w:shd w:val="clear" w:color="auto" w:fill="auto"/>
        </w:tcPr>
        <w:p w:rsidR="00713A38" w:rsidP="0023628B" w:rsidRDefault="00713A38" w14:paraId="1F8A5EA3" w14:textId="77777777">
          <w:pPr>
            <w:pStyle w:val="Koptekst"/>
          </w:pPr>
        </w:p>
      </w:tc>
      <w:tc>
        <w:tcPr>
          <w:tcW w:w="10490" w:type="dxa"/>
          <w:shd w:val="clear" w:color="auto" w:fill="auto"/>
        </w:tcPr>
        <w:p w:rsidR="00713A38" w:rsidP="0023628B" w:rsidRDefault="00713A38" w14:paraId="1A5D50BC" w14:textId="77777777">
          <w:pPr>
            <w:pStyle w:val="Koptekst"/>
          </w:pPr>
        </w:p>
      </w:tc>
    </w:tr>
    <w:tr w:rsidR="00713A38" w:rsidTr="0023628B" w14:paraId="6CBCF7A5" w14:textId="77777777">
      <w:trPr>
        <w:cantSplit/>
        <w:trHeight w:val="737" w:hRule="exact"/>
      </w:trPr>
      <w:tc>
        <w:tcPr>
          <w:tcW w:w="1418" w:type="dxa"/>
          <w:shd w:val="clear" w:color="auto" w:fill="auto"/>
        </w:tcPr>
        <w:p w:rsidR="00713A38" w:rsidP="0023628B" w:rsidRDefault="00713A38" w14:paraId="522C2832" w14:textId="77777777">
          <w:pPr>
            <w:pStyle w:val="Koptekst"/>
          </w:pPr>
        </w:p>
      </w:tc>
      <w:tc>
        <w:tcPr>
          <w:tcW w:w="10490" w:type="dxa"/>
          <w:shd w:val="clear" w:color="auto" w:fill="auto"/>
        </w:tcPr>
        <w:p w:rsidR="00713A38" w:rsidP="0023628B" w:rsidRDefault="00713A38" w14:paraId="030EE03B" w14:textId="77777777">
          <w:pPr>
            <w:pStyle w:val="Koptekst"/>
          </w:pPr>
        </w:p>
      </w:tc>
    </w:tr>
  </w:tbl>
  <w:p w:rsidR="00713A38" w:rsidRDefault="00713A38" w14:paraId="2875685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52ADD" w:rsidRDefault="00752ADD" w14:paraId="4D1DC5D8" w14:textId="77777777">
    <w:pPr>
      <w:pStyle w:val="Koptekst"/>
    </w:pPr>
    <w:r>
      <w:rPr>
        <w:noProof/>
      </w:rPr>
      <w:drawing>
        <wp:anchor distT="0" distB="0" distL="114300" distR="114300" simplePos="0" relativeHeight="251663360" behindDoc="0" locked="0" layoutInCell="1" allowOverlap="1" wp14:anchorId="0A3BC710" wp14:editId="32507141">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62336" behindDoc="1" locked="0" layoutInCell="1" allowOverlap="1" wp14:anchorId="5315862E" wp14:editId="7BC97C0F">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3A38" w:rsidRDefault="00713A38" w14:paraId="4B9174CA" w14:textId="160136E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0C553557" w14:textId="77777777">
      <w:trPr>
        <w:trHeight w:val="340" w:hRule="exact"/>
      </w:trPr>
      <w:tc>
        <w:tcPr>
          <w:tcW w:w="1144" w:type="dxa"/>
          <w:shd w:val="clear" w:color="auto" w:fill="auto"/>
        </w:tcPr>
        <w:p w:rsidR="00713A38" w:rsidP="002D1748" w:rsidRDefault="00713A38" w14:paraId="2A50642E" w14:textId="77777777">
          <w:pPr>
            <w:pStyle w:val="Kenmerk"/>
          </w:pPr>
        </w:p>
      </w:tc>
      <w:tc>
        <w:tcPr>
          <w:tcW w:w="10763" w:type="dxa"/>
          <w:shd w:val="clear" w:color="auto" w:fill="auto"/>
        </w:tcPr>
        <w:p w:rsidR="00713A38" w:rsidP="002D1748" w:rsidRDefault="00713A38" w14:paraId="69200463" w14:textId="77777777">
          <w:pPr>
            <w:pStyle w:val="Kenmerk"/>
          </w:pPr>
        </w:p>
      </w:tc>
    </w:tr>
  </w:tbl>
  <w:p w:rsidR="00713A38" w:rsidRDefault="00713A38" w14:paraId="3BEC093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17"/>
    <w:rsid w:val="000138D2"/>
    <w:rsid w:val="000364CA"/>
    <w:rsid w:val="00045278"/>
    <w:rsid w:val="00062E5C"/>
    <w:rsid w:val="000652D2"/>
    <w:rsid w:val="000700FE"/>
    <w:rsid w:val="00081E8B"/>
    <w:rsid w:val="0008321C"/>
    <w:rsid w:val="000847ED"/>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B7544"/>
    <w:rsid w:val="001C03BE"/>
    <w:rsid w:val="001C5E61"/>
    <w:rsid w:val="001D450F"/>
    <w:rsid w:val="001E2B72"/>
    <w:rsid w:val="001E2D3E"/>
    <w:rsid w:val="00222D71"/>
    <w:rsid w:val="002304A9"/>
    <w:rsid w:val="0023628B"/>
    <w:rsid w:val="00244FAE"/>
    <w:rsid w:val="00245C63"/>
    <w:rsid w:val="002644B1"/>
    <w:rsid w:val="00270385"/>
    <w:rsid w:val="002936E3"/>
    <w:rsid w:val="00294087"/>
    <w:rsid w:val="002960F9"/>
    <w:rsid w:val="002A16DF"/>
    <w:rsid w:val="002D1748"/>
    <w:rsid w:val="002E0806"/>
    <w:rsid w:val="002E1D90"/>
    <w:rsid w:val="002E48FD"/>
    <w:rsid w:val="002F4685"/>
    <w:rsid w:val="003018AB"/>
    <w:rsid w:val="00310322"/>
    <w:rsid w:val="00317079"/>
    <w:rsid w:val="003369A3"/>
    <w:rsid w:val="00352E6E"/>
    <w:rsid w:val="00370A69"/>
    <w:rsid w:val="00373C81"/>
    <w:rsid w:val="003A4A36"/>
    <w:rsid w:val="003E0A90"/>
    <w:rsid w:val="00413744"/>
    <w:rsid w:val="0042259D"/>
    <w:rsid w:val="004317A3"/>
    <w:rsid w:val="00444721"/>
    <w:rsid w:val="00464D2A"/>
    <w:rsid w:val="00471103"/>
    <w:rsid w:val="00474F33"/>
    <w:rsid w:val="00491570"/>
    <w:rsid w:val="0049169D"/>
    <w:rsid w:val="004A2836"/>
    <w:rsid w:val="004E2F3F"/>
    <w:rsid w:val="004F2305"/>
    <w:rsid w:val="004F48D4"/>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ADD"/>
    <w:rsid w:val="00752E48"/>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1BCA"/>
    <w:rsid w:val="00A05740"/>
    <w:rsid w:val="00A15FFA"/>
    <w:rsid w:val="00A1688D"/>
    <w:rsid w:val="00A20FF7"/>
    <w:rsid w:val="00A254C8"/>
    <w:rsid w:val="00A323A8"/>
    <w:rsid w:val="00A34A14"/>
    <w:rsid w:val="00A53B15"/>
    <w:rsid w:val="00A55EEA"/>
    <w:rsid w:val="00A56C97"/>
    <w:rsid w:val="00A72CE2"/>
    <w:rsid w:val="00A77031"/>
    <w:rsid w:val="00A8313E"/>
    <w:rsid w:val="00A96A06"/>
    <w:rsid w:val="00AA38FE"/>
    <w:rsid w:val="00AC7DB0"/>
    <w:rsid w:val="00AD5E39"/>
    <w:rsid w:val="00AF1471"/>
    <w:rsid w:val="00AF48F9"/>
    <w:rsid w:val="00B03E01"/>
    <w:rsid w:val="00B13A1B"/>
    <w:rsid w:val="00B4408E"/>
    <w:rsid w:val="00B47772"/>
    <w:rsid w:val="00B550B9"/>
    <w:rsid w:val="00B731E4"/>
    <w:rsid w:val="00B77818"/>
    <w:rsid w:val="00B80EC3"/>
    <w:rsid w:val="00B8655F"/>
    <w:rsid w:val="00BA51C5"/>
    <w:rsid w:val="00BA6D84"/>
    <w:rsid w:val="00BB1CB3"/>
    <w:rsid w:val="00BC2211"/>
    <w:rsid w:val="00BD7317"/>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DD245A"/>
    <w:rsid w:val="00E401F9"/>
    <w:rsid w:val="00E70C32"/>
    <w:rsid w:val="00E83488"/>
    <w:rsid w:val="00E9456E"/>
    <w:rsid w:val="00EC3AD8"/>
    <w:rsid w:val="00EC3B30"/>
    <w:rsid w:val="00ED3122"/>
    <w:rsid w:val="00ED3DEB"/>
    <w:rsid w:val="00ED6943"/>
    <w:rsid w:val="00F10F4C"/>
    <w:rsid w:val="00F23CC1"/>
    <w:rsid w:val="00F349BD"/>
    <w:rsid w:val="00F46E1D"/>
    <w:rsid w:val="00F70DCF"/>
    <w:rsid w:val="00F860AD"/>
    <w:rsid w:val="00F92976"/>
    <w:rsid w:val="00F97258"/>
    <w:rsid w:val="00FA5214"/>
    <w:rsid w:val="00FC7A75"/>
    <w:rsid w:val="00FD71B9"/>
    <w:rsid w:val="00FF499E"/>
    <w:rsid w:val="32DABA55"/>
    <w:rsid w:val="3D3B219A"/>
    <w:rsid w:val="51D9C601"/>
    <w:rsid w:val="7A917C7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25AC"/>
  <w15:chartTrackingRefBased/>
  <w15:docId w15:val="{5D85E7D9-EE40-4AD7-B4B8-1BB470E22C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BD7317"/>
    <w:pPr>
      <w:spacing w:line="360" w:lineRule="auto"/>
    </w:pPr>
    <w:rPr>
      <w:rFonts w:ascii="Arial" w:hAnsi="Arial"/>
      <w:kern w:val="0"/>
      <w:lang w:eastAsia="en-US"/>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kern w:val="2"/>
      <w:sz w:val="32"/>
      <w:szCs w:val="32"/>
      <w14:ligatures w14:val="standardContextual"/>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kern w:val="2"/>
      <w:sz w:val="28"/>
      <w:szCs w:val="28"/>
      <w14:ligatures w14:val="standardContextual"/>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kern w:val="2"/>
      <w:sz w:val="26"/>
      <w:szCs w:val="26"/>
      <w14:ligatures w14:val="standardContextual"/>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kern w:val="2"/>
      <w:szCs w:val="22"/>
      <w14:ligatures w14:val="standardContextual"/>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kern w:val="2"/>
      <w:sz w:val="24"/>
      <w:szCs w:val="24"/>
      <w14:ligatures w14:val="standardContextual"/>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kern w:val="2"/>
      <w:sz w:val="24"/>
      <w:szCs w:val="24"/>
      <w14:ligatures w14:val="standardContextual"/>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kern w:val="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Koptekst">
    <w:name w:val="header"/>
    <w:basedOn w:val="Standaard"/>
    <w:link w:val="KoptekstChar"/>
    <w:uiPriority w:val="99"/>
    <w:rsid w:val="00A254C8"/>
    <w:pPr>
      <w:tabs>
        <w:tab w:val="center" w:pos="4513"/>
        <w:tab w:val="right" w:pos="9026"/>
      </w:tabs>
    </w:pPr>
    <w:rPr>
      <w:kern w:val="2"/>
      <w14:ligatures w14:val="standardContextual"/>
    </w:rPr>
  </w:style>
  <w:style w:type="character" w:styleId="KoptekstChar" w:customStyle="1">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rPr>
      <w:kern w:val="2"/>
      <w14:ligatures w14:val="standardContextual"/>
    </w:r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kern w:val="2"/>
      <w:sz w:val="16"/>
      <w14:ligatures w14:val="standardContextual"/>
    </w:rPr>
  </w:style>
  <w:style w:type="paragraph" w:styleId="Kenmerk" w:customStyle="1">
    <w:name w:val="Kenmerk"/>
    <w:basedOn w:val="Standaard"/>
    <w:qFormat/>
    <w:rsid w:val="006139E7"/>
    <w:rPr>
      <w:i/>
      <w:kern w:val="2"/>
      <w14:ligatures w14:val="standardContextual"/>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kern w:val="2"/>
      <w14:ligatures w14:val="standardContextual"/>
    </w:rPr>
  </w:style>
  <w:style w:type="paragraph" w:styleId="Inhopg2">
    <w:name w:val="toc 2"/>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Inhopg3">
    <w:name w:val="toc 3"/>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Extratiteltekst" w:customStyle="1">
    <w:name w:val="Extra titeltekst"/>
    <w:basedOn w:val="Standaard"/>
    <w:rsid w:val="006139E7"/>
    <w:rPr>
      <w:b/>
      <w:kern w:val="2"/>
      <w14:ligatures w14:val="standardContextual"/>
    </w:rPr>
  </w:style>
  <w:style w:type="paragraph" w:styleId="lijstopsommingnummering" w:customStyle="1">
    <w:name w:val="lijstopsomming nummering"/>
    <w:basedOn w:val="Standaard"/>
    <w:qFormat/>
    <w:rsid w:val="006139E7"/>
    <w:pPr>
      <w:numPr>
        <w:numId w:val="10"/>
      </w:numPr>
      <w:tabs>
        <w:tab w:val="left" w:pos="851"/>
      </w:tabs>
    </w:pPr>
    <w:rPr>
      <w:kern w:val="2"/>
      <w14:ligatures w14:val="standardContextual"/>
    </w:r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kern w:val="2"/>
      <w:sz w:val="26"/>
      <w14:ligatures w14:val="standardContextual"/>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kern w:val="2"/>
      <w:sz w:val="48"/>
      <w14:ligatures w14:val="standardContextual"/>
    </w:rPr>
  </w:style>
  <w:style w:type="paragraph" w:styleId="SSCTitelMemo" w:customStyle="1">
    <w:name w:val="SSC Titel Memo"/>
    <w:basedOn w:val="Standaard"/>
    <w:rsid w:val="00BA6D84"/>
    <w:rPr>
      <w:b/>
      <w:color w:val="005F94"/>
      <w:kern w:val="2"/>
      <w14:ligatures w14:val="standardContextual"/>
    </w:rPr>
  </w:style>
  <w:style w:type="paragraph" w:styleId="SSCTussenkop" w:customStyle="1">
    <w:name w:val="SSC Tussenkop"/>
    <w:basedOn w:val="Standaard"/>
    <w:rsid w:val="00926422"/>
    <w:rPr>
      <w:b/>
      <w:color w:val="005F94"/>
      <w:kern w:val="2"/>
      <w:sz w:val="32"/>
      <w:szCs w:val="32"/>
      <w14:ligatures w14:val="standardContextual"/>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rPr>
      <w:kern w:val="2"/>
      <w14:ligatures w14:val="standardContextual"/>
    </w:r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kern w:val="2"/>
      <w:sz w:val="24"/>
      <w:szCs w:val="24"/>
      <w14:ligatures w14:val="standardContextual"/>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Voetnoottekst">
    <w:name w:val="footnote text"/>
    <w:basedOn w:val="Standaard"/>
    <w:link w:val="VoetnoottekstChar"/>
    <w:semiHidden/>
    <w:unhideWhenUsed/>
    <w:rsid w:val="00BD7317"/>
    <w:pPr>
      <w:spacing w:line="240" w:lineRule="auto"/>
    </w:pPr>
  </w:style>
  <w:style w:type="character" w:styleId="VoetnoottekstChar" w:customStyle="1">
    <w:name w:val="Voetnoottekst Char"/>
    <w:basedOn w:val="Standaardalinea-lettertype"/>
    <w:link w:val="Voetnoottekst"/>
    <w:semiHidden/>
    <w:rsid w:val="00BD7317"/>
    <w:rPr>
      <w:rFonts w:ascii="Arial" w:hAnsi="Arial"/>
      <w:kern w:val="0"/>
      <w:lang w:eastAsia="en-US"/>
      <w14:ligatures w14:val="none"/>
    </w:rPr>
  </w:style>
  <w:style w:type="character" w:styleId="Voetnootmarkering">
    <w:name w:val="footnote reference"/>
    <w:basedOn w:val="Standaardalinea-lettertype"/>
    <w:semiHidden/>
    <w:unhideWhenUsed/>
    <w:rsid w:val="00BD7317"/>
    <w:rPr>
      <w:vertAlign w:val="superscript"/>
    </w:rPr>
  </w:style>
  <w:style w:type="paragraph" w:styleId="Normaalweb">
    <w:name w:val="Normal (Web)"/>
    <w:basedOn w:val="Standaard"/>
    <w:uiPriority w:val="99"/>
    <w:unhideWhenUsed/>
    <w:rsid w:val="00BD7317"/>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0D858A4C-BBD2-4C4E-A36D-54DD98878274}"/>
</file>

<file path=customXml/itemProps4.xml><?xml version="1.0" encoding="utf-8"?>
<ds:datastoreItem xmlns:ds="http://schemas.openxmlformats.org/officeDocument/2006/customXml" ds:itemID="{86BF9A3F-3352-40A1-BD86-E71104128E49}">
  <ds:schemaRefs>
    <ds:schemaRef ds:uri="http://schemas.microsoft.com/sharepoint/events"/>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6.xml><?xml version="1.0" encoding="utf-8"?>
<ds:datastoreItem xmlns:ds="http://schemas.openxmlformats.org/officeDocument/2006/customXml" ds:itemID="{AE20150F-784E-4DEF-B7E9-8038E4C62F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Jarno van Dijkhuizen</dc:creator>
  <keywords/>
  <dc:description/>
  <lastModifiedBy>Jarno van Dijkhuizen</lastModifiedBy>
  <revision>19</revision>
  <lastPrinted>2019-01-04T09:57:00.0000000Z</lastPrinted>
  <dcterms:created xsi:type="dcterms:W3CDTF">2024-05-06T11:05:00.0000000Z</dcterms:created>
  <dcterms:modified xsi:type="dcterms:W3CDTF">2024-06-25T14:33:42.3111308Z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0x01010070A109B06ED67A46AEA8356AEC5CB868</vt:lpwstr>
  </property>
  <property fmtid="{D5CDD505-2E9C-101B-9397-08002B2CF9AE}" pid="3" name="_dlc_DocIdItemGuid">
    <vt:lpwstr>5333d0f0-73ac-45a6-adb4-5ea9dae72769</vt:lpwstr>
  </property>
  <property fmtid="{D5CDD505-2E9C-101B-9397-08002B2CF9AE}" pid="4" name="MediaServiceImageTags">
    <vt:lpwstr/>
  </property>
</Properties>
</file>