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70F" w:rsidRPr="00DA370F" w:rsidRDefault="00DA370F" w:rsidP="00DA370F">
      <w:pPr>
        <w:pageBreakBefore/>
        <w:tabs>
          <w:tab w:val="num" w:pos="1418"/>
        </w:tabs>
        <w:spacing w:after="660" w:line="300" w:lineRule="atLeast"/>
        <w:ind w:left="1560" w:hanging="1418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00"/>
      <w:bookmarkStart w:id="1" w:name="_Toc13126485"/>
      <w:bookmarkStart w:id="2" w:name="_Toc99453245"/>
      <w:r>
        <w:rPr>
          <w:rFonts w:ascii="Verdana" w:eastAsia="DejaVu Sans" w:hAnsi="Verdana" w:cs="Times New Roman"/>
          <w:sz w:val="24"/>
          <w:lang w:eastAsia="nl-NL"/>
        </w:rPr>
        <w:t xml:space="preserve">Bijlage C    </w:t>
      </w:r>
      <w:r w:rsidRPr="00DA370F">
        <w:rPr>
          <w:rFonts w:ascii="Verdana" w:eastAsia="DejaVu Sans" w:hAnsi="Verdana" w:cs="Times New Roman"/>
          <w:sz w:val="24"/>
          <w:lang w:eastAsia="nl-NL"/>
        </w:rPr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Naam en adres van de onderneming (de gegadigde/inschrijver): 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………………………………………………………………………………………………………………………………………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Inschrijvingsnummer Kamer van Koophandel (inschrijvingsnummer van het handelsregister of een overeenkomstig register van het land van vestiging van de onderneming):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KvK-nummer: ……… 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 xml:space="preserve">Vestigingsnummer: ………… 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Contactpersoon van de onderneming (naam, email, telefoon):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  <w:r w:rsidRPr="00DA370F">
        <w:rPr>
          <w:rFonts w:ascii="Verdana" w:eastAsia="Times New Roman" w:hAnsi="Verdana" w:cs="Times New Roman"/>
          <w:lang w:eastAsia="nl-NL"/>
        </w:rPr>
        <w:t>………………………………………………………………………………………………………………………………………</w:t>
      </w:r>
    </w:p>
    <w:p w:rsidR="00DA370F" w:rsidRPr="00DA370F" w:rsidRDefault="00DA370F" w:rsidP="00DA37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 xml:space="preserve">dient hierbij voor de zaak met zaaknummer </w:t>
      </w:r>
      <w:r w:rsidR="009815E3" w:rsidRPr="009815E3">
        <w:rPr>
          <w:rFonts w:ascii="Verdana" w:eastAsia="DejaVu Sans" w:hAnsi="Verdana" w:cs="Arial"/>
          <w:lang w:eastAsia="nl-NL"/>
        </w:rPr>
        <w:t>31196575</w:t>
      </w:r>
      <w:r w:rsidR="009815E3">
        <w:rPr>
          <w:rFonts w:ascii="Verdana" w:eastAsia="DejaVu Sans" w:hAnsi="Verdana" w:cs="Arial"/>
          <w:lang w:eastAsia="nl-NL"/>
        </w:rPr>
        <w:t xml:space="preserve"> </w:t>
      </w:r>
      <w:r w:rsidRPr="00DA370F">
        <w:rPr>
          <w:rFonts w:ascii="Verdana" w:eastAsia="DejaVu Sans" w:hAnsi="Verdana" w:cs="Arial"/>
          <w:lang w:eastAsia="nl-NL"/>
        </w:rPr>
        <w:t xml:space="preserve">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DA370F">
        <w:rPr>
          <w:rFonts w:ascii="Verdana" w:eastAsia="DejaVu Sans" w:hAnsi="Verdana" w:cs="Times New Roman"/>
          <w:szCs w:val="24"/>
          <w:lang w:eastAsia="nl-NL"/>
        </w:rPr>
        <w:t>gegadigde/</w:t>
      </w:r>
      <w:r w:rsidRPr="00DA370F">
        <w:rPr>
          <w:rFonts w:ascii="Verdana" w:eastAsia="DejaVu Sans" w:hAnsi="Verdana" w:cs="Arial"/>
          <w:lang w:eastAsia="nl-NL"/>
        </w:rPr>
        <w:t>inschrijver zich beroep</w:t>
      </w:r>
      <w:bookmarkStart w:id="3" w:name="_GoBack"/>
      <w:bookmarkEnd w:id="3"/>
      <w:r w:rsidRPr="00DA370F">
        <w:rPr>
          <w:rFonts w:ascii="Verdana" w:eastAsia="DejaVu Sans" w:hAnsi="Verdana" w:cs="Arial"/>
          <w:lang w:eastAsia="nl-NL"/>
        </w:rPr>
        <w:t>t: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 xml:space="preserve">Naam andere natuurlijke of rechtspersoon op wie de </w:t>
      </w:r>
      <w:r w:rsidRPr="00DA370F">
        <w:rPr>
          <w:rFonts w:ascii="Verdana" w:eastAsia="DejaVu Sans" w:hAnsi="Verdana" w:cs="Times New Roman"/>
          <w:szCs w:val="24"/>
          <w:lang w:eastAsia="nl-NL"/>
        </w:rPr>
        <w:t>gegadigde/</w:t>
      </w:r>
      <w:r w:rsidRPr="00DA370F">
        <w:rPr>
          <w:rFonts w:ascii="Verdana" w:eastAsia="DejaVu Sans" w:hAnsi="Verdana" w:cs="Arial"/>
          <w:lang w:eastAsia="nl-NL"/>
        </w:rPr>
        <w:t>inschrijver zich beroept*: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………………………………………………………………………………………………………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Documenten: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</w:p>
    <w:p w:rsidR="00DA370F" w:rsidRPr="00DA370F" w:rsidRDefault="00DA370F" w:rsidP="00DA370F">
      <w:pPr>
        <w:tabs>
          <w:tab w:val="left" w:pos="300"/>
        </w:tabs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-</w:t>
      </w:r>
      <w:r w:rsidRPr="00DA370F">
        <w:rPr>
          <w:rFonts w:ascii="Verdana" w:eastAsia="DejaVu Sans" w:hAnsi="Verdana" w:cs="Times New Roman"/>
          <w:szCs w:val="24"/>
          <w:lang w:eastAsia="nl-NL"/>
        </w:rPr>
        <w:tab/>
        <w:t>………………………………………………………………………………………………… (naam document)</w:t>
      </w:r>
    </w:p>
    <w:p w:rsidR="00DA370F" w:rsidRPr="00DA370F" w:rsidRDefault="00DA370F" w:rsidP="00DA370F">
      <w:pPr>
        <w:tabs>
          <w:tab w:val="left" w:pos="300"/>
        </w:tabs>
        <w:spacing w:line="240" w:lineRule="atLeast"/>
        <w:rPr>
          <w:rFonts w:ascii="Verdana" w:eastAsia="DejaVu Sans" w:hAnsi="Verdana" w:cs="Times New Roman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-</w:t>
      </w:r>
      <w:r w:rsidRPr="00DA370F">
        <w:rPr>
          <w:rFonts w:ascii="Verdana" w:eastAsia="DejaVu Sans" w:hAnsi="Verdana" w:cs="Times New Roman"/>
          <w:szCs w:val="24"/>
          <w:lang w:eastAsia="nl-NL"/>
        </w:rPr>
        <w:tab/>
        <w:t>………………………………………………………………………………………………… (naam document)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sz w:val="13"/>
          <w:szCs w:val="13"/>
          <w:lang w:eastAsia="nl-NL"/>
        </w:rPr>
      </w:pPr>
      <w:r w:rsidRPr="00DA370F">
        <w:rPr>
          <w:rFonts w:ascii="Verdana" w:eastAsia="DejaVu Sans" w:hAnsi="Verdana" w:cs="Arial"/>
          <w:sz w:val="13"/>
          <w:szCs w:val="13"/>
          <w:lang w:eastAsia="nl-NL"/>
        </w:rPr>
        <w:t xml:space="preserve">* In het geval van meerdere andere natuurlijke of rechtspersoon op wie de </w:t>
      </w:r>
      <w:r w:rsidRPr="00DA370F">
        <w:rPr>
          <w:rFonts w:ascii="Verdana" w:eastAsia="DejaVu Sans" w:hAnsi="Verdana" w:cs="Times New Roman"/>
          <w:sz w:val="13"/>
          <w:szCs w:val="13"/>
          <w:lang w:eastAsia="nl-NL"/>
        </w:rPr>
        <w:t>gegadigde/</w:t>
      </w:r>
      <w:r w:rsidRPr="00DA370F">
        <w:rPr>
          <w:rFonts w:ascii="Verdana" w:eastAsia="DejaVu Sans" w:hAnsi="Verdana" w:cs="Arial"/>
          <w:sz w:val="13"/>
          <w:szCs w:val="13"/>
          <w:lang w:eastAsia="nl-NL"/>
        </w:rPr>
        <w:t>inschrijver zich beroept, deze opsomming herhalen.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en verklaart dat: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Pr="00DA370F" w:rsidRDefault="00DA370F" w:rsidP="00DA370F">
      <w:pPr>
        <w:spacing w:line="240" w:lineRule="atLeast"/>
        <w:ind w:left="357" w:hanging="357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1.</w:t>
      </w:r>
      <w:r w:rsidRPr="00DA370F">
        <w:rPr>
          <w:rFonts w:ascii="Verdana" w:eastAsia="DejaVu Sans" w:hAnsi="Verdana" w:cs="Arial"/>
          <w:lang w:eastAsia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DA370F" w:rsidRPr="00DA370F" w:rsidRDefault="00DA370F" w:rsidP="00DA370F">
      <w:pPr>
        <w:spacing w:line="240" w:lineRule="atLeast"/>
        <w:ind w:left="357" w:hanging="357"/>
        <w:rPr>
          <w:rFonts w:ascii="Verdana" w:eastAsia="DejaVu Sans" w:hAnsi="Verdana" w:cs="Arial"/>
          <w:lang w:eastAsia="nl-NL"/>
        </w:rPr>
      </w:pPr>
      <w:r w:rsidRPr="00DA370F">
        <w:rPr>
          <w:rFonts w:ascii="Verdana" w:eastAsia="DejaVu Sans" w:hAnsi="Verdana" w:cs="Arial"/>
          <w:lang w:eastAsia="nl-NL"/>
        </w:rPr>
        <w:t>2.</w:t>
      </w:r>
      <w:r w:rsidRPr="00DA370F">
        <w:rPr>
          <w:rFonts w:ascii="Verdana" w:eastAsia="DejaVu Sans" w:hAnsi="Verdana" w:cs="Arial"/>
          <w:lang w:eastAsia="nl-NL"/>
        </w:rPr>
        <w:tab/>
      </w:r>
      <w:r w:rsidRPr="00DA370F">
        <w:rPr>
          <w:rFonts w:ascii="Verdana" w:eastAsia="DejaVu Sans" w:hAnsi="Verdana" w:cs="Times New Roman"/>
          <w:szCs w:val="24"/>
          <w:lang w:eastAsia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DA370F">
        <w:rPr>
          <w:rFonts w:ascii="Verdana" w:eastAsia="DejaVu Sans" w:hAnsi="Verdana" w:cs="Arial"/>
          <w:lang w:eastAsia="nl-NL"/>
        </w:rPr>
        <w:t>.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lang w:eastAsia="nl-NL"/>
        </w:rPr>
      </w:pPr>
    </w:p>
    <w:p w:rsidR="00DA370F" w:rsidRDefault="00DA370F" w:rsidP="00DA370F">
      <w:pPr>
        <w:spacing w:line="240" w:lineRule="atLeast"/>
        <w:rPr>
          <w:rFonts w:ascii="Verdana" w:eastAsia="DejaVu Sans" w:hAnsi="Verdana" w:cs="Arial"/>
          <w:b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Arial"/>
          <w:b/>
          <w:lang w:eastAsia="nl-NL"/>
        </w:rPr>
      </w:pPr>
      <w:r w:rsidRPr="00DA370F">
        <w:rPr>
          <w:rFonts w:ascii="Verdana" w:eastAsia="DejaVu Sans" w:hAnsi="Verdana" w:cs="Arial"/>
          <w:b/>
          <w:lang w:eastAsia="nl-NL"/>
        </w:rPr>
        <w:t>Ondertekening</w:t>
      </w: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Times New Roman"/>
          <w:b/>
          <w:szCs w:val="24"/>
          <w:lang w:eastAsia="nl-NL"/>
        </w:rPr>
      </w:pPr>
    </w:p>
    <w:p w:rsidR="00DA370F" w:rsidRPr="00DA370F" w:rsidRDefault="00DA370F" w:rsidP="00DA370F">
      <w:pPr>
        <w:spacing w:line="240" w:lineRule="atLeast"/>
        <w:rPr>
          <w:rFonts w:ascii="Verdana" w:eastAsia="DejaVu Sans" w:hAnsi="Verdana" w:cs="V&amp;W Syntax (Adobe)"/>
          <w:szCs w:val="24"/>
          <w:lang w:eastAsia="nl-NL"/>
        </w:rPr>
      </w:pPr>
      <w:r w:rsidRPr="00DA370F">
        <w:rPr>
          <w:rFonts w:ascii="Verdana" w:eastAsia="DejaVu Sans" w:hAnsi="Verdana" w:cs="Times New Roman"/>
          <w:szCs w:val="24"/>
          <w:lang w:eastAsia="nl-NL"/>
        </w:rPr>
        <w:t>Deze verklaring dient digitaal te worden ondertekend conform paragraaf 4.3.1</w:t>
      </w:r>
      <w:r w:rsidRPr="00DA370F">
        <w:rPr>
          <w:rFonts w:ascii="Verdana" w:eastAsia="DejaVu Sans" w:hAnsi="Verdana" w:cs="Times New Roman"/>
          <w:color w:val="000000"/>
          <w:szCs w:val="24"/>
          <w:lang w:eastAsia="nl-NL"/>
        </w:rPr>
        <w:t>.</w:t>
      </w:r>
      <w:r w:rsidR="00773D3B">
        <w:rPr>
          <w:rFonts w:ascii="Verdana" w:eastAsia="DejaVu Sans" w:hAnsi="Verdana" w:cs="Times New Roman"/>
          <w:color w:val="000000"/>
          <w:szCs w:val="24"/>
          <w:lang w:eastAsia="nl-NL"/>
        </w:rPr>
        <w:t xml:space="preserve"> van de Aanbestedingsleidraad</w:t>
      </w: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0F" w:rsidRDefault="00DA370F" w:rsidP="0088501B">
      <w:r>
        <w:separator/>
      </w:r>
    </w:p>
  </w:endnote>
  <w:endnote w:type="continuationSeparator" w:id="0">
    <w:p w:rsidR="00DA370F" w:rsidRDefault="00DA370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0F" w:rsidRDefault="00DA370F" w:rsidP="0088501B">
      <w:r>
        <w:separator/>
      </w:r>
    </w:p>
  </w:footnote>
  <w:footnote w:type="continuationSeparator" w:id="0">
    <w:p w:rsidR="00DA370F" w:rsidRDefault="00DA370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70F"/>
    <w:rsid w:val="00043163"/>
    <w:rsid w:val="00056D70"/>
    <w:rsid w:val="000B3F94"/>
    <w:rsid w:val="000D4C99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73D3B"/>
    <w:rsid w:val="007F4AEA"/>
    <w:rsid w:val="0088386A"/>
    <w:rsid w:val="0088501B"/>
    <w:rsid w:val="008D2753"/>
    <w:rsid w:val="008E3581"/>
    <w:rsid w:val="00905289"/>
    <w:rsid w:val="009815E3"/>
    <w:rsid w:val="009C5CF5"/>
    <w:rsid w:val="00A32591"/>
    <w:rsid w:val="00A73F0F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A370F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10270C"/>
  <w15:chartTrackingRefBased/>
  <w15:docId w15:val="{EAD580E7-832A-4ECF-A129-0E4BBC83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Hakobian, Grigor (WVL)</cp:lastModifiedBy>
  <cp:revision>5</cp:revision>
  <dcterms:created xsi:type="dcterms:W3CDTF">2022-03-29T12:00:00Z</dcterms:created>
  <dcterms:modified xsi:type="dcterms:W3CDTF">2024-01-24T14:46:00Z</dcterms:modified>
</cp:coreProperties>
</file>