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B50" w:rsidRPr="00302B50" w:rsidRDefault="00302B50" w:rsidP="00302B50">
      <w:pPr>
        <w:pageBreakBefore/>
        <w:tabs>
          <w:tab w:val="num" w:pos="0"/>
        </w:tabs>
        <w:spacing w:after="660" w:line="300" w:lineRule="atLeast"/>
        <w:outlineLvl w:val="0"/>
        <w:rPr>
          <w:rFonts w:ascii="Verdana" w:eastAsia="DejaVu Sans" w:hAnsi="Verdana" w:cs="Times New Roman"/>
          <w:sz w:val="24"/>
          <w:lang w:eastAsia="nl-NL"/>
        </w:rPr>
      </w:pPr>
      <w:bookmarkStart w:id="0" w:name="_Toc496111699"/>
      <w:bookmarkStart w:id="1" w:name="_Toc13126484"/>
      <w:bookmarkStart w:id="2" w:name="_Toc99453244"/>
      <w:r>
        <w:rPr>
          <w:rFonts w:ascii="Verdana" w:eastAsia="DejaVu Sans" w:hAnsi="Verdana" w:cs="Times New Roman"/>
          <w:sz w:val="24"/>
          <w:lang w:eastAsia="nl-NL"/>
        </w:rPr>
        <w:t xml:space="preserve">Bijlage B </w:t>
      </w:r>
      <w:r>
        <w:rPr>
          <w:rFonts w:ascii="Verdana" w:eastAsia="DejaVu Sans" w:hAnsi="Verdana" w:cs="Times New Roman"/>
          <w:sz w:val="24"/>
          <w:lang w:eastAsia="nl-NL"/>
        </w:rPr>
        <w:tab/>
      </w:r>
      <w:r>
        <w:rPr>
          <w:rFonts w:ascii="Verdana" w:eastAsia="DejaVu Sans" w:hAnsi="Verdana" w:cs="Times New Roman"/>
          <w:sz w:val="24"/>
          <w:lang w:eastAsia="nl-NL"/>
        </w:rPr>
        <w:tab/>
      </w:r>
      <w:r w:rsidRPr="00302B50">
        <w:rPr>
          <w:rFonts w:ascii="Verdana" w:eastAsia="DejaVu Sans" w:hAnsi="Verdana" w:cs="Times New Roman"/>
          <w:sz w:val="24"/>
          <w:lang w:eastAsia="nl-NL"/>
        </w:rPr>
        <w:t>Aanvullende eigen verklaring</w:t>
      </w:r>
      <w:bookmarkEnd w:id="0"/>
      <w:bookmarkEnd w:id="1"/>
      <w:bookmarkEnd w:id="2"/>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 xml:space="preserve">Naam en adres van de onderneming: </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Inschrijvingsnummer Kamer van Koophandel (inschrijvingsnummer van het handelsregister of een overeenkomstig register van het land van vestiging van de onderneming):</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KvK-nummer: ………</w:t>
      </w: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Vestigingsnummer: ………… </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r w:rsidRPr="00302B50">
        <w:rPr>
          <w:rFonts w:ascii="Verdana" w:eastAsia="DejaVu Sans" w:hAnsi="Verdana" w:cs="V&amp;W Syntax (Adobe)"/>
          <w:bCs/>
          <w:lang w:eastAsia="nl-NL"/>
        </w:rPr>
        <w:t>Contactpersoon van de onderneming (naam, email, telefoon):</w:t>
      </w:r>
    </w:p>
    <w:p w:rsidR="00302B50" w:rsidRPr="00302B50" w:rsidRDefault="00302B50" w:rsidP="00302B50">
      <w:pPr>
        <w:tabs>
          <w:tab w:val="num" w:pos="0"/>
          <w:tab w:val="num" w:pos="900"/>
        </w:tabs>
        <w:spacing w:line="240" w:lineRule="atLeast"/>
        <w:rPr>
          <w:rFonts w:ascii="Verdana" w:eastAsia="DejaVu Sans" w:hAnsi="Verdana" w:cs="V&amp;W Syntax (Adobe)"/>
          <w:bCs/>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w:t>
      </w: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tabs>
          <w:tab w:val="num" w:pos="0"/>
          <w:tab w:val="num" w:pos="900"/>
        </w:tabs>
        <w:spacing w:line="240" w:lineRule="atLeast"/>
        <w:rPr>
          <w:rFonts w:ascii="Verdana" w:eastAsia="DejaVu Sans" w:hAnsi="Verdana" w:cs="V&amp;W Syntax (Adobe)"/>
          <w:szCs w:val="24"/>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VRAGEN TEN AANZIEN VAN VOORKENNIS EN BELANGENVERSTRENGELING</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 xml:space="preserve">Zo ja, vermeld de aard van de betreffende werkzaamheden of diensten, dan wel die betrokkenheid. </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voor elke persoon:</w:t>
      </w:r>
    </w:p>
    <w:p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de functie binnen de onderneming;</w:t>
      </w:r>
    </w:p>
    <w:p w:rsidR="00302B50" w:rsidRPr="00302B50" w:rsidRDefault="00302B50" w:rsidP="00302B50">
      <w:pPr>
        <w:numPr>
          <w:ilvl w:val="0"/>
          <w:numId w:val="33"/>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onderaannemer:</w:t>
      </w:r>
    </w:p>
    <w:p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naam en het adres, de rechtsvorm en het nummer van inschrijving in het handelsregister (of een overeenkomstig register in het land van vestiging);</w:t>
      </w:r>
    </w:p>
    <w:p w:rsidR="00302B50" w:rsidRPr="00302B50" w:rsidRDefault="00302B50" w:rsidP="00302B50">
      <w:pPr>
        <w:numPr>
          <w:ilvl w:val="0"/>
          <w:numId w:val="34"/>
        </w:numPr>
        <w:tabs>
          <w:tab w:val="left" w:pos="-2045"/>
          <w:tab w:val="num" w:pos="0"/>
          <w:tab w:val="num" w:pos="1800"/>
        </w:tabs>
        <w:spacing w:line="24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Ja / nee (doorhalen wat niet van toepassing is)</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r w:rsidRPr="00302B50">
        <w:rPr>
          <w:rFonts w:ascii="Verdana" w:eastAsia="DejaVu Sans" w:hAnsi="Verdana" w:cs="V&amp;W Syntax (Adobe)"/>
          <w:szCs w:val="24"/>
          <w:lang w:eastAsia="nl-NL"/>
        </w:rPr>
        <w:t>Zo ja, vermeld van elke adviseur:</w:t>
      </w:r>
    </w:p>
    <w:p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rsidR="00302B50" w:rsidRPr="00302B50" w:rsidRDefault="00302B50" w:rsidP="00302B50">
      <w:pPr>
        <w:numPr>
          <w:ilvl w:val="0"/>
          <w:numId w:val="35"/>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 w:val="left" w:pos="720"/>
        </w:tabs>
        <w:spacing w:line="240" w:lineRule="atLeast"/>
        <w:rPr>
          <w:rFonts w:ascii="Verdana" w:eastAsia="DejaVu Sans" w:hAnsi="Verdana" w:cs="V&amp;W Syntax (Adobe)"/>
          <w:szCs w:val="24"/>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left" w:pos="-2045"/>
          <w:tab w:val="num" w:pos="0"/>
        </w:tabs>
        <w:spacing w:line="240" w:lineRule="atLeast"/>
        <w:rPr>
          <w:rFonts w:ascii="Verdana" w:eastAsia="DejaVu Sans" w:hAnsi="Verdana" w:cs="V&amp;W Syntax (Adobe)"/>
          <w:szCs w:val="24"/>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amp;W Syntax (Adobe)"/>
          <w:szCs w:val="24"/>
          <w:lang w:eastAsia="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2B50">
        <w:rPr>
          <w:rFonts w:ascii="Verdana" w:eastAsia="DejaVu Sans" w:hAnsi="Verdana" w:cs="Verdana"/>
          <w:lang w:eastAsia="nl-NL"/>
        </w:rPr>
        <w:br/>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voor elke onderneming:</w:t>
      </w:r>
    </w:p>
    <w:p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w:t>
      </w:r>
      <w:r w:rsidRPr="00302B50">
        <w:rPr>
          <w:rFonts w:ascii="Verdana" w:eastAsia="DejaVu Sans" w:hAnsi="Verdana" w:cs="V&amp;W Syntax (Adobe)"/>
          <w:lang w:eastAsia="nl-NL"/>
        </w:rPr>
        <w:t>naam en het adres, de rechtsvorm en het nummer van inschrijving in het handelsregister (of een overeenkomstig register in het land van vestiging)</w:t>
      </w:r>
      <w:r w:rsidRPr="00302B50">
        <w:rPr>
          <w:rFonts w:ascii="Verdana" w:eastAsia="DejaVu Sans" w:hAnsi="Verdana" w:cs="V&amp;W Syntax (Adobe)"/>
          <w:szCs w:val="24"/>
          <w:lang w:eastAsia="nl-NL"/>
        </w:rPr>
        <w:t>;</w:t>
      </w:r>
    </w:p>
    <w:p w:rsidR="00302B50" w:rsidRPr="00302B50" w:rsidRDefault="00302B50" w:rsidP="00302B50">
      <w:pPr>
        <w:numPr>
          <w:ilvl w:val="0"/>
          <w:numId w:val="36"/>
        </w:numPr>
        <w:tabs>
          <w:tab w:val="left" w:pos="-2045"/>
          <w:tab w:val="num" w:pos="0"/>
          <w:tab w:val="num" w:pos="1800"/>
        </w:tabs>
        <w:spacing w:line="240" w:lineRule="atLeast"/>
        <w:ind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de aard van de betreffende werkzaamheden of diensten, dan wel de betrokkenheid.</w:t>
      </w:r>
    </w:p>
    <w:p w:rsidR="00302B50" w:rsidRPr="00302B50" w:rsidRDefault="00302B50" w:rsidP="00302B50">
      <w:pPr>
        <w:tabs>
          <w:tab w:val="num" w:pos="0"/>
        </w:tabs>
        <w:spacing w:line="260" w:lineRule="atLeast"/>
        <w:rPr>
          <w:rFonts w:ascii="Verdana" w:eastAsia="DejaVu Sans" w:hAnsi="Verdana" w:cs="Verdana"/>
          <w:b/>
          <w:bCs/>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b/>
          <w:bCs/>
          <w:lang w:eastAsia="nl-NL"/>
        </w:rPr>
      </w:pPr>
    </w:p>
    <w:p w:rsidR="00302B50" w:rsidRDefault="00302B50"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Pr="00302B50" w:rsidRDefault="00D33F85"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lastRenderedPageBreak/>
        <w:t xml:space="preserve">VRAGEN TEN AANZIEN VAN DE COMBINATIEVORMING BIJ INSCHRIJVING OF AANMELDING DOOR EEN SAMENWERKINGSVERBAND VAN ONDERNEMERS </w:t>
      </w:r>
      <w:r w:rsidRPr="00302B50">
        <w:rPr>
          <w:rFonts w:ascii="Verdana" w:eastAsia="DejaVu Sans" w:hAnsi="Verdana" w:cs="Verdana"/>
          <w:bCs/>
          <w:i/>
          <w:sz w:val="16"/>
          <w:szCs w:val="16"/>
          <w:lang w:eastAsia="nl-NL"/>
        </w:rPr>
        <w:t>*)</w:t>
      </w:r>
    </w:p>
    <w:p w:rsidR="00302B50" w:rsidRPr="00302B50" w:rsidRDefault="00302B50" w:rsidP="00302B50">
      <w:pPr>
        <w:tabs>
          <w:tab w:val="num" w:pos="0"/>
        </w:tabs>
        <w:spacing w:line="260" w:lineRule="atLeast"/>
        <w:rPr>
          <w:rFonts w:ascii="Verdana" w:eastAsia="DejaVu Sans" w:hAnsi="Verdana" w:cs="Verdana"/>
          <w:i/>
          <w:iCs/>
          <w:sz w:val="16"/>
          <w:szCs w:val="16"/>
          <w:lang w:eastAsia="nl-NL"/>
        </w:rPr>
      </w:pPr>
      <w:r w:rsidRPr="00302B50">
        <w:rPr>
          <w:rFonts w:ascii="Verdana" w:eastAsia="DejaVu Sans" w:hAnsi="Verdana" w:cs="Verdana"/>
          <w:b/>
          <w:bCs/>
          <w:lang w:eastAsia="nl-NL"/>
        </w:rPr>
        <w:t xml:space="preserve"> </w:t>
      </w:r>
      <w:r w:rsidRPr="00302B50">
        <w:rPr>
          <w:rFonts w:ascii="Verdana" w:eastAsia="DejaVu Sans" w:hAnsi="Verdana" w:cs="Verdana"/>
          <w:b/>
          <w:bCs/>
          <w:lang w:eastAsia="nl-NL"/>
        </w:rPr>
        <w:br/>
      </w:r>
      <w:r w:rsidRPr="00302B50">
        <w:rPr>
          <w:rFonts w:ascii="Verdana" w:eastAsia="DejaVu Sans" w:hAnsi="Verdana" w:cs="Verdana"/>
          <w:i/>
          <w:iCs/>
          <w:sz w:val="16"/>
          <w:szCs w:val="16"/>
          <w:lang w:eastAsia="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302B50">
        <w:rPr>
          <w:rFonts w:ascii="Verdana" w:eastAsia="DejaVu Sans" w:hAnsi="Verdana" w:cs="Verdana"/>
          <w:i/>
          <w:iCs/>
          <w:sz w:val="16"/>
          <w:szCs w:val="16"/>
          <w:lang w:eastAsia="nl-NL"/>
        </w:rPr>
        <w:t>Purpose</w:t>
      </w:r>
      <w:proofErr w:type="spellEnd"/>
      <w:r w:rsidRPr="00302B50">
        <w:rPr>
          <w:rFonts w:ascii="Verdana" w:eastAsia="DejaVu Sans" w:hAnsi="Verdana" w:cs="Verdana"/>
          <w:i/>
          <w:iCs/>
          <w:sz w:val="16"/>
          <w:szCs w:val="16"/>
          <w:lang w:eastAsia="nl-NL"/>
        </w:rPr>
        <w:t xml:space="preserve"> Vehicle (SPV).</w:t>
      </w:r>
    </w:p>
    <w:p w:rsidR="00302B50" w:rsidRPr="00302B50" w:rsidRDefault="00302B50" w:rsidP="00302B50">
      <w:pPr>
        <w:tabs>
          <w:tab w:val="num" w:pos="0"/>
        </w:tabs>
        <w:spacing w:line="260" w:lineRule="atLeast"/>
        <w:rPr>
          <w:rFonts w:ascii="Verdana" w:eastAsia="DejaVu Sans" w:hAnsi="Verdana" w:cs="Verdana"/>
          <w:sz w:val="16"/>
          <w:szCs w:val="16"/>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 xml:space="preserve">Geef aan welke factoren ervoor zorgen dat de onderneming niet in staat is om individueel op de opdracht in te schrijven. </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lang w:eastAsia="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Geef aan welk onderdeel of welke onderdelen van de opdracht door de onderneming zelf zullen worden uitgevoerd.</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numPr>
          <w:ilvl w:val="0"/>
          <w:numId w:val="32"/>
        </w:numPr>
        <w:tabs>
          <w:tab w:val="num" w:pos="0"/>
        </w:tabs>
        <w:spacing w:line="260" w:lineRule="atLeast"/>
        <w:ind w:left="0" w:firstLine="0"/>
        <w:rPr>
          <w:rFonts w:ascii="Verdana" w:eastAsia="DejaVu Sans" w:hAnsi="Verdana" w:cs="Verdana"/>
          <w:b/>
          <w:bCs/>
          <w:lang w:eastAsia="nl-NL"/>
        </w:rPr>
      </w:pPr>
      <w:r w:rsidRPr="00302B50">
        <w:rPr>
          <w:rFonts w:ascii="Verdana" w:eastAsia="DejaVu Sans" w:hAnsi="Verdana" w:cs="Verdana"/>
          <w:b/>
          <w:bCs/>
          <w:lang w:eastAsia="nl-NL"/>
        </w:rPr>
        <w:t>VRAAG TEN AANZIEN VAN CONFLICTERENDE BELANGEN</w:t>
      </w:r>
    </w:p>
    <w:p w:rsidR="00302B50" w:rsidRPr="00302B50" w:rsidRDefault="00302B50" w:rsidP="00302B50">
      <w:pPr>
        <w:tabs>
          <w:tab w:val="num" w:pos="0"/>
        </w:tabs>
        <w:spacing w:line="260" w:lineRule="atLeast"/>
        <w:rPr>
          <w:rFonts w:ascii="Verdana" w:eastAsia="DejaVu Sans" w:hAnsi="Verdana" w:cs="Verdana"/>
          <w:bCs/>
          <w:lang w:eastAsia="nl-NL"/>
        </w:rPr>
      </w:pPr>
    </w:p>
    <w:p w:rsidR="00302B50" w:rsidRPr="00302B50" w:rsidRDefault="00302B50" w:rsidP="00302B50">
      <w:pPr>
        <w:numPr>
          <w:ilvl w:val="1"/>
          <w:numId w:val="32"/>
        </w:numPr>
        <w:tabs>
          <w:tab w:val="num" w:pos="0"/>
        </w:tabs>
        <w:spacing w:line="260" w:lineRule="atLeast"/>
        <w:ind w:left="0" w:firstLine="0"/>
        <w:rPr>
          <w:rFonts w:ascii="Verdana" w:eastAsia="DejaVu Sans" w:hAnsi="Verdana" w:cs="Verdana"/>
          <w:lang w:eastAsia="nl-NL"/>
        </w:rPr>
      </w:pPr>
      <w:r w:rsidRPr="00302B50">
        <w:rPr>
          <w:rFonts w:ascii="Verdana" w:eastAsia="DejaVu Sans" w:hAnsi="Verdana" w:cs="Verdana"/>
          <w:lang w:eastAsia="nl-NL"/>
        </w:rPr>
        <w:t>Heeft de onderneming conflicterende belangen</w:t>
      </w:r>
      <w:r w:rsidRPr="00302B50">
        <w:rPr>
          <w:rFonts w:ascii="Verdana" w:eastAsia="DejaVu Sans" w:hAnsi="Verdana" w:cs="Verdana"/>
          <w:vertAlign w:val="superscript"/>
          <w:lang w:eastAsia="nl-NL"/>
        </w:rPr>
        <w:footnoteReference w:customMarkFollows="1" w:id="1"/>
        <w:t>[1]</w:t>
      </w:r>
      <w:r w:rsidRPr="00302B50">
        <w:rPr>
          <w:rFonts w:ascii="Verdana" w:eastAsia="DejaVu Sans" w:hAnsi="Verdana" w:cs="Verdana"/>
          <w:lang w:eastAsia="nl-NL"/>
        </w:rPr>
        <w:t xml:space="preserve"> die een negatieve invloed kunnen hebben op de uitvoering van de opdracht?</w:t>
      </w:r>
    </w:p>
    <w:p w:rsidR="00302B50" w:rsidRPr="00302B50" w:rsidRDefault="00302B50" w:rsidP="00302B50">
      <w:pPr>
        <w:tabs>
          <w:tab w:val="num" w:pos="0"/>
        </w:tabs>
        <w:spacing w:line="260" w:lineRule="atLeast"/>
        <w:rPr>
          <w:rFonts w:ascii="Verdana" w:eastAsia="DejaVu Sans" w:hAnsi="Verdana" w:cs="Verdana"/>
          <w:bCs/>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Ja / nee (doorhalen wat niet van toepassing is)</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Zo ja, vermeld de aard van de betreffende conflicterende belangen.</w:t>
      </w:r>
    </w:p>
    <w:p w:rsidR="00302B50" w:rsidRPr="00302B50" w:rsidRDefault="00302B50"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Pr="00302B50" w:rsidRDefault="00302B50" w:rsidP="00302B50">
      <w:pPr>
        <w:tabs>
          <w:tab w:val="num" w:pos="0"/>
        </w:tabs>
        <w:spacing w:line="260" w:lineRule="atLeast"/>
        <w:rPr>
          <w:rFonts w:ascii="Verdana" w:eastAsia="DejaVu Sans" w:hAnsi="Verdana" w:cs="Verdana"/>
          <w:lang w:eastAsia="nl-NL"/>
        </w:rPr>
      </w:pPr>
      <w:r w:rsidRPr="00302B50">
        <w:rPr>
          <w:rFonts w:ascii="Verdana" w:eastAsia="DejaVu Sans" w:hAnsi="Verdana" w:cs="Verdana"/>
          <w:lang w:eastAsia="nl-NL"/>
        </w:rPr>
        <w:t>…………………………………………………………………………………………………………………………………………</w:t>
      </w:r>
    </w:p>
    <w:p w:rsidR="00302B50" w:rsidRDefault="00302B50" w:rsidP="00302B50">
      <w:pPr>
        <w:tabs>
          <w:tab w:val="num" w:pos="0"/>
        </w:tabs>
        <w:spacing w:line="260" w:lineRule="atLeast"/>
        <w:rPr>
          <w:rFonts w:ascii="Verdana" w:eastAsia="DejaVu Sans" w:hAnsi="Verdana" w:cs="Verdana"/>
          <w:lang w:eastAsia="nl-NL"/>
        </w:rPr>
      </w:pPr>
    </w:p>
    <w:p w:rsidR="00D33F85" w:rsidRPr="00D33F85" w:rsidRDefault="00D33F85" w:rsidP="00D33F85">
      <w:pPr>
        <w:numPr>
          <w:ilvl w:val="0"/>
          <w:numId w:val="32"/>
        </w:numPr>
        <w:tabs>
          <w:tab w:val="clear" w:pos="720"/>
        </w:tabs>
        <w:spacing w:line="260" w:lineRule="atLeast"/>
        <w:rPr>
          <w:rFonts w:ascii="Verdana" w:eastAsia="DejaVu Sans" w:hAnsi="Verdana" w:cs="Verdana"/>
          <w:b/>
          <w:bCs/>
          <w:lang w:eastAsia="nl-NL"/>
        </w:rPr>
      </w:pPr>
      <w:r w:rsidRPr="00302B50">
        <w:rPr>
          <w:rFonts w:ascii="Verdana" w:eastAsia="DejaVu Sans" w:hAnsi="Verdana" w:cs="Verdana"/>
          <w:b/>
          <w:bCs/>
          <w:lang w:eastAsia="nl-NL"/>
        </w:rPr>
        <w:t>VRA</w:t>
      </w:r>
      <w:r>
        <w:rPr>
          <w:rFonts w:ascii="Verdana" w:eastAsia="DejaVu Sans" w:hAnsi="Verdana" w:cs="Verdana"/>
          <w:b/>
          <w:bCs/>
          <w:lang w:eastAsia="nl-NL"/>
        </w:rPr>
        <w:t>GEN</w:t>
      </w:r>
      <w:r w:rsidRPr="00302B50">
        <w:rPr>
          <w:rFonts w:ascii="Verdana" w:eastAsia="DejaVu Sans" w:hAnsi="Verdana" w:cs="Verdana"/>
          <w:b/>
          <w:bCs/>
          <w:lang w:eastAsia="nl-NL"/>
        </w:rPr>
        <w:t xml:space="preserve"> TEN AANZIEN VAN </w:t>
      </w:r>
      <w:r w:rsidRPr="00D33F85">
        <w:rPr>
          <w:rFonts w:ascii="Verdana" w:eastAsia="DejaVu Sans" w:hAnsi="Verdana" w:cs="Verdana"/>
          <w:b/>
          <w:bCs/>
          <w:lang w:eastAsia="nl-NL"/>
        </w:rPr>
        <w:t>HET EUROPESE VERBOD OM OVERHEIDSOPDRACHTEN TE GUNNEN AAN RUSSISCHE PARTIJEN</w:t>
      </w:r>
    </w:p>
    <w:p w:rsidR="00D33F85" w:rsidRPr="00302B50" w:rsidRDefault="00D33F85" w:rsidP="00D33F85">
      <w:pPr>
        <w:spacing w:line="260" w:lineRule="atLeast"/>
        <w:ind w:left="720"/>
        <w:rPr>
          <w:rFonts w:ascii="Verdana" w:eastAsia="DejaVu Sans" w:hAnsi="Verdana" w:cs="Verdana"/>
          <w:b/>
          <w:bCs/>
          <w:lang w:eastAsia="nl-NL"/>
        </w:rPr>
      </w:pP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Wordt de onderneming gedreven voor rekening van een Russisch onderdaan of een in Rusland gevestigde natuurlijk persoon, rechtspersoon, entiteit of lichaam?</w:t>
      </w:r>
    </w:p>
    <w:p w:rsidR="00D33F85" w:rsidRPr="00D33F85" w:rsidRDefault="00D33F85" w:rsidP="00D33F85">
      <w:pPr>
        <w:ind w:left="227"/>
        <w:rPr>
          <w:rFonts w:ascii="Verdana" w:eastAsia="Calibri" w:hAnsi="Verdana" w:cs="Verdana"/>
        </w:rPr>
      </w:pPr>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lastRenderedPageBreak/>
        <w:t>Is de onderneming een rechtspersoon, entiteit of lichaam waarvan de eigendomsrechten voor meer dan 50% direct of indirect in handen zijn van een entiteit als bedoeld bij vraag 4.1?</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Handelt de onderneming namens of op aanwijzing van een entiteit als bedoeld bij vraag 4.1 of 4.2?</w:t>
      </w:r>
    </w:p>
    <w:p w:rsidR="00D33F85" w:rsidRPr="00D33F85" w:rsidRDefault="00E84AC1" w:rsidP="00E84AC1">
      <w:pPr>
        <w:tabs>
          <w:tab w:val="left" w:pos="5880"/>
        </w:tabs>
        <w:spacing w:line="240" w:lineRule="atLeast"/>
        <w:rPr>
          <w:rFonts w:ascii="Verdana" w:eastAsia="Times New Roman" w:hAnsi="Verdana" w:cs="Verdana"/>
          <w:szCs w:val="24"/>
          <w:lang w:eastAsia="nl-NL"/>
        </w:rPr>
      </w:pPr>
      <w:r>
        <w:rPr>
          <w:rFonts w:ascii="Verdana" w:eastAsia="Times New Roman" w:hAnsi="Verdana" w:cs="Verdana"/>
          <w:szCs w:val="24"/>
          <w:lang w:eastAsia="nl-NL"/>
        </w:rPr>
        <w:tab/>
      </w:r>
      <w:bookmarkStart w:id="3" w:name="_GoBack"/>
      <w:bookmarkEnd w:id="3"/>
    </w:p>
    <w:p w:rsidR="00D33F85" w:rsidRPr="00D33F85" w:rsidRDefault="00D33F85" w:rsidP="00D33F85">
      <w:pPr>
        <w:spacing w:line="240" w:lineRule="atLeast"/>
        <w:ind w:firstLine="709"/>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numPr>
          <w:ilvl w:val="1"/>
          <w:numId w:val="32"/>
        </w:numPr>
        <w:spacing w:line="240" w:lineRule="atLeast"/>
        <w:rPr>
          <w:rFonts w:ascii="Verdana" w:eastAsia="Times New Roman" w:hAnsi="Verdana" w:cs="Verdana"/>
          <w:szCs w:val="24"/>
          <w:lang w:eastAsia="nl-NL"/>
        </w:rPr>
      </w:pPr>
      <w:r w:rsidRPr="00D33F85">
        <w:rPr>
          <w:rFonts w:ascii="Verdana" w:eastAsia="Times New Roman" w:hAnsi="Verdana" w:cs="Verdana"/>
          <w:szCs w:val="24"/>
          <w:lang w:eastAsia="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D33F85" w:rsidRPr="00D33F85" w:rsidRDefault="00D33F85" w:rsidP="00D33F85">
      <w:pPr>
        <w:spacing w:line="240" w:lineRule="atLeast"/>
        <w:rPr>
          <w:rFonts w:ascii="Verdana" w:eastAsia="Times New Roman" w:hAnsi="Verdana" w:cs="Verdana"/>
          <w:szCs w:val="24"/>
          <w:lang w:eastAsia="nl-NL"/>
        </w:rPr>
      </w:pPr>
    </w:p>
    <w:p w:rsidR="00D33F85" w:rsidRPr="00D33F85" w:rsidRDefault="00D33F85" w:rsidP="00D33F85">
      <w:pPr>
        <w:spacing w:line="240" w:lineRule="atLeast"/>
        <w:ind w:firstLine="540"/>
        <w:rPr>
          <w:rFonts w:ascii="Verdana" w:eastAsia="Times New Roman" w:hAnsi="Verdana" w:cs="Verdana"/>
          <w:szCs w:val="24"/>
          <w:lang w:eastAsia="nl-NL"/>
        </w:rPr>
      </w:pPr>
      <w:r w:rsidRPr="00D33F85">
        <w:rPr>
          <w:rFonts w:ascii="Verdana" w:eastAsia="Times New Roman" w:hAnsi="Verdana" w:cs="Verdana"/>
          <w:szCs w:val="24"/>
          <w:lang w:eastAsia="nl-NL"/>
        </w:rPr>
        <w:t>Ja / nee (doorhalen wat niet van toepassing is)</w:t>
      </w:r>
    </w:p>
    <w:p w:rsidR="00D33F85" w:rsidRPr="00302B50" w:rsidRDefault="00D33F85" w:rsidP="00302B50">
      <w:pPr>
        <w:tabs>
          <w:tab w:val="num" w:pos="0"/>
        </w:tabs>
        <w:spacing w:line="260" w:lineRule="atLeast"/>
        <w:rPr>
          <w:rFonts w:ascii="Verdana" w:eastAsia="DejaVu Sans" w:hAnsi="Verdana" w:cs="Verdana"/>
          <w:lang w:eastAsia="nl-NL"/>
        </w:rPr>
      </w:pPr>
    </w:p>
    <w:p w:rsidR="00302B50" w:rsidRDefault="00302B50"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Default="00D33F85" w:rsidP="00302B50">
      <w:pPr>
        <w:tabs>
          <w:tab w:val="num" w:pos="0"/>
        </w:tabs>
        <w:spacing w:line="260" w:lineRule="atLeast"/>
        <w:rPr>
          <w:rFonts w:ascii="Verdana" w:eastAsia="DejaVu Sans" w:hAnsi="Verdana" w:cs="Verdana"/>
          <w:lang w:eastAsia="nl-NL"/>
        </w:rPr>
      </w:pPr>
    </w:p>
    <w:p w:rsidR="00D33F85" w:rsidRPr="00302B50" w:rsidRDefault="00D33F85" w:rsidP="00302B50">
      <w:pPr>
        <w:tabs>
          <w:tab w:val="num" w:pos="0"/>
        </w:tabs>
        <w:spacing w:line="260" w:lineRule="atLeast"/>
        <w:rPr>
          <w:rFonts w:ascii="Verdana" w:eastAsia="DejaVu Sans" w:hAnsi="Verdana" w:cs="Verdana"/>
          <w:lang w:eastAsia="nl-NL"/>
        </w:rPr>
      </w:pPr>
    </w:p>
    <w:p w:rsidR="00302B50" w:rsidRPr="00302B50" w:rsidRDefault="00302B50" w:rsidP="00302B50">
      <w:pPr>
        <w:tabs>
          <w:tab w:val="num" w:pos="0"/>
        </w:tabs>
        <w:spacing w:line="260" w:lineRule="atLeast"/>
        <w:ind w:left="352"/>
        <w:rPr>
          <w:rFonts w:ascii="Verdana" w:eastAsia="DejaVu Sans" w:hAnsi="Verdana" w:cs="Verdana"/>
          <w:b/>
          <w:bCs/>
          <w:lang w:eastAsia="nl-NL"/>
        </w:rPr>
      </w:pPr>
      <w:r w:rsidRPr="00302B50">
        <w:rPr>
          <w:rFonts w:ascii="Verdana" w:eastAsia="DejaVu Sans" w:hAnsi="Verdana" w:cs="Verdana"/>
          <w:b/>
          <w:bCs/>
          <w:lang w:eastAsia="nl-NL"/>
        </w:rPr>
        <w:t>VERKLARING</w:t>
      </w:r>
    </w:p>
    <w:p w:rsidR="00302B50" w:rsidRPr="00302B50" w:rsidRDefault="00302B50" w:rsidP="00302B50">
      <w:pPr>
        <w:tabs>
          <w:tab w:val="num" w:pos="0"/>
        </w:tabs>
        <w:spacing w:line="260" w:lineRule="atLeast"/>
        <w:ind w:left="352"/>
        <w:rPr>
          <w:rFonts w:ascii="Verdana" w:eastAsia="DejaVu Sans" w:hAnsi="Verdana" w:cs="Verdana"/>
          <w:lang w:eastAsia="nl-NL"/>
        </w:rPr>
      </w:pPr>
    </w:p>
    <w:p w:rsidR="00302B50" w:rsidRPr="00302B50" w:rsidRDefault="00302B50" w:rsidP="00302B50">
      <w:pPr>
        <w:tabs>
          <w:tab w:val="num" w:pos="0"/>
        </w:tabs>
        <w:spacing w:line="260" w:lineRule="atLeast"/>
        <w:ind w:left="352"/>
        <w:rPr>
          <w:rFonts w:ascii="Verdana" w:eastAsia="DejaVu Sans" w:hAnsi="Verdana" w:cs="Verdana"/>
          <w:lang w:eastAsia="nl-NL"/>
        </w:rPr>
      </w:pPr>
      <w:r w:rsidRPr="00302B50">
        <w:rPr>
          <w:rFonts w:ascii="Verdana" w:eastAsia="DejaVu Sans" w:hAnsi="Verdana" w:cs="Verdana"/>
          <w:lang w:eastAsia="nl-NL"/>
        </w:rPr>
        <w:t>Ondergetekende verklaart dat:</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 in </w:t>
      </w:r>
      <w:r w:rsidRPr="00302B50">
        <w:rPr>
          <w:rFonts w:ascii="Verdana" w:eastAsia="DejaVu Sans" w:hAnsi="Verdana" w:cs="RijksoverheidSansText-Regular"/>
          <w:szCs w:val="16"/>
          <w:lang w:eastAsia="nl-NL"/>
        </w:rPr>
        <w:t>deze vragenlijst opgenomen vragen volledig en naar waarheid zijn beantwoord;</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hij </w:t>
      </w:r>
      <w:r w:rsidRPr="00302B50">
        <w:rPr>
          <w:rFonts w:ascii="Verdana" w:eastAsia="DejaVu Sans" w:hAnsi="Verdana" w:cs="RijksoverheidSansText-Regular"/>
          <w:szCs w:val="16"/>
          <w:lang w:eastAsia="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RijksoverheidSansText-Regular"/>
          <w:szCs w:val="16"/>
          <w:lang w:eastAsia="nl-NL"/>
        </w:rPr>
        <w:t>er in de tekst van deze vragenlijst geen wijzigingen zijn aangebracht;</w:t>
      </w:r>
    </w:p>
    <w:p w:rsidR="00302B50" w:rsidRPr="00302B50" w:rsidRDefault="00302B50" w:rsidP="00302B50">
      <w:pPr>
        <w:numPr>
          <w:ilvl w:val="0"/>
          <w:numId w:val="37"/>
        </w:numPr>
        <w:tabs>
          <w:tab w:val="num" w:pos="0"/>
          <w:tab w:val="num" w:pos="1080"/>
        </w:tabs>
        <w:spacing w:line="240" w:lineRule="atLeast"/>
        <w:ind w:left="352" w:firstLine="0"/>
        <w:rPr>
          <w:rFonts w:ascii="Verdana" w:eastAsia="DejaVu Sans" w:hAnsi="Verdana" w:cs="V&amp;W Syntax (Adobe)"/>
          <w:szCs w:val="24"/>
          <w:lang w:eastAsia="nl-NL"/>
        </w:rPr>
      </w:pPr>
      <w:r w:rsidRPr="00302B50">
        <w:rPr>
          <w:rFonts w:ascii="Verdana" w:eastAsia="DejaVu Sans" w:hAnsi="Verdana" w:cs="V&amp;W Syntax (Adobe)"/>
          <w:szCs w:val="24"/>
          <w:lang w:eastAsia="nl-NL"/>
        </w:rPr>
        <w:t xml:space="preserve">deze </w:t>
      </w:r>
      <w:r w:rsidRPr="00302B50">
        <w:rPr>
          <w:rFonts w:ascii="Verdana" w:eastAsia="DejaVu Sans" w:hAnsi="Verdana" w:cs="RijksoverheidSansText-Regular"/>
          <w:szCs w:val="16"/>
          <w:lang w:eastAsia="nl-NL"/>
        </w:rPr>
        <w:t>vragenlijst is ondertekend door een daartoe, blijkens het handelsregister, dan wel een overeenkomstig register van het land van vestiging van de onderneming, vertegenwoordigingsbevoegde,</w:t>
      </w:r>
    </w:p>
    <w:p w:rsidR="00302B50" w:rsidRPr="00302B50" w:rsidRDefault="00302B50" w:rsidP="00302B50">
      <w:pPr>
        <w:tabs>
          <w:tab w:val="num" w:pos="0"/>
          <w:tab w:val="num" w:pos="540"/>
        </w:tabs>
        <w:spacing w:line="240" w:lineRule="atLeast"/>
        <w:ind w:left="352"/>
        <w:rPr>
          <w:rFonts w:ascii="Verdana" w:eastAsia="DejaVu Sans" w:hAnsi="Verdana" w:cs="RijksoverheidSansText-Regular"/>
          <w:szCs w:val="16"/>
          <w:lang w:eastAsia="nl-NL"/>
        </w:rPr>
      </w:pPr>
    </w:p>
    <w:p w:rsid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rsid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b/>
          <w:color w:val="FF0000"/>
          <w:lang w:eastAsia="nl-NL"/>
        </w:rPr>
      </w:pPr>
      <w:r w:rsidRPr="00302B50">
        <w:rPr>
          <w:rFonts w:ascii="Verdana" w:eastAsia="DejaVu Sans" w:hAnsi="Verdana" w:cs="Times New Roman"/>
          <w:b/>
          <w:lang w:eastAsia="nl-NL"/>
        </w:rPr>
        <w:t>Ondertekening</w:t>
      </w:r>
    </w:p>
    <w:p w:rsidR="00302B50" w:rsidRPr="00302B50" w:rsidRDefault="00302B50" w:rsidP="00302B50">
      <w:pPr>
        <w:tabs>
          <w:tab w:val="num" w:pos="0"/>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302B50" w:rsidRPr="00302B50" w:rsidRDefault="00302B50" w:rsidP="00302B50">
      <w:pPr>
        <w:tabs>
          <w:tab w:val="num" w:pos="0"/>
        </w:tabs>
        <w:spacing w:line="240" w:lineRule="atLeast"/>
        <w:jc w:val="both"/>
        <w:rPr>
          <w:rFonts w:ascii="Verdana" w:eastAsia="DejaVu Sans" w:hAnsi="Verdana" w:cs="V&amp;W Syntax (Adobe)"/>
          <w:b/>
          <w:szCs w:val="24"/>
          <w:lang w:eastAsia="nl-NL"/>
        </w:rPr>
      </w:pPr>
      <w:r w:rsidRPr="00302B50">
        <w:rPr>
          <w:rFonts w:ascii="Verdana" w:eastAsia="DejaVu Sans" w:hAnsi="Verdana" w:cs="Times New Roman"/>
          <w:szCs w:val="24"/>
          <w:lang w:eastAsia="nl-NL"/>
        </w:rPr>
        <w:t>De aanvullende eigen verklaring dient digitaal te worden ondertekend conform paragraaf 4.3.1</w:t>
      </w:r>
      <w:r w:rsidRPr="00302B50">
        <w:rPr>
          <w:rFonts w:ascii="Verdana" w:eastAsia="DejaVu Sans" w:hAnsi="Verdana" w:cs="Times New Roman"/>
          <w:color w:val="000000"/>
          <w:szCs w:val="24"/>
          <w:lang w:eastAsia="nl-NL"/>
        </w:rPr>
        <w:t>.</w:t>
      </w:r>
      <w:r w:rsidR="00D33F85">
        <w:rPr>
          <w:rFonts w:ascii="Verdana" w:eastAsia="DejaVu Sans" w:hAnsi="Verdana" w:cs="Times New Roman"/>
          <w:color w:val="000000"/>
          <w:szCs w:val="24"/>
          <w:lang w:eastAsia="nl-NL"/>
        </w:rPr>
        <w:t>van de aanbestedingsleidraad.</w:t>
      </w:r>
    </w:p>
    <w:p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B50" w:rsidRDefault="00302B50" w:rsidP="0088501B">
      <w:r>
        <w:separator/>
      </w:r>
    </w:p>
  </w:endnote>
  <w:endnote w:type="continuationSeparator" w:id="0">
    <w:p w:rsidR="00302B50" w:rsidRDefault="00302B5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B50" w:rsidRDefault="00302B50" w:rsidP="0088501B">
      <w:r>
        <w:separator/>
      </w:r>
    </w:p>
  </w:footnote>
  <w:footnote w:type="continuationSeparator" w:id="0">
    <w:p w:rsidR="00302B50" w:rsidRDefault="00302B50" w:rsidP="0088501B">
      <w:r>
        <w:continuationSeparator/>
      </w:r>
    </w:p>
  </w:footnote>
  <w:footnote w:id="1">
    <w:p w:rsidR="00302B50" w:rsidRPr="006B36CC" w:rsidRDefault="00302B50" w:rsidP="00302B50">
      <w:pPr>
        <w:pStyle w:val="Voetnoottekst"/>
        <w:rPr>
          <w:rFonts w:eastAsia="Calibri"/>
          <w:szCs w:val="13"/>
        </w:rPr>
      </w:pPr>
      <w:r>
        <w:rPr>
          <w:rStyle w:val="Voetnootmarkering"/>
        </w:rPr>
        <w:t>[1]</w:t>
      </w:r>
      <w:r>
        <w:t xml:space="preserve"> </w:t>
      </w:r>
      <w:r w:rsidRPr="00D33F85">
        <w:rPr>
          <w:sz w:val="16"/>
          <w:szCs w:val="16"/>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D33F85">
    <w:pPr>
      <w:pStyle w:val="Koptekst"/>
    </w:pPr>
    <w:r w:rsidRPr="00EB5FD9">
      <w:t xml:space="preserve">Zaaknummer </w:t>
    </w:r>
    <w:r w:rsidR="00E84AC1" w:rsidRPr="00E84AC1">
      <w:t>31196575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7"/>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8"/>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6"/>
  </w:num>
  <w:num w:numId="28">
    <w:abstractNumId w:val="24"/>
  </w:num>
  <w:num w:numId="29">
    <w:abstractNumId w:val="4"/>
  </w:num>
  <w:num w:numId="30">
    <w:abstractNumId w:val="14"/>
  </w:num>
  <w:num w:numId="31">
    <w:abstractNumId w:val="27"/>
  </w:num>
  <w:num w:numId="32">
    <w:abstractNumId w:val="36"/>
  </w:num>
  <w:num w:numId="33">
    <w:abstractNumId w:val="5"/>
  </w:num>
  <w:num w:numId="34">
    <w:abstractNumId w:val="34"/>
  </w:num>
  <w:num w:numId="35">
    <w:abstractNumId w:val="28"/>
  </w:num>
  <w:num w:numId="36">
    <w:abstractNumId w:val="19"/>
  </w:num>
  <w:num w:numId="37">
    <w:abstractNumId w:val="15"/>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B50"/>
    <w:rsid w:val="00043163"/>
    <w:rsid w:val="00056D70"/>
    <w:rsid w:val="000B3F94"/>
    <w:rsid w:val="000E1F3B"/>
    <w:rsid w:val="00173156"/>
    <w:rsid w:val="001D6F03"/>
    <w:rsid w:val="002A6578"/>
    <w:rsid w:val="002B1092"/>
    <w:rsid w:val="002E0FD2"/>
    <w:rsid w:val="00302B50"/>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AF4B14"/>
    <w:rsid w:val="00B022C4"/>
    <w:rsid w:val="00B559E9"/>
    <w:rsid w:val="00B72222"/>
    <w:rsid w:val="00B80650"/>
    <w:rsid w:val="00C36FAA"/>
    <w:rsid w:val="00C71133"/>
    <w:rsid w:val="00CA55CC"/>
    <w:rsid w:val="00CB3317"/>
    <w:rsid w:val="00D33F85"/>
    <w:rsid w:val="00DA3555"/>
    <w:rsid w:val="00E456EE"/>
    <w:rsid w:val="00E84AC1"/>
    <w:rsid w:val="00EB5FD9"/>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4CE1E66-B79A-480E-8689-2DE6E7AF3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styleId="Voetnoottekst">
    <w:name w:val="footnote text"/>
    <w:basedOn w:val="Standaard"/>
    <w:link w:val="VoetnoottekstChar"/>
    <w:uiPriority w:val="99"/>
    <w:semiHidden/>
    <w:unhideWhenUsed/>
    <w:rsid w:val="00302B50"/>
    <w:rPr>
      <w:sz w:val="20"/>
      <w:szCs w:val="20"/>
    </w:rPr>
  </w:style>
  <w:style w:type="character" w:customStyle="1" w:styleId="VoetnoottekstChar">
    <w:name w:val="Voetnoottekst Char"/>
    <w:basedOn w:val="Standaardalinea-lettertype"/>
    <w:link w:val="Voetnoottekst"/>
    <w:uiPriority w:val="99"/>
    <w:semiHidden/>
    <w:rsid w:val="00302B50"/>
    <w:rPr>
      <w:sz w:val="20"/>
      <w:szCs w:val="20"/>
    </w:rPr>
  </w:style>
  <w:style w:type="character" w:styleId="Voetnootmarkering">
    <w:name w:val="footnote reference"/>
    <w:basedOn w:val="Standaardalinea-lettertype"/>
    <w:uiPriority w:val="99"/>
    <w:rsid w:val="00302B5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4</Pages>
  <Words>1288</Words>
  <Characters>7090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 Charles (WVL)</dc:creator>
  <cp:keywords/>
  <dc:description/>
  <cp:lastModifiedBy>Hakobian, Grigor (WVL)</cp:lastModifiedBy>
  <cp:revision>5</cp:revision>
  <dcterms:created xsi:type="dcterms:W3CDTF">2022-11-16T08:42:00Z</dcterms:created>
  <dcterms:modified xsi:type="dcterms:W3CDTF">2024-01-24T14:39:00Z</dcterms:modified>
</cp:coreProperties>
</file>