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9F0C5" w14:textId="25051F90" w:rsidR="00312A7B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32442F">
        <w:rPr>
          <w:rFonts w:cstheme="minorHAnsi"/>
          <w:b/>
          <w:bCs/>
          <w:sz w:val="32"/>
          <w:szCs w:val="32"/>
        </w:rPr>
        <w:t>6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</w:p>
    <w:p w14:paraId="0EFEA721" w14:textId="77777777" w:rsidR="00312A7B" w:rsidRDefault="00312A7B" w:rsidP="00F446DD">
      <w:pPr>
        <w:rPr>
          <w:rFonts w:cstheme="minorHAnsi"/>
          <w:b/>
          <w:bCs/>
          <w:sz w:val="32"/>
          <w:szCs w:val="32"/>
        </w:rPr>
      </w:pPr>
    </w:p>
    <w:p w14:paraId="5ACD113F" w14:textId="27EF6E42" w:rsidR="00F91A8A" w:rsidRPr="00F446DD" w:rsidRDefault="005A393E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A1601C">
        <w:rPr>
          <w:rFonts w:cstheme="minorHAnsi"/>
          <w:b/>
          <w:bCs/>
          <w:sz w:val="32"/>
          <w:szCs w:val="32"/>
        </w:rPr>
        <w:t>Gemeentelijke uitvaarten</w:t>
      </w:r>
      <w:r w:rsidR="0040041D">
        <w:rPr>
          <w:rFonts w:cstheme="minorHAnsi"/>
          <w:b/>
          <w:bCs/>
          <w:sz w:val="32"/>
          <w:szCs w:val="32"/>
        </w:rPr>
        <w:t xml:space="preserve"> </w:t>
      </w:r>
    </w:p>
    <w:p w14:paraId="081B752F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206B30A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4B35CFA1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6A6B3B56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2ED04901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078D816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5AA9542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2D0E6E4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DA97B47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09EB125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A2B21E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03C1027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E87B398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5701A270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74C182D1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3EC48DDA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1582BCD7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3933302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5118C8B0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ED7F688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7E199D23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7AE50D6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355FE4CE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3AD97C1E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447B571A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4AC94FDE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2809E62B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1ECFD664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E3815" w14:textId="77777777" w:rsidR="00312A7B" w:rsidRDefault="00312A7B" w:rsidP="00F91A8A">
      <w:pPr>
        <w:spacing w:line="240" w:lineRule="auto"/>
      </w:pPr>
      <w:r>
        <w:separator/>
      </w:r>
    </w:p>
  </w:endnote>
  <w:endnote w:type="continuationSeparator" w:id="0">
    <w:p w14:paraId="2095BC3E" w14:textId="77777777" w:rsidR="00312A7B" w:rsidRDefault="00312A7B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C13F7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7E2C3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1C887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07AD8" w14:textId="77777777" w:rsidR="00312A7B" w:rsidRDefault="00312A7B" w:rsidP="00F91A8A">
      <w:pPr>
        <w:spacing w:line="240" w:lineRule="auto"/>
      </w:pPr>
      <w:r>
        <w:separator/>
      </w:r>
    </w:p>
  </w:footnote>
  <w:footnote w:type="continuationSeparator" w:id="0">
    <w:p w14:paraId="0F29D298" w14:textId="77777777" w:rsidR="00312A7B" w:rsidRDefault="00312A7B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7D3CE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15D66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D36D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A7B"/>
    <w:rsid w:val="000E089A"/>
    <w:rsid w:val="000E27D1"/>
    <w:rsid w:val="0016436D"/>
    <w:rsid w:val="00183BFF"/>
    <w:rsid w:val="00186254"/>
    <w:rsid w:val="002143A2"/>
    <w:rsid w:val="00312A7B"/>
    <w:rsid w:val="0032442F"/>
    <w:rsid w:val="003747B2"/>
    <w:rsid w:val="00396DD0"/>
    <w:rsid w:val="0040041D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722449"/>
    <w:rsid w:val="00722857"/>
    <w:rsid w:val="00722F13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1601C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3B4C1"/>
  <w15:chartTrackingRefBased/>
  <w15:docId w15:val="{A696A8D3-534E-415A-9E6E-8D44A0FF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8" ma:contentTypeDescription="Een nieuw document maken." ma:contentTypeScope="" ma:versionID="0eaf42581edad5691e80727d6249a2cc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6df954a4e95c4129bbc9bdadec1f051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g2e8681892614367bcc8184a778ead86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e5f57fd9-d31b-45e1-a694-78cb2ec34a27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g2e8681892614367bcc8184a778ead86" ma:index="12" nillable="true" ma:taxonomy="true" ma:internalName="g2e8681892614367bcc8184a778ead86" ma:taxonomyFieldName="Afdeling" ma:displayName="Afdeling" ma:default="1;#JUR|c13dae60-aece-4cd4-a722-d80de7d0f43c" ma:fieldId="{02e86818-9261-4367-bcc8-184a778ead86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g2e8681892614367bcc8184a778ead86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g2e8681892614367bcc8184a778ead86>
    <lcf76f155ced4ddcb4097134ff3c332f xmlns="f7f8b349-3925-43c0-afb0-a9f218744f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63E7EF-E08C-47C0-9CE9-0FE33EA9AE5B}"/>
</file>

<file path=customXml/itemProps2.xml><?xml version="1.0" encoding="utf-8"?>
<ds:datastoreItem xmlns:ds="http://schemas.openxmlformats.org/officeDocument/2006/customXml" ds:itemID="{DF410355-B41D-4CAA-B41A-D42C58BD7112}"/>
</file>

<file path=customXml/itemProps3.xml><?xml version="1.0" encoding="utf-8"?>
<ds:datastoreItem xmlns:ds="http://schemas.openxmlformats.org/officeDocument/2006/customXml" ds:itemID="{9CD1C141-F93A-404F-B7EA-3B1B6274DFDB}"/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Sizoo, Thijs</dc:creator>
  <cp:keywords/>
  <dc:description/>
  <cp:lastModifiedBy>Sizoo, Thijs</cp:lastModifiedBy>
  <cp:revision>5</cp:revision>
  <dcterms:created xsi:type="dcterms:W3CDTF">2023-02-17T17:25:00Z</dcterms:created>
  <dcterms:modified xsi:type="dcterms:W3CDTF">2023-07-26T06:15:00Z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</Properties>
</file>