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8D" w:rsidRDefault="00F25D8D" w:rsidP="00FA153F">
      <w:pPr>
        <w:pStyle w:val="Bijlage"/>
      </w:pPr>
      <w:bookmarkStart w:id="0" w:name="_Toc129273671"/>
      <w:r w:rsidRPr="00C56EA1"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7A3F90CC" wp14:editId="73A2D07A">
            <wp:simplePos x="0" y="0"/>
            <wp:positionH relativeFrom="page">
              <wp:posOffset>4233288</wp:posOffset>
            </wp:positionH>
            <wp:positionV relativeFrom="page">
              <wp:posOffset>-72270</wp:posOffset>
            </wp:positionV>
            <wp:extent cx="2331085" cy="1576705"/>
            <wp:effectExtent l="0" t="0" r="0" b="4445"/>
            <wp:wrapNone/>
            <wp:docPr id="4" name="Afbeeldin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Departm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085" cy="157670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EA1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3D530F2D" wp14:editId="367A0FAF">
            <wp:simplePos x="0" y="0"/>
            <wp:positionH relativeFrom="page">
              <wp:posOffset>3765567</wp:posOffset>
            </wp:positionH>
            <wp:positionV relativeFrom="page">
              <wp:posOffset>-19050</wp:posOffset>
            </wp:positionV>
            <wp:extent cx="466725" cy="1579245"/>
            <wp:effectExtent l="0" t="0" r="9525" b="1905"/>
            <wp:wrapNone/>
            <wp:docPr id="1" name="Afbeelding 1" descr="Placeholder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1579245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5D8D" w:rsidRDefault="00F25D8D" w:rsidP="00FA153F">
      <w:pPr>
        <w:pStyle w:val="Bijlage"/>
      </w:pPr>
    </w:p>
    <w:p w:rsidR="00FA153F" w:rsidRDefault="00FA153F" w:rsidP="00FA153F">
      <w:pPr>
        <w:pStyle w:val="Bijlage"/>
      </w:pPr>
      <w:r>
        <w:t xml:space="preserve">Bijlage C </w:t>
      </w:r>
      <w:r w:rsidRPr="009A1275">
        <w:t>Referentie</w:t>
      </w:r>
      <w:r>
        <w:t>verklaring kerncompetenties</w:t>
      </w:r>
      <w:bookmarkEnd w:id="0"/>
      <w:r>
        <w:br/>
      </w:r>
    </w:p>
    <w:p w:rsidR="00FA153F" w:rsidRDefault="00FA153F" w:rsidP="00FA153F">
      <w:pPr>
        <w:pStyle w:val="broodtekst"/>
        <w:spacing w:line="276" w:lineRule="auto"/>
      </w:pPr>
      <w:r>
        <w:t>Behorende bij zaaknummer: 3118</w:t>
      </w:r>
      <w:r w:rsidR="00590CCB">
        <w:t>8507</w:t>
      </w:r>
      <w:bookmarkStart w:id="1" w:name="_GoBack"/>
      <w:bookmarkEnd w:id="1"/>
    </w:p>
    <w:p w:rsidR="00FA153F" w:rsidRPr="009A1275" w:rsidRDefault="00FA153F" w:rsidP="00FA153F">
      <w:pPr>
        <w:pStyle w:val="broodtekst"/>
        <w:spacing w:line="276" w:lineRule="auto"/>
      </w:pPr>
    </w:p>
    <w:tbl>
      <w:tblPr>
        <w:tblW w:w="78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4611"/>
      </w:tblGrid>
      <w:tr w:rsidR="00FA153F" w:rsidRPr="00E262FB" w:rsidTr="00F7476D">
        <w:trPr>
          <w:cantSplit/>
          <w:trHeight w:val="2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53F" w:rsidRPr="0051252F" w:rsidRDefault="00FA153F" w:rsidP="00F7476D">
            <w:pPr>
              <w:pStyle w:val="broodtekst"/>
              <w:spacing w:line="276" w:lineRule="auto"/>
              <w:rPr>
                <w:rFonts w:cs="Arial"/>
                <w:b/>
                <w:szCs w:val="18"/>
              </w:rPr>
            </w:pPr>
            <w:r w:rsidRPr="0051252F">
              <w:rPr>
                <w:rFonts w:cs="Arial"/>
                <w:b/>
                <w:szCs w:val="18"/>
              </w:rPr>
              <w:t>Naam ondernemer: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szCs w:val="18"/>
              </w:rPr>
            </w:pPr>
          </w:p>
        </w:tc>
      </w:tr>
      <w:tr w:rsidR="00FA153F" w:rsidRPr="00E9719E" w:rsidTr="00F7476D">
        <w:trPr>
          <w:cantSplit/>
          <w:trHeight w:val="18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Betreft kerncompetentie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4F6BDB" w:rsidRDefault="00FA153F" w:rsidP="00F7476D">
            <w:pPr>
              <w:pStyle w:val="broodtekst"/>
              <w:spacing w:line="276" w:lineRule="auto"/>
              <w:rPr>
                <w:szCs w:val="18"/>
                <w:highlight w:val="yellow"/>
                <w:lang w:val="de-DE"/>
              </w:rPr>
            </w:pPr>
            <w:r w:rsidRPr="0051252F">
              <w:rPr>
                <w:szCs w:val="18"/>
                <w:lang w:val="de-DE"/>
              </w:rPr>
              <w:t>N</w:t>
            </w:r>
            <w:r>
              <w:rPr>
                <w:szCs w:val="18"/>
                <w:lang w:val="de-DE"/>
              </w:rPr>
              <w:t>ummer</w:t>
            </w:r>
            <w:r w:rsidRPr="0051252F">
              <w:rPr>
                <w:szCs w:val="18"/>
                <w:lang w:val="de-DE"/>
              </w:rPr>
              <w:t xml:space="preserve"> 1 /  2 / 3</w:t>
            </w:r>
            <w:r>
              <w:rPr>
                <w:szCs w:val="18"/>
                <w:lang w:val="de-DE"/>
              </w:rPr>
              <w:t xml:space="preserve"> / 4 </w:t>
            </w:r>
          </w:p>
        </w:tc>
      </w:tr>
      <w:tr w:rsidR="00FA153F" w:rsidRPr="00E262FB" w:rsidTr="00F7476D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Betreft element(en)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szCs w:val="18"/>
              </w:rPr>
            </w:pPr>
          </w:p>
        </w:tc>
      </w:tr>
      <w:tr w:rsidR="00FA153F" w:rsidRPr="00E262FB" w:rsidTr="00F7476D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Naam referentieproject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szCs w:val="18"/>
              </w:rPr>
            </w:pPr>
          </w:p>
        </w:tc>
      </w:tr>
      <w:tr w:rsidR="00FA153F" w:rsidRPr="00E262FB" w:rsidTr="00F7476D">
        <w:trPr>
          <w:cantSplit/>
          <w:trHeight w:val="2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Looptijd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szCs w:val="18"/>
              </w:rPr>
            </w:pPr>
            <w:r w:rsidRPr="00E262FB">
              <w:rPr>
                <w:szCs w:val="18"/>
              </w:rPr>
              <w:t>……</w:t>
            </w:r>
            <w:r>
              <w:rPr>
                <w:szCs w:val="18"/>
              </w:rPr>
              <w:t>…</w:t>
            </w:r>
            <w:r w:rsidRPr="00E262FB">
              <w:rPr>
                <w:szCs w:val="18"/>
              </w:rPr>
              <w:t xml:space="preserve"> maanden</w:t>
            </w:r>
          </w:p>
        </w:tc>
      </w:tr>
      <w:tr w:rsidR="00FA153F" w:rsidRPr="00E262FB" w:rsidTr="00F7476D">
        <w:trPr>
          <w:cantSplit/>
          <w:trHeight w:val="28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Datum oplevering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………   …………………………………     2</w:t>
            </w:r>
            <w:r w:rsidRPr="00E262FB">
              <w:rPr>
                <w:szCs w:val="18"/>
              </w:rPr>
              <w:t>0</w:t>
            </w:r>
            <w:r>
              <w:rPr>
                <w:szCs w:val="18"/>
              </w:rPr>
              <w:t xml:space="preserve"> ……</w:t>
            </w:r>
          </w:p>
        </w:tc>
      </w:tr>
      <w:tr w:rsidR="00FA153F" w:rsidRPr="00E262FB" w:rsidTr="00F7476D">
        <w:trPr>
          <w:cantSplit/>
          <w:trHeight w:val="2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Project waarde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szCs w:val="18"/>
              </w:rPr>
            </w:pPr>
            <w:r w:rsidRPr="00E262FB">
              <w:rPr>
                <w:szCs w:val="18"/>
              </w:rPr>
              <w:t>……………………………………… euro exclusief BTW</w:t>
            </w:r>
          </w:p>
        </w:tc>
      </w:tr>
      <w:tr w:rsidR="00FA153F" w:rsidRPr="00E262FB" w:rsidTr="00F7476D">
        <w:trPr>
          <w:cantSplit/>
          <w:trHeight w:val="211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b/>
                <w:szCs w:val="18"/>
              </w:rPr>
            </w:pPr>
            <w:r w:rsidRPr="009A1275">
              <w:rPr>
                <w:rFonts w:cs="Arial"/>
                <w:b/>
                <w:szCs w:val="18"/>
              </w:rPr>
              <w:t>Is het referentieproject uitgevoerd door ondernemer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E262FB" w:rsidRDefault="00FA153F" w:rsidP="00F7476D">
            <w:pPr>
              <w:pStyle w:val="BriefHoofd"/>
              <w:spacing w:line="276" w:lineRule="auto"/>
              <w:rPr>
                <w:rFonts w:ascii="Verdana" w:hAnsi="Verdana" w:cs="Arial"/>
                <w:sz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="00590CCB">
              <w:rPr>
                <w:rFonts w:ascii="Verdana" w:hAnsi="Verdana" w:cs="Arial"/>
                <w:sz w:val="18"/>
              </w:rPr>
            </w:r>
            <w:r w:rsidR="00590CCB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Ja, het volledige referentieproject is zelfstandig uitgevoerd</w:t>
            </w:r>
          </w:p>
          <w:p w:rsidR="00FA153F" w:rsidRPr="00E262FB" w:rsidRDefault="00FA153F" w:rsidP="00F7476D">
            <w:pPr>
              <w:pStyle w:val="BriefHoofd"/>
              <w:spacing w:line="276" w:lineRule="auto"/>
              <w:rPr>
                <w:rFonts w:asciiTheme="minorHAnsi" w:hAnsiTheme="minorHAnsi" w:cs="Arial"/>
                <w:sz w:val="18"/>
                <w:lang w:val="nl-NL"/>
              </w:rPr>
            </w:pPr>
          </w:p>
          <w:p w:rsidR="00FA153F" w:rsidRPr="00E262FB" w:rsidRDefault="00FA153F" w:rsidP="00F7476D">
            <w:pPr>
              <w:pStyle w:val="BriefHoofd"/>
              <w:spacing w:line="276" w:lineRule="auto"/>
              <w:rPr>
                <w:rFonts w:ascii="Verdana" w:hAnsi="Verdana" w:cs="Arial"/>
                <w:sz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="00590CCB">
              <w:rPr>
                <w:rFonts w:ascii="Verdana" w:hAnsi="Verdana" w:cs="Arial"/>
                <w:sz w:val="18"/>
              </w:rPr>
            </w:r>
            <w:r w:rsidR="00590CCB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Ja, de gevraagde onderdelen zijn zelfstandig uitgevoerd, waarbij de gegadigde onderdeel uitmaakte van een samenwerking</w:t>
            </w:r>
            <w:r>
              <w:rPr>
                <w:rFonts w:ascii="Verdana" w:hAnsi="Verdana" w:cs="Arial"/>
                <w:sz w:val="18"/>
                <w:lang w:val="nl-NL"/>
              </w:rPr>
              <w:t>sverband</w:t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(toon aan dat de uitvoerende rol aan de </w:t>
            </w:r>
            <w:r>
              <w:rPr>
                <w:rFonts w:ascii="Verdana" w:hAnsi="Verdana" w:cs="Arial"/>
                <w:sz w:val="18"/>
                <w:lang w:val="nl-NL"/>
              </w:rPr>
              <w:t>ondernemer</w:t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was toebedeeld)</w:t>
            </w:r>
          </w:p>
          <w:p w:rsidR="00FA153F" w:rsidRPr="00E262FB" w:rsidRDefault="00FA153F" w:rsidP="00F7476D">
            <w:pPr>
              <w:pStyle w:val="BriefHoofd"/>
              <w:spacing w:line="276" w:lineRule="auto"/>
              <w:rPr>
                <w:rFonts w:ascii="Verdana" w:hAnsi="Verdana" w:cs="Arial"/>
                <w:sz w:val="18"/>
                <w:lang w:val="nl-NL"/>
              </w:rPr>
            </w:pPr>
          </w:p>
          <w:p w:rsidR="00FA153F" w:rsidRDefault="00FA153F" w:rsidP="00F7476D">
            <w:pPr>
              <w:pStyle w:val="BriefHoofd"/>
              <w:spacing w:line="276" w:lineRule="auto"/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="00590CCB">
              <w:rPr>
                <w:rFonts w:ascii="Verdana" w:hAnsi="Verdana" w:cs="Arial"/>
                <w:sz w:val="18"/>
              </w:rPr>
            </w:r>
            <w:r w:rsidR="00590CCB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Nee, het onderdeel is door een onderaannemer</w:t>
            </w:r>
            <w:r>
              <w:rPr>
                <w:rFonts w:ascii="Verdana" w:hAnsi="Verdana" w:cs="Arial"/>
                <w:sz w:val="18"/>
                <w:lang w:val="nl-NL"/>
              </w:rPr>
              <w:t xml:space="preserve"> uitgevoerd </w:t>
            </w:r>
            <w:r w:rsidRPr="00EB5A2C">
              <w:rPr>
                <w:rFonts w:ascii="Verdana" w:hAnsi="Verdana" w:cs="Arial"/>
                <w:sz w:val="18"/>
                <w:szCs w:val="18"/>
                <w:lang w:val="nl-NL"/>
              </w:rPr>
              <w:t>waarover ondernemer daadwerkelijk kan beschikken</w:t>
            </w:r>
            <w:r>
              <w:rPr>
                <w:rFonts w:ascii="Verdana" w:hAnsi="Verdana" w:cs="Arial"/>
                <w:sz w:val="18"/>
                <w:szCs w:val="18"/>
                <w:lang w:val="nl-NL"/>
              </w:rPr>
              <w:t>.</w:t>
            </w:r>
          </w:p>
          <w:p w:rsidR="00FA153F" w:rsidRPr="00E262FB" w:rsidRDefault="00FA153F" w:rsidP="00F7476D">
            <w:pPr>
              <w:pStyle w:val="BriefHoofd"/>
              <w:spacing w:line="276" w:lineRule="auto"/>
              <w:rPr>
                <w:rFonts w:asciiTheme="minorHAnsi" w:hAnsiTheme="minorHAnsi" w:cs="Arial"/>
                <w:sz w:val="20"/>
                <w:lang w:val="nl-NL"/>
              </w:rPr>
            </w:pPr>
          </w:p>
        </w:tc>
      </w:tr>
      <w:tr w:rsidR="00FA153F" w:rsidRPr="00E262FB" w:rsidTr="00F7476D">
        <w:trPr>
          <w:cantSplit/>
          <w:trHeight w:val="517"/>
        </w:trPr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b/>
                <w:bCs/>
                <w:szCs w:val="18"/>
              </w:rPr>
            </w:pPr>
            <w:r w:rsidRPr="00E262FB">
              <w:rPr>
                <w:rFonts w:cs="Arial"/>
                <w:b/>
                <w:bCs/>
                <w:szCs w:val="18"/>
              </w:rPr>
              <w:t>Korte beschrijving van opdracht/project</w:t>
            </w:r>
          </w:p>
          <w:p w:rsidR="00FA153F" w:rsidRPr="00E262FB" w:rsidRDefault="00FA153F" w:rsidP="00F7476D">
            <w:pPr>
              <w:pStyle w:val="broodtekst"/>
              <w:spacing w:line="276" w:lineRule="auto"/>
              <w:rPr>
                <w:szCs w:val="18"/>
              </w:rPr>
            </w:pPr>
          </w:p>
        </w:tc>
      </w:tr>
      <w:tr w:rsidR="00FA153F" w:rsidRPr="00E262FB" w:rsidTr="00F7476D">
        <w:trPr>
          <w:cantSplit/>
          <w:trHeight w:val="517"/>
        </w:trPr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szCs w:val="18"/>
              </w:rPr>
            </w:pPr>
          </w:p>
          <w:p w:rsidR="00FA153F" w:rsidRDefault="00FA153F" w:rsidP="00F7476D">
            <w:pPr>
              <w:pStyle w:val="broodtekst"/>
              <w:spacing w:line="276" w:lineRule="auto"/>
              <w:rPr>
                <w:szCs w:val="18"/>
              </w:rPr>
            </w:pPr>
          </w:p>
          <w:p w:rsidR="00FA153F" w:rsidRPr="00E262FB" w:rsidRDefault="00FA153F" w:rsidP="00F7476D">
            <w:pPr>
              <w:pStyle w:val="broodtekst"/>
              <w:spacing w:line="276" w:lineRule="auto"/>
              <w:rPr>
                <w:szCs w:val="18"/>
              </w:rPr>
            </w:pPr>
          </w:p>
          <w:p w:rsidR="00FA153F" w:rsidRPr="00E262FB" w:rsidRDefault="00FA153F" w:rsidP="00F7476D">
            <w:pPr>
              <w:pStyle w:val="broodtekst"/>
              <w:spacing w:line="276" w:lineRule="auto"/>
              <w:rPr>
                <w:szCs w:val="18"/>
              </w:rPr>
            </w:pPr>
          </w:p>
        </w:tc>
      </w:tr>
      <w:tr w:rsidR="00FA153F" w:rsidRPr="00E262FB" w:rsidTr="00F7476D">
        <w:trPr>
          <w:cantSplit/>
          <w:trHeight w:val="517"/>
        </w:trPr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b/>
                <w:szCs w:val="18"/>
              </w:rPr>
            </w:pPr>
            <w:r w:rsidRPr="00E262FB">
              <w:rPr>
                <w:b/>
                <w:szCs w:val="18"/>
              </w:rPr>
              <w:t xml:space="preserve">Onderbouwing relevantie van referentie opdracht/project in relatie tot de kerncompetentie </w:t>
            </w:r>
          </w:p>
          <w:p w:rsidR="00FA153F" w:rsidRPr="00E262FB" w:rsidRDefault="00FA153F" w:rsidP="00F7476D">
            <w:pPr>
              <w:pStyle w:val="broodtekst"/>
              <w:spacing w:line="276" w:lineRule="auto"/>
              <w:rPr>
                <w:b/>
                <w:szCs w:val="18"/>
              </w:rPr>
            </w:pPr>
          </w:p>
        </w:tc>
      </w:tr>
      <w:tr w:rsidR="00FA153F" w:rsidRPr="00E262FB" w:rsidTr="00F7476D">
        <w:trPr>
          <w:cantSplit/>
          <w:trHeight w:val="1189"/>
        </w:trPr>
        <w:tc>
          <w:tcPr>
            <w:tcW w:w="7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szCs w:val="18"/>
              </w:rPr>
            </w:pPr>
          </w:p>
          <w:p w:rsidR="00FA153F" w:rsidRPr="00E262FB" w:rsidRDefault="00FA153F" w:rsidP="00F7476D">
            <w:pPr>
              <w:pStyle w:val="broodtekst"/>
              <w:spacing w:line="276" w:lineRule="auto"/>
              <w:rPr>
                <w:szCs w:val="18"/>
              </w:rPr>
            </w:pPr>
          </w:p>
        </w:tc>
      </w:tr>
    </w:tbl>
    <w:p w:rsidR="00FA153F" w:rsidRPr="00E262FB" w:rsidRDefault="00FA153F" w:rsidP="00FA153F">
      <w:pPr>
        <w:spacing w:line="276" w:lineRule="auto"/>
        <w:rPr>
          <w:rFonts w:cs="V&amp;W Syntax (Adobe)"/>
        </w:rPr>
      </w:pPr>
    </w:p>
    <w:tbl>
      <w:tblPr>
        <w:tblW w:w="78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4611"/>
      </w:tblGrid>
      <w:tr w:rsidR="00FA153F" w:rsidRPr="00E262FB" w:rsidTr="00F7476D">
        <w:trPr>
          <w:cantSplit/>
          <w:trHeight w:val="17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Gegevens referent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rFonts w:cs="Arial"/>
                <w:b/>
                <w:szCs w:val="18"/>
              </w:rPr>
            </w:pPr>
          </w:p>
        </w:tc>
      </w:tr>
      <w:tr w:rsidR="00FA153F" w:rsidRPr="009F002F" w:rsidTr="00F7476D">
        <w:trPr>
          <w:cantSplit/>
          <w:trHeight w:val="24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9F002F" w:rsidRDefault="00FA153F" w:rsidP="00F7476D">
            <w:pPr>
              <w:pStyle w:val="broodtekst"/>
              <w:spacing w:line="276" w:lineRule="auto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Naam organisatie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9F002F" w:rsidRDefault="00FA153F" w:rsidP="00F7476D">
            <w:pPr>
              <w:pStyle w:val="broodtekst"/>
              <w:spacing w:line="276" w:lineRule="auto"/>
              <w:rPr>
                <w:rFonts w:cs="Arial"/>
                <w:b/>
                <w:szCs w:val="18"/>
              </w:rPr>
            </w:pPr>
          </w:p>
        </w:tc>
      </w:tr>
      <w:tr w:rsidR="00FA153F" w:rsidRPr="009F002F" w:rsidTr="00F7476D">
        <w:trPr>
          <w:cantSplit/>
          <w:trHeight w:val="2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9F002F" w:rsidRDefault="00FA153F" w:rsidP="00F7476D">
            <w:pPr>
              <w:pStyle w:val="broodtekst"/>
              <w:spacing w:line="276" w:lineRule="auto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Vestigingsplaats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9F002F" w:rsidRDefault="00FA153F" w:rsidP="00F7476D">
            <w:pPr>
              <w:pStyle w:val="broodtekst"/>
              <w:spacing w:line="276" w:lineRule="auto"/>
              <w:rPr>
                <w:rFonts w:cs="Arial"/>
                <w:b/>
                <w:szCs w:val="18"/>
              </w:rPr>
            </w:pPr>
          </w:p>
        </w:tc>
      </w:tr>
      <w:tr w:rsidR="00FA153F" w:rsidRPr="009F002F" w:rsidTr="00F7476D">
        <w:trPr>
          <w:cantSplit/>
          <w:trHeight w:val="2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9F002F" w:rsidRDefault="00FA153F" w:rsidP="00F7476D">
            <w:pPr>
              <w:pStyle w:val="broodtekst"/>
              <w:spacing w:line="276" w:lineRule="auto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Naam contactpersoon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9F002F" w:rsidRDefault="00FA153F" w:rsidP="00F7476D">
            <w:pPr>
              <w:pStyle w:val="broodtekst"/>
              <w:spacing w:line="276" w:lineRule="auto"/>
              <w:rPr>
                <w:rFonts w:cs="Arial"/>
                <w:b/>
                <w:szCs w:val="18"/>
              </w:rPr>
            </w:pPr>
          </w:p>
        </w:tc>
      </w:tr>
      <w:tr w:rsidR="00FA153F" w:rsidRPr="009F002F" w:rsidTr="00F7476D">
        <w:trPr>
          <w:cantSplit/>
          <w:trHeight w:val="26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9F002F" w:rsidRDefault="00FA153F" w:rsidP="00F7476D">
            <w:pPr>
              <w:pStyle w:val="broodtekst"/>
              <w:spacing w:line="276" w:lineRule="auto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Telefoonnummer contactpersoon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9F002F" w:rsidRDefault="00FA153F" w:rsidP="00F7476D">
            <w:pPr>
              <w:pStyle w:val="broodtekst"/>
              <w:spacing w:line="276" w:lineRule="auto"/>
              <w:rPr>
                <w:rFonts w:cs="Arial"/>
                <w:b/>
                <w:szCs w:val="18"/>
              </w:rPr>
            </w:pPr>
          </w:p>
        </w:tc>
      </w:tr>
      <w:tr w:rsidR="00FA153F" w:rsidRPr="00E262FB" w:rsidTr="00F7476D">
        <w:trPr>
          <w:cantSplit/>
          <w:trHeight w:val="1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E-mail adres contactpersoon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3F" w:rsidRPr="00E262FB" w:rsidRDefault="00FA153F" w:rsidP="00F7476D">
            <w:pPr>
              <w:pStyle w:val="broodtekst"/>
              <w:spacing w:line="276" w:lineRule="auto"/>
              <w:rPr>
                <w:rFonts w:cs="Arial"/>
                <w:b/>
                <w:szCs w:val="18"/>
              </w:rPr>
            </w:pPr>
          </w:p>
        </w:tc>
      </w:tr>
    </w:tbl>
    <w:p w:rsidR="00FA153F" w:rsidRDefault="00FA153F" w:rsidP="00FA153F">
      <w:pPr>
        <w:spacing w:line="276" w:lineRule="auto"/>
        <w:ind w:right="-567"/>
        <w:jc w:val="both"/>
        <w:rPr>
          <w:rFonts w:cs="V&amp;W Syntax (Adobe)"/>
        </w:rPr>
      </w:pPr>
    </w:p>
    <w:p w:rsidR="00FA153F" w:rsidRDefault="00FA153F" w:rsidP="00FA153F">
      <w:pPr>
        <w:spacing w:line="276" w:lineRule="auto"/>
        <w:ind w:right="-284"/>
        <w:jc w:val="both"/>
      </w:pPr>
      <w:r>
        <w:rPr>
          <w:rFonts w:cs="V&amp;W Syntax (Adobe)"/>
        </w:rPr>
        <w:t>Ondernemer</w:t>
      </w:r>
      <w:r w:rsidRPr="00E262FB">
        <w:rPr>
          <w:rFonts w:cs="V&amp;W Syntax (Adobe)"/>
        </w:rPr>
        <w:t xml:space="preserve"> verklaart het bovenstaande project op een vakkundige en regelmatige wijze te hebben uitgevoerd,</w:t>
      </w:r>
      <w:r w:rsidRPr="00E262FB">
        <w:t xml:space="preserve"> tijdig te hebben opgeleverd en tot een goed einde te hebben gebracht.</w:t>
      </w:r>
    </w:p>
    <w:p w:rsidR="00FA153F" w:rsidRPr="00EB6444" w:rsidRDefault="00FA153F" w:rsidP="00FA153F">
      <w:pPr>
        <w:spacing w:line="276" w:lineRule="auto"/>
        <w:ind w:right="-284"/>
        <w:jc w:val="both"/>
      </w:pPr>
      <w:r w:rsidRPr="00EB6444">
        <w:lastRenderedPageBreak/>
        <w:t>Eisen aan de opmaak van de uitwerking:</w:t>
      </w:r>
    </w:p>
    <w:p w:rsidR="00FA153F" w:rsidRPr="00EB6444" w:rsidRDefault="00FA153F" w:rsidP="00FA153F">
      <w:pPr>
        <w:pStyle w:val="Lijstalinea"/>
        <w:numPr>
          <w:ilvl w:val="0"/>
          <w:numId w:val="32"/>
        </w:numPr>
        <w:contextualSpacing/>
      </w:pPr>
      <w:r w:rsidRPr="00EB6444">
        <w:rPr>
          <w:bCs/>
          <w:szCs w:val="18"/>
        </w:rPr>
        <w:t>De referentieverklaring per referentie mag maximaal 2 A4 zijn;</w:t>
      </w:r>
    </w:p>
    <w:p w:rsidR="00FA153F" w:rsidRPr="00EB6444" w:rsidRDefault="00FA153F" w:rsidP="00FA153F">
      <w:pPr>
        <w:pStyle w:val="Lijstalinea"/>
        <w:numPr>
          <w:ilvl w:val="0"/>
          <w:numId w:val="32"/>
        </w:numPr>
        <w:contextualSpacing/>
      </w:pPr>
      <w:r w:rsidRPr="00EB6444">
        <w:t xml:space="preserve">Lettertype </w:t>
      </w:r>
      <w:proofErr w:type="spellStart"/>
      <w:r w:rsidRPr="00EB6444">
        <w:t>Verdana</w:t>
      </w:r>
      <w:proofErr w:type="spellEnd"/>
      <w:r w:rsidRPr="00EB6444">
        <w:t xml:space="preserve">, grootte 9 </w:t>
      </w:r>
      <w:proofErr w:type="spellStart"/>
      <w:r w:rsidRPr="00EB6444">
        <w:t>punts</w:t>
      </w:r>
      <w:proofErr w:type="spellEnd"/>
      <w:r w:rsidRPr="00EB6444">
        <w:t>, eventuele figuren en tabellen dienen normaal leesbaar te zijn. Alle papierverbruik wordt meegeteld, dus ook figuren, schema's, organogrammen, tabellen en dergelijke;</w:t>
      </w:r>
    </w:p>
    <w:p w:rsidR="00FA153F" w:rsidRPr="00EB6444" w:rsidRDefault="00FA153F" w:rsidP="00FA153F">
      <w:pPr>
        <w:pStyle w:val="Lijstalinea"/>
        <w:numPr>
          <w:ilvl w:val="0"/>
          <w:numId w:val="32"/>
        </w:numPr>
        <w:contextualSpacing/>
      </w:pPr>
      <w:r w:rsidRPr="00EB6444">
        <w:t>Het A4 heeft marges van minimaal 2,5 cm aan alle zijden;</w:t>
      </w:r>
    </w:p>
    <w:p w:rsidR="00FA153F" w:rsidRPr="00EB6444" w:rsidRDefault="00FA153F" w:rsidP="00FA153F">
      <w:pPr>
        <w:pStyle w:val="Lijstalinea"/>
        <w:numPr>
          <w:ilvl w:val="0"/>
          <w:numId w:val="32"/>
        </w:numPr>
        <w:contextualSpacing/>
      </w:pPr>
      <w:r w:rsidRPr="00EB6444">
        <w:t>Verwijzingen in een referentie naar een andere referentie worden niet betrokken. Indien u bepaalde informatie van belang vindt voor een beter begrip van uw referentie dan dient u die tekst op beide plekken op te nemen waarbij de gebruikte ruimte dan bij beide referenties meetelt.</w:t>
      </w:r>
    </w:p>
    <w:p w:rsidR="00FA153F" w:rsidRPr="00EB6444" w:rsidRDefault="00FA153F" w:rsidP="00FA153F">
      <w:pPr>
        <w:tabs>
          <w:tab w:val="left" w:pos="4980"/>
        </w:tabs>
        <w:spacing w:line="276" w:lineRule="auto"/>
      </w:pPr>
      <w:r w:rsidRPr="00EB6444">
        <w:t>Er dienen geen bijlagen bij de uitwerking te worden verstrekt of anderszins verwezen te worden naar informatie die zich niet in de te beoordelen A4’s bevinden.</w:t>
      </w:r>
    </w:p>
    <w:p w:rsidR="003F5EB0" w:rsidRPr="003F5EB0" w:rsidRDefault="003F5EB0" w:rsidP="00FA153F"/>
    <w:sectPr w:rsidR="003F5EB0" w:rsidRPr="003F5EB0" w:rsidSect="000B3F94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53F" w:rsidRDefault="00FA153F" w:rsidP="0088501B">
      <w:r>
        <w:separator/>
      </w:r>
    </w:p>
  </w:endnote>
  <w:endnote w:type="continuationSeparator" w:id="0">
    <w:p w:rsidR="00FA153F" w:rsidRDefault="00FA153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046029" w:usb3="00000000" w:csb0="8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D8D" w:rsidRPr="00BB7AA6" w:rsidRDefault="00F25D8D" w:rsidP="00F25D8D">
    <w:r w:rsidRPr="008D4D7D">
      <w:rPr>
        <w:rFonts w:ascii="Verdana" w:hAnsi="Verdana"/>
        <w:sz w:val="14"/>
        <w:szCs w:val="14"/>
      </w:rPr>
      <w:t>RWS INFORMATIE</w:t>
    </w:r>
  </w:p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53F" w:rsidRDefault="00FA153F" w:rsidP="0088501B">
      <w:r>
        <w:separator/>
      </w:r>
    </w:p>
  </w:footnote>
  <w:footnote w:type="continuationSeparator" w:id="0">
    <w:p w:rsidR="00FA153F" w:rsidRDefault="00FA153F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49F4E1F"/>
    <w:multiLevelType w:val="hybridMultilevel"/>
    <w:tmpl w:val="6906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3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4"/>
  </w:num>
  <w:num w:numId="31">
    <w:abstractNumId w:val="24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3F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90CCB"/>
    <w:rsid w:val="005A4FBE"/>
    <w:rsid w:val="005C62A9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25D8D"/>
    <w:rsid w:val="00F65492"/>
    <w:rsid w:val="00FA153F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66983A"/>
  <w15:chartTrackingRefBased/>
  <w15:docId w15:val="{C7DEB145-24EE-405C-98F1-FED6FAE0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A153F"/>
    <w:pPr>
      <w:spacing w:line="240" w:lineRule="atLeast"/>
    </w:pPr>
    <w:rPr>
      <w:szCs w:val="22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Normal List Paragraph,Paragraaf zonder nummering,Kop 1.1,List - Number,Bulletlijst NS,List Paragraph11,List Paragraph2,List Paragraph Char Char,lp1,Number_1,SGLText List Paragraph,new,b1,Colorful List - Accent 11,Normal Sentenc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Normal List Paragraph Char,Paragraaf zonder nummering Char,Kop 1.1 Char,List - Number Char,Bulletlijst NS Char,List Paragraph11 Char,List Paragraph2 Char,List Paragraph Char Char Char,lp1 Char,Number_1 Char,SGLText List Paragraph Char"/>
    <w:basedOn w:val="Standaardalinea-lettertype"/>
    <w:link w:val="Lijstalinea"/>
    <w:uiPriority w:val="34"/>
    <w:qFormat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uiPriority w:val="99"/>
    <w:rsid w:val="00FA153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Verdana" w:eastAsia="DejaVu Sans" w:hAnsi="Verdana" w:cs="Times New Roman"/>
      <w:szCs w:val="20"/>
      <w:lang w:eastAsia="nl-NL"/>
    </w:rPr>
  </w:style>
  <w:style w:type="character" w:customStyle="1" w:styleId="broodtekstChar3">
    <w:name w:val="broodtekst Char3"/>
    <w:link w:val="broodtekst"/>
    <w:uiPriority w:val="99"/>
    <w:locked/>
    <w:rsid w:val="00FA153F"/>
    <w:rPr>
      <w:rFonts w:ascii="Verdana" w:eastAsia="DejaVu Sans" w:hAnsi="Verdana" w:cs="Times New Roman"/>
      <w:szCs w:val="20"/>
      <w:lang w:eastAsia="nl-NL"/>
    </w:rPr>
  </w:style>
  <w:style w:type="paragraph" w:customStyle="1" w:styleId="BriefHoofd">
    <w:name w:val="BriefHoofd"/>
    <w:basedOn w:val="Standaard"/>
    <w:rsid w:val="00FA153F"/>
    <w:pPr>
      <w:spacing w:line="260" w:lineRule="exact"/>
    </w:pPr>
    <w:rPr>
      <w:rFonts w:ascii="Times New Roman" w:eastAsia="Times New Roman" w:hAnsi="Times New Roman" w:cs="Times New Roman"/>
      <w:sz w:val="22"/>
      <w:szCs w:val="20"/>
      <w:lang w:val="en-US" w:eastAsia="nl-NL"/>
    </w:rPr>
  </w:style>
  <w:style w:type="character" w:customStyle="1" w:styleId="BijlageChar">
    <w:name w:val="Bijlage Char"/>
    <w:aliases w:val="Formulier Char"/>
    <w:link w:val="Bijlage"/>
    <w:locked/>
    <w:rsid w:val="00FA153F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FA153F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Cuba, Bianca de (CIV)</dc:creator>
  <cp:keywords/>
  <dc:description/>
  <cp:lastModifiedBy>Cuba, Bianca de (CIV)</cp:lastModifiedBy>
  <cp:revision>2</cp:revision>
  <dcterms:created xsi:type="dcterms:W3CDTF">2023-06-23T12:15:00Z</dcterms:created>
  <dcterms:modified xsi:type="dcterms:W3CDTF">2023-06-23T12:15:00Z</dcterms:modified>
</cp:coreProperties>
</file>