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C159" w14:textId="2CC6E3E1" w:rsidR="00836FD3" w:rsidRPr="00104355" w:rsidRDefault="00AC1091" w:rsidP="003B7B13">
      <w:pPr>
        <w:pStyle w:val="Geenafstand"/>
        <w:spacing w:line="276" w:lineRule="auto"/>
        <w:rPr>
          <w:b/>
        </w:rPr>
      </w:pPr>
      <w:r w:rsidRPr="00B569E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3B76E736">
            <wp:simplePos x="0" y="0"/>
            <wp:positionH relativeFrom="margin">
              <wp:align>center</wp:align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36FD3" w:rsidRDefault="00104355" w:rsidP="003B7B13">
      <w:pPr>
        <w:pStyle w:val="Geenafstand"/>
        <w:spacing w:line="276" w:lineRule="auto"/>
      </w:pPr>
    </w:p>
    <w:p w14:paraId="56844BD6" w14:textId="4D246FA2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B569EC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B18" w14:textId="77777777" w:rsidR="00BE26F5" w:rsidRPr="00874A6C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874A6C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2640A1DB" w14:textId="04C59062" w:rsidR="00BE26F5" w:rsidRPr="00874A6C" w:rsidRDefault="002E6119" w:rsidP="00BE26F5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Dienstverlening financiële zorgen </w:t>
                            </w:r>
                          </w:p>
                          <w:p w14:paraId="22DD2F02" w14:textId="00DE084E" w:rsidR="00AC1091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42AC24CF" w:rsidR="00BE26F5" w:rsidRPr="00BE26F5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caps/>
                                <w:sz w:val="32"/>
                                <w:szCs w:val="32"/>
                              </w:rPr>
                            </w:pPr>
                            <w:r w:rsidRPr="00BE26F5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F5411A">
                              <w:rPr>
                                <w:caps/>
                                <w:sz w:val="32"/>
                                <w:szCs w:val="32"/>
                              </w:rPr>
                              <w:t>2</w:t>
                            </w:r>
                            <w:r w:rsidRPr="00BE26F5">
                              <w:rPr>
                                <w:caps/>
                                <w:sz w:val="32"/>
                                <w:szCs w:val="32"/>
                              </w:rPr>
                              <w:t xml:space="preserve">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60F15B18" w14:textId="77777777" w:rsidR="00BE26F5" w:rsidRPr="00874A6C" w:rsidRDefault="00BE26F5" w:rsidP="00BE26F5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874A6C">
                        <w:rPr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2640A1DB" w14:textId="04C59062" w:rsidR="00BE26F5" w:rsidRPr="00874A6C" w:rsidRDefault="002E6119" w:rsidP="00BE26F5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Dienstverlening financiële zorgen </w:t>
                      </w:r>
                    </w:p>
                    <w:p w14:paraId="22DD2F02" w14:textId="00DE084E" w:rsidR="00AC1091" w:rsidRDefault="00AC1091" w:rsidP="00AC1091">
                      <w:pPr>
                        <w:pStyle w:val="Geenafstand"/>
                        <w:spacing w:before="80" w:after="40"/>
                        <w:rPr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42AC24CF" w:rsidR="00BE26F5" w:rsidRPr="00BE26F5" w:rsidRDefault="00BE26F5" w:rsidP="00AC1091">
                      <w:pPr>
                        <w:pStyle w:val="Geenafstand"/>
                        <w:spacing w:before="80" w:after="40"/>
                        <w:rPr>
                          <w:caps/>
                          <w:sz w:val="32"/>
                          <w:szCs w:val="32"/>
                        </w:rPr>
                      </w:pPr>
                      <w:r w:rsidRPr="00BE26F5">
                        <w:rPr>
                          <w:caps/>
                          <w:sz w:val="32"/>
                          <w:szCs w:val="32"/>
                        </w:rPr>
                        <w:t xml:space="preserve">Bijlage </w:t>
                      </w:r>
                      <w:r w:rsidR="00F5411A">
                        <w:rPr>
                          <w:caps/>
                          <w:sz w:val="32"/>
                          <w:szCs w:val="32"/>
                        </w:rPr>
                        <w:t>2</w:t>
                      </w:r>
                      <w:r w:rsidRPr="00BE26F5">
                        <w:rPr>
                          <w:caps/>
                          <w:sz w:val="32"/>
                          <w:szCs w:val="32"/>
                        </w:rPr>
                        <w:t xml:space="preserve">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5AA3634E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49259182" w14:textId="77777777" w:rsidR="00AC1091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109A4D5B" w14:textId="77777777" w:rsidR="00104355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Default="00104355" w:rsidP="003B7B13">
      <w:pPr>
        <w:pStyle w:val="INKStandaard"/>
        <w:rPr>
          <w:rFonts w:cs="Arial"/>
        </w:rPr>
      </w:pPr>
    </w:p>
    <w:p w14:paraId="0852EEDF" w14:textId="77777777" w:rsidR="00104355" w:rsidRPr="00E12A7A" w:rsidRDefault="00104355" w:rsidP="003B7B13">
      <w:pPr>
        <w:spacing w:after="20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E1421D6" w14:textId="3FFB6EA1" w:rsid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  <w:r w:rsidRPr="00BE26F5">
        <w:rPr>
          <w:rFonts w:ascii="Verdana" w:hAnsi="Verdana" w:cstheme="minorHAnsi"/>
          <w:sz w:val="18"/>
          <w:szCs w:val="18"/>
        </w:rPr>
        <w:lastRenderedPageBreak/>
        <w:t>Graag hier uw gegevens invullen zodat de Belastingdienst, indien nodig, contact met u kan opnemen.</w:t>
      </w:r>
    </w:p>
    <w:p w14:paraId="3635FFC0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63"/>
        <w:gridCol w:w="4499"/>
      </w:tblGrid>
      <w:tr w:rsidR="00BE26F5" w:rsidRPr="00BE26F5" w14:paraId="5040B1EA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 w:cstheme="minorHAnsi"/>
                <w:sz w:val="18"/>
                <w:szCs w:val="18"/>
                <w:lang w:val="nl-NL"/>
              </w:rPr>
              <w:t>Naam organisatie: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610D004D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58E798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 w:cstheme="minorHAnsi"/>
                <w:sz w:val="18"/>
                <w:szCs w:val="18"/>
                <w:lang w:val="nl-NL"/>
              </w:rPr>
              <w:t>Naam contactpersoon: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4AD1616A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CD48DE" w:rsidRPr="00BE26F5" w14:paraId="51FDF921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BE26F5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>
              <w:rPr>
                <w:rFonts w:ascii="Verdana" w:hAnsi="Verdana" w:cstheme="minorHAnsi"/>
                <w:sz w:val="18"/>
                <w:szCs w:val="18"/>
              </w:rPr>
              <w:t>Functie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5D92F85F" w:rsidR="00CD48DE" w:rsidRPr="00BE26F5" w:rsidRDefault="00CD48DE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E26F5" w:rsidRPr="00BE26F5" w14:paraId="21C7A75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 w:cstheme="minorHAnsi"/>
                <w:sz w:val="18"/>
                <w:szCs w:val="18"/>
                <w:lang w:val="nl-NL"/>
              </w:rPr>
              <w:t>Telefoonnummer: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6A4F3EAF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BE26F5" w14:paraId="30197F99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BE26F5" w:rsidRDefault="00BE26F5">
            <w:pPr>
              <w:jc w:val="both"/>
              <w:rPr>
                <w:rFonts w:ascii="Verdana" w:hAnsi="Verdana" w:cstheme="minorBidi"/>
                <w:sz w:val="18"/>
                <w:szCs w:val="18"/>
                <w:lang w:val="nl-NL"/>
              </w:rPr>
            </w:pPr>
            <w:r w:rsidRPr="00BE26F5">
              <w:rPr>
                <w:rFonts w:ascii="Verdana" w:hAnsi="Verdana"/>
                <w:sz w:val="18"/>
                <w:szCs w:val="18"/>
                <w:lang w:val="nl-NL"/>
              </w:rPr>
              <w:t>E-mailadres: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BE26F5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5D40CB66" w14:textId="77777777" w:rsidR="00BE26F5" w:rsidRPr="00BE26F5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p w14:paraId="281CACA7" w14:textId="77777777" w:rsidR="00E17749" w:rsidRDefault="00BE26F5" w:rsidP="00BE26F5">
      <w:pPr>
        <w:pBdr>
          <w:bottom w:val="single" w:sz="4" w:space="1" w:color="auto"/>
        </w:pBdr>
        <w:jc w:val="both"/>
      </w:pPr>
      <w:r w:rsidRPr="00BE26F5">
        <w:rPr>
          <w:rFonts w:ascii="Verdana" w:hAnsi="Verdana"/>
          <w:sz w:val="18"/>
          <w:szCs w:val="18"/>
        </w:rPr>
        <w:t xml:space="preserve">Indien u om wat voor reden dan ook geen antwoord wilt geven op een bepaalde vraag, dan graag aangeven waarom u hier geen antwoord op wenst te geven. Indien u geen openbaar antwoord </w:t>
      </w:r>
      <w:r>
        <w:rPr>
          <w:rFonts w:ascii="Verdana" w:hAnsi="Verdana"/>
          <w:sz w:val="18"/>
          <w:szCs w:val="18"/>
        </w:rPr>
        <w:t>wenst te geven</w:t>
      </w:r>
      <w:r w:rsidRPr="00BE26F5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dan dit ook </w:t>
      </w:r>
      <w:r w:rsidRPr="00BE26F5">
        <w:rPr>
          <w:rFonts w:ascii="Verdana" w:hAnsi="Verdana"/>
          <w:sz w:val="18"/>
          <w:szCs w:val="18"/>
        </w:rPr>
        <w:t>graag aangeven bij de beantwoording.</w:t>
      </w:r>
      <w:r w:rsidR="00E17749" w:rsidRPr="00E17749">
        <w:t xml:space="preserve"> </w:t>
      </w:r>
    </w:p>
    <w:p w14:paraId="064C7192" w14:textId="6F183B3C" w:rsidR="00BE26F5" w:rsidRDefault="00E17749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E17749">
        <w:rPr>
          <w:rFonts w:ascii="Verdana" w:hAnsi="Verdana"/>
          <w:sz w:val="18"/>
          <w:szCs w:val="18"/>
        </w:rPr>
        <w:t>N.B. acquisitie activiteiten naar aanleiding van deze marktconsultatie worden niet op prijs worden gesteld.</w:t>
      </w:r>
    </w:p>
    <w:p w14:paraId="5BF53E2D" w14:textId="77777777" w:rsid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7B4E62B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De ingevulde vragenlijst kan als bijlage bij de berichtenmodule van TenderNed worden toegestuurd.</w:t>
      </w:r>
    </w:p>
    <w:p w14:paraId="21EEE7B3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A5F247A" w14:textId="653B7CF7" w:rsidR="00BE26F5" w:rsidRPr="00BE26F5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BE26F5">
        <w:rPr>
          <w:rFonts w:ascii="Verdana" w:hAnsi="Verdana"/>
          <w:sz w:val="18"/>
          <w:szCs w:val="18"/>
        </w:rPr>
        <w:t>Bij voorbaat dank voor uw bijdrage.</w:t>
      </w:r>
    </w:p>
    <w:p w14:paraId="4828A17D" w14:textId="77777777" w:rsidR="00BE26F5" w:rsidRPr="00BE26F5" w:rsidRDefault="00BE26F5" w:rsidP="00BE26F5">
      <w:pPr>
        <w:pBdr>
          <w:bottom w:val="single" w:sz="4" w:space="1" w:color="auto"/>
        </w:pBdr>
        <w:jc w:val="both"/>
        <w:rPr>
          <w:sz w:val="18"/>
          <w:szCs w:val="18"/>
        </w:rPr>
      </w:pPr>
    </w:p>
    <w:p w14:paraId="1A34E86A" w14:textId="77777777" w:rsidR="00104355" w:rsidRPr="008E1F8B" w:rsidRDefault="00104355" w:rsidP="003B7B13">
      <w:pPr>
        <w:rPr>
          <w:rFonts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226AFB" w:rsidRPr="005071D3" w14:paraId="3D78FA7C" w14:textId="77777777" w:rsidTr="004D77DD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CFEB0C" w14:textId="302F0D33" w:rsidR="00226AFB" w:rsidRPr="005071D3" w:rsidRDefault="00226AFB" w:rsidP="004D77DD">
            <w:pPr>
              <w:pStyle w:val="INKStandaard"/>
              <w:numPr>
                <w:ilvl w:val="0"/>
                <w:numId w:val="19"/>
              </w:numPr>
            </w:pPr>
            <w:r w:rsidRPr="005071D3">
              <w:rPr>
                <w:b/>
              </w:rPr>
              <w:t xml:space="preserve">Vragen over </w:t>
            </w:r>
            <w:r>
              <w:rPr>
                <w:b/>
              </w:rPr>
              <w:t>uw organisatie</w:t>
            </w:r>
          </w:p>
        </w:tc>
      </w:tr>
      <w:tr w:rsidR="00226AFB" w:rsidRPr="005071D3" w14:paraId="2A74C050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E78AE4" w14:textId="734808A6" w:rsidR="00226AFB" w:rsidRPr="005071D3" w:rsidRDefault="00226AFB" w:rsidP="00226AFB">
            <w:pPr>
              <w:pStyle w:val="INKStandaard"/>
            </w:pPr>
            <w:r w:rsidRPr="005071D3">
              <w:t>1.</w:t>
            </w:r>
          </w:p>
        </w:tc>
        <w:tc>
          <w:tcPr>
            <w:tcW w:w="7796" w:type="dxa"/>
          </w:tcPr>
          <w:p w14:paraId="45C8265E" w14:textId="32455915" w:rsidR="00226AFB" w:rsidRPr="005071D3" w:rsidRDefault="00226AFB" w:rsidP="00226AFB">
            <w:pPr>
              <w:pStyle w:val="INKStandaard"/>
            </w:pPr>
            <w:r>
              <w:t>Wat is de corebusiness van uw organisatie?</w:t>
            </w:r>
          </w:p>
        </w:tc>
      </w:tr>
      <w:tr w:rsidR="00226AFB" w:rsidRPr="005071D3" w14:paraId="38A74FD4" w14:textId="77777777" w:rsidTr="00226AFB">
        <w:trPr>
          <w:trHeight w:val="652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C4B9FCD" w14:textId="77777777" w:rsidR="00226AFB" w:rsidRPr="005071D3" w:rsidRDefault="00226AFB" w:rsidP="00226AFB">
            <w:pPr>
              <w:pStyle w:val="INKStandaard"/>
            </w:pPr>
            <w:r>
              <w:t>&lt;</w:t>
            </w:r>
            <w:r w:rsidRPr="005071D3">
              <w:t>Antwoord marktpartij&gt;</w:t>
            </w:r>
          </w:p>
          <w:p w14:paraId="56257AFA" w14:textId="77777777" w:rsidR="00226AFB" w:rsidRDefault="00226AFB" w:rsidP="00226AFB">
            <w:pPr>
              <w:pStyle w:val="INKStandaard"/>
            </w:pPr>
          </w:p>
          <w:p w14:paraId="670B5420" w14:textId="77777777" w:rsidR="008B1D7D" w:rsidRPr="005071D3" w:rsidRDefault="008B1D7D" w:rsidP="00226AFB">
            <w:pPr>
              <w:pStyle w:val="INKStandaard"/>
            </w:pPr>
          </w:p>
        </w:tc>
      </w:tr>
      <w:tr w:rsidR="00226AFB" w:rsidRPr="005071D3" w14:paraId="6B026099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2E39B1" w14:textId="04DC1BF0" w:rsidR="00226AFB" w:rsidRPr="005071D3" w:rsidRDefault="00226AFB" w:rsidP="00226AFB">
            <w:pPr>
              <w:pStyle w:val="INKStandaard"/>
            </w:pPr>
            <w:r>
              <w:t>2</w:t>
            </w:r>
            <w:r w:rsidRPr="005071D3">
              <w:t>.</w:t>
            </w:r>
          </w:p>
        </w:tc>
        <w:tc>
          <w:tcPr>
            <w:tcW w:w="7796" w:type="dxa"/>
          </w:tcPr>
          <w:p w14:paraId="3968228D" w14:textId="6DBA5F79" w:rsidR="00226AFB" w:rsidRPr="005071D3" w:rsidRDefault="00226AFB" w:rsidP="00226AFB">
            <w:pPr>
              <w:pStyle w:val="INKStandaard"/>
            </w:pPr>
            <w:r w:rsidRPr="005071D3">
              <w:t xml:space="preserve"> </w:t>
            </w:r>
            <w:r>
              <w:t>Waar bent u gevestigd en in welke regio werkt u hoofdzakelijk?</w:t>
            </w:r>
          </w:p>
        </w:tc>
      </w:tr>
      <w:tr w:rsidR="00226AFB" w:rsidRPr="005071D3" w14:paraId="1436BF97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40C491" w14:textId="77777777" w:rsidR="00226AFB" w:rsidRPr="005071D3" w:rsidRDefault="00226AFB" w:rsidP="00226AFB">
            <w:pPr>
              <w:pStyle w:val="INKStandaard"/>
            </w:pPr>
            <w:r>
              <w:t>&lt;</w:t>
            </w:r>
            <w:r w:rsidRPr="005071D3">
              <w:t>Antwoord marktpartij&gt;</w:t>
            </w:r>
          </w:p>
          <w:p w14:paraId="30C1D99A" w14:textId="77777777" w:rsidR="00226AFB" w:rsidRDefault="00226AFB" w:rsidP="00226AFB">
            <w:pPr>
              <w:pStyle w:val="INKStandaard"/>
            </w:pPr>
          </w:p>
          <w:p w14:paraId="4A950A81" w14:textId="77777777" w:rsidR="008B1D7D" w:rsidRPr="005071D3" w:rsidRDefault="008B1D7D" w:rsidP="00226AFB">
            <w:pPr>
              <w:pStyle w:val="INKStandaard"/>
            </w:pPr>
          </w:p>
          <w:p w14:paraId="17C5A424" w14:textId="77777777" w:rsidR="00226AFB" w:rsidRPr="005071D3" w:rsidRDefault="00226AFB" w:rsidP="00226AFB">
            <w:pPr>
              <w:pStyle w:val="INKStandaard"/>
            </w:pPr>
          </w:p>
        </w:tc>
      </w:tr>
      <w:tr w:rsidR="00226AFB" w:rsidRPr="005071D3" w14:paraId="18CF1DE1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60B469" w14:textId="294F11C3" w:rsidR="00226AFB" w:rsidRPr="005071D3" w:rsidRDefault="00226AFB" w:rsidP="00226AFB">
            <w:pPr>
              <w:pStyle w:val="INKStandaard"/>
            </w:pPr>
            <w:r>
              <w:t>3</w:t>
            </w:r>
            <w:r w:rsidRPr="005071D3">
              <w:t>.</w:t>
            </w:r>
          </w:p>
        </w:tc>
        <w:tc>
          <w:tcPr>
            <w:tcW w:w="7796" w:type="dxa"/>
          </w:tcPr>
          <w:p w14:paraId="7FF5EE97" w14:textId="36DC7688" w:rsidR="00226AFB" w:rsidRPr="005071D3" w:rsidRDefault="00226AFB" w:rsidP="00226AFB">
            <w:pPr>
              <w:pStyle w:val="INKStandaard"/>
            </w:pPr>
            <w:r>
              <w:t>Uit welke type organisaties</w:t>
            </w:r>
            <w:r w:rsidR="00AA037A">
              <w:t xml:space="preserve"> en/of doelgroepen</w:t>
            </w:r>
            <w:r>
              <w:t xml:space="preserve"> bestaan u klanten hoofdzakelijk op dit moment?</w:t>
            </w:r>
          </w:p>
        </w:tc>
      </w:tr>
      <w:tr w:rsidR="00226AFB" w:rsidRPr="005071D3" w14:paraId="66D259ED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BA0080" w14:textId="77777777" w:rsidR="00226AFB" w:rsidRPr="005071D3" w:rsidRDefault="00226AFB" w:rsidP="00226AFB">
            <w:pPr>
              <w:pStyle w:val="INKStandaard"/>
            </w:pPr>
            <w:r w:rsidRPr="005071D3">
              <w:t>&lt;Antwoord marktpartij&gt;</w:t>
            </w:r>
          </w:p>
          <w:p w14:paraId="66B21E71" w14:textId="77777777" w:rsidR="00226AFB" w:rsidRDefault="00226AFB" w:rsidP="00226AFB">
            <w:pPr>
              <w:pStyle w:val="INKStandaard"/>
            </w:pPr>
          </w:p>
          <w:p w14:paraId="498F2103" w14:textId="77777777" w:rsidR="008B1D7D" w:rsidRPr="005071D3" w:rsidRDefault="008B1D7D" w:rsidP="00226AFB">
            <w:pPr>
              <w:pStyle w:val="INKStandaard"/>
            </w:pPr>
          </w:p>
          <w:p w14:paraId="5A46BD20" w14:textId="77777777" w:rsidR="00226AFB" w:rsidRPr="005071D3" w:rsidRDefault="00226AFB" w:rsidP="00226AFB">
            <w:pPr>
              <w:pStyle w:val="INKStandaard"/>
            </w:pPr>
          </w:p>
        </w:tc>
      </w:tr>
      <w:tr w:rsidR="00226AFB" w:rsidRPr="005071D3" w14:paraId="5E46AAF2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D0C91E" w14:textId="323070C0" w:rsidR="00226AFB" w:rsidRPr="005071D3" w:rsidRDefault="00226AFB" w:rsidP="00226AFB">
            <w:pPr>
              <w:pStyle w:val="INKStandaard"/>
            </w:pPr>
            <w:r>
              <w:t>4</w:t>
            </w:r>
            <w:r w:rsidRPr="005071D3">
              <w:t>.</w:t>
            </w:r>
          </w:p>
        </w:tc>
        <w:tc>
          <w:tcPr>
            <w:tcW w:w="7796" w:type="dxa"/>
          </w:tcPr>
          <w:p w14:paraId="1AC04C95" w14:textId="5551B211" w:rsidR="00226AFB" w:rsidRPr="005071D3" w:rsidRDefault="00226AFB" w:rsidP="00226AFB">
            <w:pPr>
              <w:pStyle w:val="INKStandaard"/>
            </w:pPr>
            <w:r>
              <w:t>Welke andere informatie over uw organisatie is mogelijk van belang voor deze marktconsultatie?</w:t>
            </w:r>
          </w:p>
        </w:tc>
      </w:tr>
      <w:tr w:rsidR="00226AFB" w:rsidRPr="005071D3" w14:paraId="5645AF67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18F64E" w14:textId="77777777" w:rsidR="00226AFB" w:rsidRPr="005071D3" w:rsidRDefault="00226AFB" w:rsidP="00226AFB">
            <w:pPr>
              <w:pStyle w:val="INKStandaard"/>
            </w:pPr>
            <w:r w:rsidRPr="005071D3">
              <w:t>&lt;Antwoord marktpartij&gt;</w:t>
            </w:r>
          </w:p>
          <w:p w14:paraId="50ADF9DB" w14:textId="77777777" w:rsidR="00226AFB" w:rsidRDefault="00226AFB" w:rsidP="00226AFB">
            <w:pPr>
              <w:pStyle w:val="INKStandaard"/>
            </w:pPr>
          </w:p>
          <w:p w14:paraId="3D573980" w14:textId="77777777" w:rsidR="00226AFB" w:rsidRPr="005071D3" w:rsidRDefault="00226AFB" w:rsidP="00226AFB">
            <w:pPr>
              <w:pStyle w:val="INKStandaard"/>
            </w:pPr>
          </w:p>
        </w:tc>
      </w:tr>
    </w:tbl>
    <w:p w14:paraId="511C56CA" w14:textId="77777777" w:rsidR="00104355" w:rsidRDefault="00104355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4F4927" w:rsidRPr="00962DD7" w14:paraId="29712AFA" w14:textId="77777777" w:rsidTr="004D77DD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891ED8" w14:textId="77777777" w:rsidR="004F4927" w:rsidRPr="00962DD7" w:rsidRDefault="004F4927" w:rsidP="004F4927">
            <w:pPr>
              <w:pStyle w:val="INKStandaard"/>
              <w:numPr>
                <w:ilvl w:val="0"/>
                <w:numId w:val="19"/>
              </w:numPr>
            </w:pPr>
            <w:r w:rsidRPr="005071D3">
              <w:rPr>
                <w:b/>
              </w:rPr>
              <w:t xml:space="preserve">Vragen over </w:t>
            </w:r>
            <w:r>
              <w:rPr>
                <w:b/>
              </w:rPr>
              <w:t>doelgroep</w:t>
            </w:r>
          </w:p>
        </w:tc>
      </w:tr>
      <w:tr w:rsidR="004F4927" w:rsidRPr="00962DD7" w14:paraId="1FFF79EC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8A6F84" w14:textId="77777777" w:rsidR="004F4927" w:rsidRPr="00962DD7" w:rsidRDefault="004F4927" w:rsidP="004D77DD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5AE50BB8" w14:textId="78C25FC4" w:rsidR="004F4927" w:rsidRPr="00962DD7" w:rsidRDefault="004F4927" w:rsidP="004D77DD">
            <w:pPr>
              <w:pStyle w:val="INKStandaard"/>
            </w:pPr>
            <w:r>
              <w:t>Welke kennis heeft u van de doelgroep</w:t>
            </w:r>
            <w:r w:rsidR="00AA037A">
              <w:t xml:space="preserve"> zoals geschetst in de leidraad</w:t>
            </w:r>
            <w:r>
              <w:t xml:space="preserve">? </w:t>
            </w:r>
          </w:p>
        </w:tc>
      </w:tr>
      <w:tr w:rsidR="004F4927" w:rsidRPr="00962DD7" w14:paraId="24EE79AE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F511AD" w14:textId="77777777" w:rsidR="004F4927" w:rsidRPr="00962DD7" w:rsidRDefault="004F4927" w:rsidP="004D77DD">
            <w:pPr>
              <w:pStyle w:val="INKStandaard"/>
            </w:pPr>
            <w:r w:rsidRPr="00962DD7">
              <w:t>&lt;Antwoord marktpartij&gt;</w:t>
            </w:r>
          </w:p>
          <w:p w14:paraId="22B3E381" w14:textId="77777777" w:rsidR="004F4927" w:rsidRDefault="004F4927" w:rsidP="004D77DD">
            <w:pPr>
              <w:pStyle w:val="INKStandaard"/>
            </w:pPr>
          </w:p>
          <w:p w14:paraId="6A2B948B" w14:textId="77777777" w:rsidR="004F4927" w:rsidRPr="00962DD7" w:rsidRDefault="004F4927" w:rsidP="004D77DD">
            <w:pPr>
              <w:pStyle w:val="INKStandaard"/>
            </w:pPr>
          </w:p>
        </w:tc>
      </w:tr>
      <w:tr w:rsidR="004F4927" w:rsidRPr="00962DD7" w14:paraId="60415B39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BED23D" w14:textId="77777777" w:rsidR="004F4927" w:rsidRPr="00962DD7" w:rsidRDefault="004F4927" w:rsidP="004D77DD">
            <w:pPr>
              <w:pStyle w:val="INKStandaard"/>
            </w:pPr>
            <w:r>
              <w:t>2</w:t>
            </w:r>
          </w:p>
        </w:tc>
        <w:tc>
          <w:tcPr>
            <w:tcW w:w="7796" w:type="dxa"/>
          </w:tcPr>
          <w:p w14:paraId="129459AF" w14:textId="77777777" w:rsidR="004F4927" w:rsidRPr="00962DD7" w:rsidRDefault="004F4927" w:rsidP="004D77DD">
            <w:pPr>
              <w:pStyle w:val="INKStandaard"/>
            </w:pPr>
            <w:r>
              <w:t xml:space="preserve"> Op welke manieren onderhoudt u de kennis over en voor deze doelgroep?  </w:t>
            </w:r>
          </w:p>
        </w:tc>
      </w:tr>
      <w:tr w:rsidR="004F4927" w:rsidRPr="00962DD7" w14:paraId="2A69224C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5592F1" w14:textId="77777777" w:rsidR="004F4927" w:rsidRPr="00962DD7" w:rsidRDefault="004F4927" w:rsidP="004D77DD">
            <w:pPr>
              <w:pStyle w:val="INKStandaard"/>
            </w:pPr>
            <w:r w:rsidRPr="00962DD7">
              <w:t>&lt;Antwoord marktpartij&gt;</w:t>
            </w:r>
          </w:p>
          <w:p w14:paraId="5BF2FD58" w14:textId="77777777" w:rsidR="004F4927" w:rsidRPr="00962DD7" w:rsidRDefault="004F4927" w:rsidP="004D77DD">
            <w:pPr>
              <w:pStyle w:val="INKStandaard"/>
            </w:pPr>
          </w:p>
          <w:p w14:paraId="13EDF1FD" w14:textId="77777777" w:rsidR="004F4927" w:rsidRPr="00962DD7" w:rsidRDefault="004F4927" w:rsidP="004D77DD">
            <w:pPr>
              <w:pStyle w:val="INKStandaard"/>
            </w:pPr>
          </w:p>
        </w:tc>
      </w:tr>
      <w:tr w:rsidR="004F4927" w:rsidRPr="00962DD7" w14:paraId="02BF91A4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55779B" w14:textId="77777777" w:rsidR="004F4927" w:rsidRPr="00962DD7" w:rsidRDefault="004F4927" w:rsidP="004D77DD">
            <w:pPr>
              <w:pStyle w:val="INKStandaard"/>
            </w:pPr>
            <w:r>
              <w:t>3.</w:t>
            </w:r>
          </w:p>
        </w:tc>
        <w:tc>
          <w:tcPr>
            <w:tcW w:w="7796" w:type="dxa"/>
          </w:tcPr>
          <w:p w14:paraId="4FDA3F69" w14:textId="77777777" w:rsidR="004F4927" w:rsidRPr="00962DD7" w:rsidRDefault="004F4927" w:rsidP="004D77DD">
            <w:pPr>
              <w:pStyle w:val="INKStandaard"/>
            </w:pPr>
            <w:r>
              <w:t>Wat verstaat u onder passende dienstverlening voor deze doelgroep?</w:t>
            </w:r>
          </w:p>
        </w:tc>
      </w:tr>
      <w:tr w:rsidR="004F4927" w:rsidRPr="00962DD7" w14:paraId="2DFA5D1E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42E2AD" w14:textId="77777777" w:rsidR="004F4927" w:rsidRPr="00962DD7" w:rsidRDefault="004F4927" w:rsidP="004D77DD">
            <w:pPr>
              <w:pStyle w:val="INKStandaard"/>
            </w:pPr>
            <w:r w:rsidRPr="00962DD7">
              <w:t>&lt;Antwoord marktpartij&gt;</w:t>
            </w:r>
          </w:p>
          <w:p w14:paraId="42FEACC4" w14:textId="77777777" w:rsidR="004F4927" w:rsidRPr="00962DD7" w:rsidRDefault="004F4927" w:rsidP="004D77DD">
            <w:pPr>
              <w:pStyle w:val="INKStandaard"/>
            </w:pPr>
          </w:p>
          <w:p w14:paraId="3F36A23A" w14:textId="77777777" w:rsidR="004F4927" w:rsidRPr="00962DD7" w:rsidRDefault="004F4927" w:rsidP="004D77DD">
            <w:pPr>
              <w:pStyle w:val="INKStandaard"/>
            </w:pPr>
          </w:p>
        </w:tc>
      </w:tr>
    </w:tbl>
    <w:p w14:paraId="168D38FC" w14:textId="77777777" w:rsidR="00226AFB" w:rsidRDefault="00226AFB" w:rsidP="005071D3">
      <w:pPr>
        <w:pStyle w:val="INKStandaard"/>
      </w:pPr>
    </w:p>
    <w:p w14:paraId="1135C53C" w14:textId="77777777" w:rsidR="007E71F3" w:rsidRDefault="007E71F3" w:rsidP="005071D3">
      <w:pPr>
        <w:pStyle w:val="INKStandaard"/>
      </w:pPr>
    </w:p>
    <w:p w14:paraId="296E9CDE" w14:textId="77777777" w:rsidR="004F4927" w:rsidRDefault="004F4927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4F4927" w:rsidRPr="00962DD7" w14:paraId="7A16CEA1" w14:textId="77777777" w:rsidTr="004D77DD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717808" w14:textId="40BC8319" w:rsidR="004F4927" w:rsidRPr="00962DD7" w:rsidRDefault="004F4927" w:rsidP="004F4927">
            <w:pPr>
              <w:pStyle w:val="INKStandaard"/>
              <w:numPr>
                <w:ilvl w:val="0"/>
                <w:numId w:val="19"/>
              </w:numPr>
            </w:pPr>
            <w:r w:rsidRPr="00CD48DE">
              <w:rPr>
                <w:b/>
              </w:rPr>
              <w:t xml:space="preserve">Vragen over </w:t>
            </w:r>
            <w:r>
              <w:rPr>
                <w:b/>
              </w:rPr>
              <w:t xml:space="preserve">telefonische </w:t>
            </w:r>
            <w:r w:rsidR="007E71F3">
              <w:rPr>
                <w:b/>
              </w:rPr>
              <w:t>door</w:t>
            </w:r>
            <w:r>
              <w:rPr>
                <w:b/>
              </w:rPr>
              <w:t>verwijzingen</w:t>
            </w:r>
          </w:p>
        </w:tc>
      </w:tr>
      <w:tr w:rsidR="004F4927" w:rsidRPr="00962DD7" w14:paraId="30C25FB6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01E84E" w14:textId="77777777" w:rsidR="004F4927" w:rsidRPr="00962DD7" w:rsidRDefault="004F4927" w:rsidP="004D77DD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5C39CEE0" w14:textId="0A24DA02" w:rsidR="004F4927" w:rsidRPr="00962DD7" w:rsidRDefault="004F4927" w:rsidP="004D77DD">
            <w:pPr>
              <w:pStyle w:val="INKStandaard"/>
            </w:pPr>
            <w:r>
              <w:t xml:space="preserve">Op welke manieren geeft u invulling aan de behoefte van een luisterend oor? </w:t>
            </w:r>
          </w:p>
        </w:tc>
      </w:tr>
      <w:tr w:rsidR="004F4927" w:rsidRPr="00962DD7" w14:paraId="0B3F14C9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DE9805" w14:textId="77777777" w:rsidR="004F4927" w:rsidRPr="00962DD7" w:rsidRDefault="004F4927" w:rsidP="004D77DD">
            <w:pPr>
              <w:pStyle w:val="INKStandaard"/>
            </w:pPr>
            <w:r w:rsidRPr="00962DD7">
              <w:t>&lt;Antwoord marktpartij&gt;</w:t>
            </w:r>
          </w:p>
          <w:p w14:paraId="157AB58F" w14:textId="77777777" w:rsidR="004F4927" w:rsidRPr="00962DD7" w:rsidRDefault="004F4927" w:rsidP="004D77DD">
            <w:pPr>
              <w:pStyle w:val="INKStandaard"/>
            </w:pPr>
          </w:p>
          <w:p w14:paraId="6D561460" w14:textId="77777777" w:rsidR="004F4927" w:rsidRDefault="004F4927" w:rsidP="004D77DD">
            <w:pPr>
              <w:pStyle w:val="INKStandaard"/>
            </w:pPr>
          </w:p>
          <w:p w14:paraId="1F93FC34" w14:textId="77777777" w:rsidR="008B1D7D" w:rsidRPr="00962DD7" w:rsidRDefault="008B1D7D" w:rsidP="004D77DD">
            <w:pPr>
              <w:pStyle w:val="INKStandaard"/>
            </w:pPr>
          </w:p>
        </w:tc>
      </w:tr>
      <w:tr w:rsidR="004F4927" w:rsidRPr="00962DD7" w14:paraId="0C6B6BA0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0D17D9" w14:textId="77777777" w:rsidR="004F4927" w:rsidRPr="00962DD7" w:rsidRDefault="004F4927" w:rsidP="004D77DD">
            <w:pPr>
              <w:pStyle w:val="INKStandaard"/>
            </w:pPr>
            <w:r w:rsidRPr="00962DD7">
              <w:t>2.</w:t>
            </w:r>
          </w:p>
        </w:tc>
        <w:tc>
          <w:tcPr>
            <w:tcW w:w="7796" w:type="dxa"/>
          </w:tcPr>
          <w:p w14:paraId="2758957C" w14:textId="142E304E" w:rsidR="004F4927" w:rsidRPr="00F65CBF" w:rsidRDefault="007E71F3" w:rsidP="004D77DD">
            <w:pPr>
              <w:pStyle w:val="INKStandaard"/>
            </w:pPr>
            <w:r>
              <w:t>Welke hulp kunt u de doelgroep telefonisch bieden?</w:t>
            </w:r>
            <w:r w:rsidR="004F4927">
              <w:t xml:space="preserve"> </w:t>
            </w:r>
            <w:r w:rsidR="003D468D" w:rsidRPr="003D468D">
              <w:t>Hoeveel ervaring heeft u hier al mee?</w:t>
            </w:r>
          </w:p>
        </w:tc>
      </w:tr>
      <w:tr w:rsidR="004F4927" w:rsidRPr="00962DD7" w14:paraId="688E5F70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0C87BC" w14:textId="77777777" w:rsidR="004F4927" w:rsidRPr="00962DD7" w:rsidRDefault="004F4927" w:rsidP="004D77DD">
            <w:pPr>
              <w:pStyle w:val="INKStandaard"/>
            </w:pPr>
            <w:r w:rsidRPr="00962DD7">
              <w:t>&lt;Antwoord marktpartij&gt;</w:t>
            </w:r>
          </w:p>
          <w:p w14:paraId="4BBFEA06" w14:textId="77777777" w:rsidR="004F4927" w:rsidRPr="00962DD7" w:rsidRDefault="004F4927" w:rsidP="004D77DD">
            <w:pPr>
              <w:pStyle w:val="INKStandaard"/>
            </w:pPr>
          </w:p>
          <w:p w14:paraId="1C81C0E6" w14:textId="77777777" w:rsidR="004F4927" w:rsidRDefault="004F4927" w:rsidP="004D77DD">
            <w:pPr>
              <w:pStyle w:val="INKStandaard"/>
            </w:pPr>
          </w:p>
          <w:p w14:paraId="38D1ED6E" w14:textId="77777777" w:rsidR="004F4927" w:rsidRPr="00962DD7" w:rsidRDefault="004F4927" w:rsidP="004D77DD">
            <w:pPr>
              <w:pStyle w:val="INKStandaard"/>
            </w:pPr>
          </w:p>
        </w:tc>
      </w:tr>
      <w:tr w:rsidR="007E71F3" w:rsidRPr="00962DD7" w14:paraId="37B7D853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19861" w14:textId="6C4BFA19" w:rsidR="007E71F3" w:rsidRDefault="007E71F3" w:rsidP="004D77DD">
            <w:pPr>
              <w:pStyle w:val="INKStandaard"/>
            </w:pPr>
            <w:r>
              <w:t xml:space="preserve">3. </w:t>
            </w:r>
          </w:p>
        </w:tc>
        <w:tc>
          <w:tcPr>
            <w:tcW w:w="7796" w:type="dxa"/>
          </w:tcPr>
          <w:p w14:paraId="086F7A6A" w14:textId="2CCABA62" w:rsidR="008B1D7D" w:rsidRDefault="008B1D7D" w:rsidP="004D77DD">
            <w:pPr>
              <w:pStyle w:val="INKStandaard"/>
            </w:pPr>
            <w:r>
              <w:t>Aan welke organisaties en o</w:t>
            </w:r>
            <w:r w:rsidR="007E71F3">
              <w:t xml:space="preserve">p welke manieren kunt u </w:t>
            </w:r>
            <w:r w:rsidR="00AA037A">
              <w:t xml:space="preserve">de doelgroep </w:t>
            </w:r>
            <w:r w:rsidR="007E71F3">
              <w:t>telefonisch doorverwijzen</w:t>
            </w:r>
            <w:r>
              <w:t>?</w:t>
            </w:r>
            <w:r w:rsidR="007E71F3">
              <w:t xml:space="preserve"> </w:t>
            </w:r>
            <w:r w:rsidR="003D468D">
              <w:t>Hoeveel ervaring heeft u hier al mee?</w:t>
            </w:r>
          </w:p>
        </w:tc>
      </w:tr>
      <w:tr w:rsidR="007E71F3" w:rsidRPr="00962DD7" w14:paraId="17418A43" w14:textId="77777777" w:rsidTr="00674FFE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813948" w14:textId="77777777" w:rsidR="007E71F3" w:rsidRPr="00962DD7" w:rsidRDefault="007E71F3" w:rsidP="007E71F3">
            <w:pPr>
              <w:pStyle w:val="INKStandaard"/>
            </w:pPr>
            <w:r w:rsidRPr="00962DD7">
              <w:t>&lt;Antwoord marktpartij&gt;</w:t>
            </w:r>
          </w:p>
          <w:p w14:paraId="5FF61B43" w14:textId="77777777" w:rsidR="007E71F3" w:rsidRDefault="007E71F3" w:rsidP="004D77DD">
            <w:pPr>
              <w:pStyle w:val="INKStandaard"/>
            </w:pPr>
          </w:p>
          <w:p w14:paraId="0C01485D" w14:textId="77777777" w:rsidR="007E71F3" w:rsidRDefault="007E71F3" w:rsidP="004D77DD">
            <w:pPr>
              <w:pStyle w:val="INKStandaard"/>
            </w:pPr>
          </w:p>
          <w:p w14:paraId="0F7504B0" w14:textId="77777777" w:rsidR="007E71F3" w:rsidRDefault="007E71F3" w:rsidP="004D77DD">
            <w:pPr>
              <w:pStyle w:val="INKStandaard"/>
            </w:pPr>
          </w:p>
        </w:tc>
      </w:tr>
      <w:tr w:rsidR="007E71F3" w:rsidRPr="00962DD7" w14:paraId="13966ADC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97DF7A" w14:textId="47F080E6" w:rsidR="007E71F3" w:rsidRDefault="007E71F3" w:rsidP="007E71F3">
            <w:pPr>
              <w:pStyle w:val="INKStandaard"/>
            </w:pPr>
            <w:r>
              <w:t>4</w:t>
            </w:r>
            <w:r w:rsidRPr="00962DD7">
              <w:t>.</w:t>
            </w:r>
          </w:p>
        </w:tc>
        <w:tc>
          <w:tcPr>
            <w:tcW w:w="7796" w:type="dxa"/>
          </w:tcPr>
          <w:p w14:paraId="47654860" w14:textId="7F80DA7D" w:rsidR="007E71F3" w:rsidRDefault="007E71F3" w:rsidP="007E71F3">
            <w:pPr>
              <w:pStyle w:val="INKStandaard"/>
            </w:pPr>
            <w:r>
              <w:t xml:space="preserve">Op welke manieren traint u de telefonische medewerkers en zorgt u voor het onderhouden van de actuele kennis over en voor de doelgroep? </w:t>
            </w:r>
          </w:p>
        </w:tc>
      </w:tr>
      <w:tr w:rsidR="007E71F3" w:rsidRPr="00962DD7" w14:paraId="30CD404C" w14:textId="77777777" w:rsidTr="00125A86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5D374E" w14:textId="77777777" w:rsidR="007E71F3" w:rsidRDefault="007E71F3" w:rsidP="007E71F3">
            <w:pPr>
              <w:pStyle w:val="INKStandaard"/>
            </w:pPr>
            <w:r w:rsidRPr="00962DD7">
              <w:t>&lt;Antwoord marktpartij&gt;</w:t>
            </w:r>
          </w:p>
          <w:p w14:paraId="6701EA84" w14:textId="77777777" w:rsidR="007E71F3" w:rsidRDefault="007E71F3" w:rsidP="007E71F3">
            <w:pPr>
              <w:pStyle w:val="INKStandaard"/>
            </w:pPr>
          </w:p>
          <w:p w14:paraId="32FF9CF0" w14:textId="77777777" w:rsidR="007E71F3" w:rsidRDefault="007E71F3" w:rsidP="007E71F3">
            <w:pPr>
              <w:pStyle w:val="INKStandaard"/>
            </w:pPr>
          </w:p>
          <w:p w14:paraId="35DE6B75" w14:textId="5843CD7C" w:rsidR="007E71F3" w:rsidRDefault="007E71F3" w:rsidP="007E71F3">
            <w:pPr>
              <w:pStyle w:val="INKStandaard"/>
            </w:pPr>
          </w:p>
        </w:tc>
      </w:tr>
      <w:tr w:rsidR="007E71F3" w:rsidRPr="00962DD7" w14:paraId="72605409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F03AA8" w14:textId="0BD1FF6D" w:rsidR="007E71F3" w:rsidRPr="00962DD7" w:rsidRDefault="007E71F3" w:rsidP="007E71F3">
            <w:pPr>
              <w:pStyle w:val="INKStandaard"/>
            </w:pPr>
            <w:r>
              <w:t>5</w:t>
            </w:r>
            <w:r w:rsidRPr="00962DD7">
              <w:t>.</w:t>
            </w:r>
          </w:p>
        </w:tc>
        <w:tc>
          <w:tcPr>
            <w:tcW w:w="7796" w:type="dxa"/>
          </w:tcPr>
          <w:p w14:paraId="7307193E" w14:textId="77777777" w:rsidR="007E71F3" w:rsidRPr="00962DD7" w:rsidRDefault="007E71F3" w:rsidP="007E71F3">
            <w:pPr>
              <w:pStyle w:val="INKStandaard"/>
            </w:pPr>
            <w:r>
              <w:t xml:space="preserve">Op welke manieren kunt u hierover rapporteren? </w:t>
            </w:r>
          </w:p>
        </w:tc>
      </w:tr>
      <w:tr w:rsidR="007E71F3" w:rsidRPr="00962DD7" w14:paraId="2B2FF842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84C87D" w14:textId="77777777" w:rsidR="007E71F3" w:rsidRPr="00962DD7" w:rsidRDefault="007E71F3" w:rsidP="007E71F3">
            <w:pPr>
              <w:pStyle w:val="INKStandaard"/>
            </w:pPr>
            <w:r w:rsidRPr="00962DD7">
              <w:t>&lt;Antwoord marktpartij&gt;</w:t>
            </w:r>
          </w:p>
          <w:p w14:paraId="250C60EB" w14:textId="77777777" w:rsidR="007E71F3" w:rsidRDefault="007E71F3" w:rsidP="007E71F3">
            <w:pPr>
              <w:pStyle w:val="INKStandaard"/>
            </w:pPr>
          </w:p>
          <w:p w14:paraId="66EED470" w14:textId="77777777" w:rsidR="007E71F3" w:rsidRDefault="007E71F3" w:rsidP="007E71F3">
            <w:pPr>
              <w:pStyle w:val="INKStandaard"/>
            </w:pPr>
          </w:p>
          <w:p w14:paraId="7358A7F3" w14:textId="77777777" w:rsidR="007E71F3" w:rsidRPr="00962DD7" w:rsidRDefault="007E71F3" w:rsidP="007E71F3">
            <w:pPr>
              <w:pStyle w:val="INKStandaard"/>
            </w:pPr>
          </w:p>
        </w:tc>
      </w:tr>
      <w:tr w:rsidR="007E71F3" w:rsidRPr="00962DD7" w14:paraId="1F4AF9D1" w14:textId="77777777" w:rsidTr="004D77DD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53D3DD" w14:textId="77777777" w:rsidR="007E71F3" w:rsidRPr="00962DD7" w:rsidRDefault="007E71F3" w:rsidP="007E71F3">
            <w:pPr>
              <w:pStyle w:val="INKStandaard"/>
            </w:pPr>
            <w:r>
              <w:t>4</w:t>
            </w:r>
            <w:r w:rsidRPr="00962DD7">
              <w:t>.</w:t>
            </w:r>
          </w:p>
        </w:tc>
        <w:tc>
          <w:tcPr>
            <w:tcW w:w="7796" w:type="dxa"/>
          </w:tcPr>
          <w:p w14:paraId="2CF3C7F6" w14:textId="1334C487" w:rsidR="007E71F3" w:rsidRPr="00962DD7" w:rsidRDefault="007E71F3" w:rsidP="007E71F3">
            <w:pPr>
              <w:pStyle w:val="INKStandaard"/>
            </w:pPr>
            <w:r>
              <w:t>De Belastingdienst heeft een zeer groot bereik in Nederland. De ervaring leert, d.m.v.</w:t>
            </w:r>
            <w:r w:rsidR="008B1D7D">
              <w:t xml:space="preserve"> de Corona-intrekkingsbrieven</w:t>
            </w:r>
            <w:r>
              <w:t xml:space="preserve">, dat er periodiek zeer veel contact is gezocht wordt met de huidige partij. Op welke tijden kunt u telefonisch bereikbaar zijn voor telefonische doorverwijzingen? En wat is uw maximale capaciteit voor telefonische doorverwijzingen, hoe gaat u om met eventuele </w:t>
            </w:r>
            <w:r w:rsidR="00AA037A">
              <w:t xml:space="preserve">tijdelijk </w:t>
            </w:r>
            <w:r>
              <w:t>groot aantal aan hulpvragen?</w:t>
            </w:r>
          </w:p>
        </w:tc>
      </w:tr>
      <w:tr w:rsidR="007E71F3" w:rsidRPr="00962DD7" w14:paraId="33B4A68D" w14:textId="77777777" w:rsidTr="004D77D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5E8B6A" w14:textId="77777777" w:rsidR="007E71F3" w:rsidRPr="00962DD7" w:rsidRDefault="007E71F3" w:rsidP="007E71F3">
            <w:pPr>
              <w:pStyle w:val="INKStandaard"/>
            </w:pPr>
            <w:r w:rsidRPr="00962DD7">
              <w:t>&lt;Antwoord marktpartij&gt;</w:t>
            </w:r>
          </w:p>
          <w:p w14:paraId="381715BC" w14:textId="77777777" w:rsidR="007E71F3" w:rsidRDefault="007E71F3" w:rsidP="007E71F3">
            <w:pPr>
              <w:pStyle w:val="INKStandaard"/>
            </w:pPr>
          </w:p>
          <w:p w14:paraId="68A997EC" w14:textId="77777777" w:rsidR="007E71F3" w:rsidRDefault="007E71F3" w:rsidP="007E71F3">
            <w:pPr>
              <w:pStyle w:val="INKStandaard"/>
            </w:pPr>
          </w:p>
          <w:p w14:paraId="65D9EF54" w14:textId="77777777" w:rsidR="008B1D7D" w:rsidRDefault="008B1D7D" w:rsidP="007E71F3">
            <w:pPr>
              <w:pStyle w:val="INKStandaard"/>
            </w:pPr>
          </w:p>
          <w:p w14:paraId="4D3635A4" w14:textId="77777777" w:rsidR="007E71F3" w:rsidRPr="00962DD7" w:rsidRDefault="007E71F3" w:rsidP="007E71F3">
            <w:pPr>
              <w:pStyle w:val="INKStandaard"/>
            </w:pPr>
          </w:p>
        </w:tc>
      </w:tr>
    </w:tbl>
    <w:p w14:paraId="01EC8A7A" w14:textId="77777777" w:rsidR="004F4927" w:rsidRPr="005071D3" w:rsidRDefault="004F4927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5071D3" w14:paraId="7CB45825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0074677C" w:rsidR="00104355" w:rsidRPr="005071D3" w:rsidRDefault="00CD48DE" w:rsidP="004F4927">
            <w:pPr>
              <w:pStyle w:val="INKStandaard"/>
              <w:numPr>
                <w:ilvl w:val="0"/>
                <w:numId w:val="19"/>
              </w:numPr>
            </w:pPr>
            <w:r w:rsidRPr="005071D3">
              <w:rPr>
                <w:b/>
              </w:rPr>
              <w:t xml:space="preserve">Vragen over </w:t>
            </w:r>
            <w:r w:rsidR="00213C0D">
              <w:rPr>
                <w:b/>
              </w:rPr>
              <w:t>online verwijzingen</w:t>
            </w:r>
          </w:p>
        </w:tc>
      </w:tr>
      <w:tr w:rsidR="00104355" w:rsidRPr="005071D3" w14:paraId="2BDD548A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77777777" w:rsidR="00104355" w:rsidRPr="005071D3" w:rsidRDefault="00104355" w:rsidP="005071D3">
            <w:pPr>
              <w:pStyle w:val="INKStandaard"/>
            </w:pPr>
            <w:r w:rsidRPr="005071D3">
              <w:t>1.</w:t>
            </w:r>
          </w:p>
        </w:tc>
        <w:tc>
          <w:tcPr>
            <w:tcW w:w="7796" w:type="dxa"/>
          </w:tcPr>
          <w:p w14:paraId="4DCD3281" w14:textId="54175A33" w:rsidR="007E71F3" w:rsidRDefault="007E71F3" w:rsidP="005071D3">
            <w:pPr>
              <w:pStyle w:val="INKStandaard"/>
            </w:pPr>
            <w:r>
              <w:t>Heeft u op dit moment een online portal / informatiepagina?</w:t>
            </w:r>
          </w:p>
          <w:p w14:paraId="68725C03" w14:textId="77777777" w:rsidR="007E71F3" w:rsidRDefault="007E71F3" w:rsidP="005071D3">
            <w:pPr>
              <w:pStyle w:val="INKStandaard"/>
            </w:pPr>
            <w:r>
              <w:t xml:space="preserve">  </w:t>
            </w:r>
          </w:p>
          <w:p w14:paraId="79E5F2D2" w14:textId="77777777" w:rsidR="00104355" w:rsidRDefault="007E71F3" w:rsidP="005071D3">
            <w:pPr>
              <w:pStyle w:val="INKStandaard"/>
            </w:pPr>
            <w:r>
              <w:t>Indien Ja, o</w:t>
            </w:r>
            <w:r w:rsidR="00213C0D">
              <w:t>p welke manier geeft u</w:t>
            </w:r>
            <w:r>
              <w:t>w online portal / informatiepagina</w:t>
            </w:r>
            <w:r w:rsidR="00213C0D">
              <w:t xml:space="preserve"> invulling aan de behoefte</w:t>
            </w:r>
            <w:r>
              <w:t xml:space="preserve"> omschreven in hoofdstuk 2 van de leidraad?</w:t>
            </w:r>
            <w:r w:rsidR="00213C0D">
              <w:t xml:space="preserve"> </w:t>
            </w:r>
          </w:p>
          <w:p w14:paraId="656341B9" w14:textId="39994229" w:rsidR="007E71F3" w:rsidRPr="005071D3" w:rsidRDefault="007E71F3" w:rsidP="005071D3">
            <w:pPr>
              <w:pStyle w:val="INKStandaard"/>
            </w:pPr>
            <w:r>
              <w:t>En hoe zorgt u er voor dat de gegeven informatie</w:t>
            </w:r>
            <w:r w:rsidR="008B1D7D">
              <w:t xml:space="preserve"> op uw online portal / informatiepagina </w:t>
            </w:r>
            <w:r>
              <w:t xml:space="preserve"> up-to-dat</w:t>
            </w:r>
            <w:r w:rsidR="008B1D7D">
              <w:t>e</w:t>
            </w:r>
            <w:r>
              <w:t xml:space="preserve"> en accuraat is? </w:t>
            </w:r>
          </w:p>
        </w:tc>
      </w:tr>
      <w:tr w:rsidR="00104355" w:rsidRPr="005071D3" w14:paraId="31B71146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5071D3" w:rsidRDefault="00CD48DE" w:rsidP="00CD48DE">
            <w:pPr>
              <w:pStyle w:val="INKStandaard"/>
            </w:pPr>
            <w:r>
              <w:t>&lt;</w:t>
            </w:r>
            <w:r w:rsidR="00104355" w:rsidRPr="005071D3">
              <w:t>Antwoord marktpartij&gt;</w:t>
            </w:r>
          </w:p>
          <w:p w14:paraId="4B98C8ED" w14:textId="77777777" w:rsidR="00CA28D8" w:rsidRPr="005071D3" w:rsidRDefault="00CA28D8" w:rsidP="005071D3">
            <w:pPr>
              <w:pStyle w:val="INKStandaard"/>
            </w:pPr>
          </w:p>
          <w:p w14:paraId="6187024F" w14:textId="77777777" w:rsidR="00104355" w:rsidRDefault="00104355" w:rsidP="005071D3">
            <w:pPr>
              <w:pStyle w:val="INKStandaard"/>
            </w:pPr>
          </w:p>
          <w:p w14:paraId="5E7F9617" w14:textId="77777777" w:rsidR="008B1D7D" w:rsidRDefault="008B1D7D" w:rsidP="005071D3">
            <w:pPr>
              <w:pStyle w:val="INKStandaard"/>
            </w:pPr>
          </w:p>
          <w:p w14:paraId="2D1B04D5" w14:textId="77777777" w:rsidR="008B1D7D" w:rsidRDefault="008B1D7D" w:rsidP="005071D3">
            <w:pPr>
              <w:pStyle w:val="INKStandaard"/>
            </w:pPr>
          </w:p>
          <w:p w14:paraId="6F191E94" w14:textId="77777777" w:rsidR="008B1D7D" w:rsidRPr="005071D3" w:rsidRDefault="008B1D7D" w:rsidP="005071D3">
            <w:pPr>
              <w:pStyle w:val="INKStandaard"/>
            </w:pPr>
          </w:p>
        </w:tc>
      </w:tr>
      <w:tr w:rsidR="007E71F3" w:rsidRPr="005071D3" w14:paraId="2A57947C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831DE9" w14:textId="3F16A0FB" w:rsidR="007E71F3" w:rsidRPr="005071D3" w:rsidRDefault="007E71F3" w:rsidP="007E71F3">
            <w:pPr>
              <w:pStyle w:val="INKStandaard"/>
            </w:pPr>
            <w:r w:rsidRPr="005071D3">
              <w:lastRenderedPageBreak/>
              <w:t>2.</w:t>
            </w:r>
          </w:p>
        </w:tc>
        <w:tc>
          <w:tcPr>
            <w:tcW w:w="7796" w:type="dxa"/>
          </w:tcPr>
          <w:p w14:paraId="3F1F2EEA" w14:textId="6C672651" w:rsidR="007E71F3" w:rsidRDefault="007E71F3" w:rsidP="007E71F3">
            <w:pPr>
              <w:pStyle w:val="INKStandaard"/>
            </w:pPr>
            <w:r>
              <w:t>Welke hulp kunt u de doelgroep via een online portal / informatiepagina bieden?</w:t>
            </w:r>
            <w:r w:rsidR="003D468D" w:rsidRPr="003D468D">
              <w:rPr>
                <w:rFonts w:cs="Times New Roman"/>
                <w:color w:val="auto"/>
                <w:spacing w:val="0"/>
              </w:rPr>
              <w:t xml:space="preserve"> </w:t>
            </w:r>
            <w:r w:rsidR="003D468D" w:rsidRPr="003D468D">
              <w:t>Hoeveel ervaring heeft u hier al mee?</w:t>
            </w:r>
          </w:p>
        </w:tc>
      </w:tr>
      <w:tr w:rsidR="007E71F3" w:rsidRPr="005071D3" w14:paraId="677572B2" w14:textId="77777777" w:rsidTr="00E573FD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6AAF72" w14:textId="77777777" w:rsidR="007E71F3" w:rsidRPr="005071D3" w:rsidRDefault="007E71F3" w:rsidP="007E71F3">
            <w:pPr>
              <w:pStyle w:val="INKStandaard"/>
            </w:pPr>
            <w:r w:rsidRPr="005071D3">
              <w:t>&lt;Antwoord marktpartij&gt;</w:t>
            </w:r>
          </w:p>
          <w:p w14:paraId="01439CE0" w14:textId="77777777" w:rsidR="007E71F3" w:rsidRDefault="007E71F3" w:rsidP="007E71F3">
            <w:pPr>
              <w:pStyle w:val="INKStandaard"/>
            </w:pPr>
          </w:p>
          <w:p w14:paraId="0E36CD7A" w14:textId="77777777" w:rsidR="007E71F3" w:rsidRDefault="007E71F3" w:rsidP="007E71F3">
            <w:pPr>
              <w:pStyle w:val="INKStandaard"/>
            </w:pPr>
          </w:p>
        </w:tc>
      </w:tr>
      <w:tr w:rsidR="007E71F3" w:rsidRPr="005071D3" w14:paraId="634D8208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1833A380" w:rsidR="007E71F3" w:rsidRPr="005071D3" w:rsidRDefault="007E71F3" w:rsidP="007E71F3">
            <w:pPr>
              <w:pStyle w:val="INKStandaard"/>
            </w:pPr>
            <w:r>
              <w:t>3</w:t>
            </w:r>
            <w:r w:rsidRPr="005071D3">
              <w:t>.</w:t>
            </w:r>
          </w:p>
        </w:tc>
        <w:tc>
          <w:tcPr>
            <w:tcW w:w="7796" w:type="dxa"/>
          </w:tcPr>
          <w:p w14:paraId="44754E66" w14:textId="026C41C7" w:rsidR="007E71F3" w:rsidRPr="005071D3" w:rsidRDefault="007E71F3" w:rsidP="007E71F3">
            <w:pPr>
              <w:pStyle w:val="INKStandaard"/>
            </w:pPr>
            <w:r>
              <w:t xml:space="preserve">Op welke manieren kunt u digitaal (door)verwijzingen maken? </w:t>
            </w:r>
            <w:r w:rsidR="003D468D" w:rsidRPr="003D468D">
              <w:t>Hoeveel ervaring heeft u hier al mee?</w:t>
            </w:r>
          </w:p>
        </w:tc>
      </w:tr>
      <w:tr w:rsidR="007E71F3" w:rsidRPr="005071D3" w14:paraId="0DFEC7AD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7E71F3" w:rsidRPr="005071D3" w:rsidRDefault="007E71F3" w:rsidP="007E71F3">
            <w:pPr>
              <w:pStyle w:val="INKStandaard"/>
            </w:pPr>
            <w:r w:rsidRPr="005071D3">
              <w:t>&lt;Antwoord marktpartij&gt;</w:t>
            </w:r>
          </w:p>
          <w:p w14:paraId="3F61142C" w14:textId="77777777" w:rsidR="007E71F3" w:rsidRPr="005071D3" w:rsidRDefault="007E71F3" w:rsidP="007E71F3">
            <w:pPr>
              <w:pStyle w:val="INKStandaard"/>
            </w:pPr>
          </w:p>
          <w:p w14:paraId="4040B8D0" w14:textId="77777777" w:rsidR="007E71F3" w:rsidRPr="005071D3" w:rsidRDefault="007E71F3" w:rsidP="007E71F3">
            <w:pPr>
              <w:pStyle w:val="INKStandaard"/>
            </w:pPr>
          </w:p>
        </w:tc>
      </w:tr>
      <w:tr w:rsidR="007E71F3" w:rsidRPr="005071D3" w14:paraId="4C922BD0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3EEF99" w14:textId="64A57EBF" w:rsidR="007E71F3" w:rsidRPr="005071D3" w:rsidRDefault="007E71F3" w:rsidP="007E71F3">
            <w:pPr>
              <w:pStyle w:val="INKStandaard"/>
            </w:pPr>
            <w:r>
              <w:t>4</w:t>
            </w:r>
            <w:r w:rsidRPr="005071D3">
              <w:t>.</w:t>
            </w:r>
          </w:p>
        </w:tc>
        <w:tc>
          <w:tcPr>
            <w:tcW w:w="7796" w:type="dxa"/>
          </w:tcPr>
          <w:p w14:paraId="437A7974" w14:textId="76D6F25C" w:rsidR="007E71F3" w:rsidRPr="005071D3" w:rsidRDefault="007E71F3" w:rsidP="007E71F3">
            <w:pPr>
              <w:pStyle w:val="INKStandaard"/>
            </w:pPr>
            <w:r w:rsidRPr="005071D3">
              <w:t xml:space="preserve"> </w:t>
            </w:r>
            <w:r>
              <w:t xml:space="preserve">Op welke manieren kunt u hierover rapporteren? </w:t>
            </w:r>
          </w:p>
        </w:tc>
      </w:tr>
      <w:tr w:rsidR="007E71F3" w:rsidRPr="005071D3" w14:paraId="4E347AB8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79EC9" w14:textId="77777777" w:rsidR="007E71F3" w:rsidRPr="005071D3" w:rsidRDefault="007E71F3" w:rsidP="007E71F3">
            <w:pPr>
              <w:pStyle w:val="INKStandaard"/>
            </w:pPr>
            <w:r w:rsidRPr="005071D3">
              <w:t>&lt;Antwoord marktpartij&gt;</w:t>
            </w:r>
          </w:p>
          <w:p w14:paraId="0621288B" w14:textId="77777777" w:rsidR="007E71F3" w:rsidRDefault="007E71F3" w:rsidP="007E71F3">
            <w:pPr>
              <w:pStyle w:val="INKStandaard"/>
            </w:pPr>
          </w:p>
          <w:p w14:paraId="0A573261" w14:textId="77777777" w:rsidR="007E71F3" w:rsidRPr="005071D3" w:rsidRDefault="007E71F3" w:rsidP="007E71F3">
            <w:pPr>
              <w:pStyle w:val="INKStandaard"/>
            </w:pPr>
          </w:p>
        </w:tc>
      </w:tr>
    </w:tbl>
    <w:p w14:paraId="7B055CB2" w14:textId="77777777" w:rsidR="00CF0B6A" w:rsidRPr="00962DD7" w:rsidRDefault="00CF0B6A" w:rsidP="00CF0B6A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CF0B6A" w:rsidRPr="00962DD7" w14:paraId="08BA3702" w14:textId="77777777" w:rsidTr="00B73890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C20157" w14:textId="25A8F27E" w:rsidR="00CF0B6A" w:rsidRPr="00CF0B6A" w:rsidRDefault="00CF0B6A" w:rsidP="004F4927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123D68">
              <w:rPr>
                <w:rFonts w:ascii="RijksoverheidSansHeading" w:hAnsi="RijksoverheidSansHeading"/>
                <w:b/>
                <w:sz w:val="20"/>
                <w:szCs w:val="20"/>
              </w:rPr>
              <w:t>Vragen over</w:t>
            </w:r>
            <w:r w:rsidR="00F03528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het</w:t>
            </w:r>
            <w:r w:rsidRPr="00123D68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Programma van Eisen (bijlage </w:t>
            </w:r>
            <w:r>
              <w:rPr>
                <w:rFonts w:ascii="RijksoverheidSansHeading" w:hAnsi="RijksoverheidSansHeading"/>
                <w:b/>
                <w:sz w:val="20"/>
                <w:szCs w:val="20"/>
              </w:rPr>
              <w:t>1</w:t>
            </w:r>
            <w:r w:rsidRPr="00123D68">
              <w:rPr>
                <w:rFonts w:ascii="RijksoverheidSansHeading" w:hAnsi="RijksoverheidSansHeading"/>
                <w:b/>
                <w:sz w:val="20"/>
                <w:szCs w:val="20"/>
              </w:rPr>
              <w:t>)</w:t>
            </w:r>
          </w:p>
        </w:tc>
      </w:tr>
      <w:tr w:rsidR="00CF0B6A" w:rsidRPr="00962DD7" w14:paraId="5A90145A" w14:textId="77777777" w:rsidTr="00B7389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DCF761" w14:textId="77777777" w:rsidR="00CF0B6A" w:rsidRPr="00962DD7" w:rsidRDefault="00CF0B6A" w:rsidP="00B73890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3A0B3229" w14:textId="77777777" w:rsidR="00CF0B6A" w:rsidRPr="00962DD7" w:rsidRDefault="00CF0B6A" w:rsidP="00B73890">
            <w:pPr>
              <w:pStyle w:val="INKStandaard"/>
            </w:pPr>
            <w:r w:rsidRPr="00962DD7">
              <w:t xml:space="preserve"> 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Welke eventuele suggesties heeft u ten aanzien van de opgenomen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 eisen / uitvoeringseisen</w:t>
            </w:r>
            <w:r>
              <w:t xml:space="preserve">? </w:t>
            </w:r>
          </w:p>
        </w:tc>
      </w:tr>
      <w:tr w:rsidR="00CF0B6A" w:rsidRPr="00962DD7" w14:paraId="1B045FD1" w14:textId="77777777" w:rsidTr="00B73890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69A925" w14:textId="77777777" w:rsidR="00CF0B6A" w:rsidRPr="00962DD7" w:rsidRDefault="00CF0B6A" w:rsidP="00B73890">
            <w:pPr>
              <w:pStyle w:val="INKStandaard"/>
            </w:pPr>
            <w:r w:rsidRPr="00962DD7">
              <w:t>&lt;Antwoord marktpartij&gt;</w:t>
            </w:r>
          </w:p>
          <w:p w14:paraId="448AD239" w14:textId="77777777" w:rsidR="00CF0B6A" w:rsidRDefault="00CF0B6A" w:rsidP="00B73890">
            <w:pPr>
              <w:pStyle w:val="INKStandaard"/>
            </w:pPr>
          </w:p>
          <w:p w14:paraId="52E6A800" w14:textId="77777777" w:rsidR="00CF0B6A" w:rsidRDefault="00CF0B6A" w:rsidP="00B73890">
            <w:pPr>
              <w:pStyle w:val="INKStandaard"/>
            </w:pPr>
          </w:p>
          <w:p w14:paraId="1CAFB01F" w14:textId="77777777" w:rsidR="00CE59C6" w:rsidRPr="00962DD7" w:rsidRDefault="00CE59C6" w:rsidP="00B73890">
            <w:pPr>
              <w:pStyle w:val="INKStandaard"/>
            </w:pPr>
          </w:p>
        </w:tc>
      </w:tr>
      <w:tr w:rsidR="00CF0B6A" w:rsidRPr="00962DD7" w14:paraId="7DADCDBD" w14:textId="77777777" w:rsidTr="00B7389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DCA481" w14:textId="77777777" w:rsidR="00CF0B6A" w:rsidRPr="00962DD7" w:rsidRDefault="00CF0B6A" w:rsidP="00B73890">
            <w:pPr>
              <w:pStyle w:val="INKStandaard"/>
            </w:pPr>
            <w:r w:rsidRPr="00962DD7">
              <w:t>2.</w:t>
            </w:r>
          </w:p>
        </w:tc>
        <w:tc>
          <w:tcPr>
            <w:tcW w:w="7796" w:type="dxa"/>
          </w:tcPr>
          <w:p w14:paraId="589F9897" w14:textId="67978187" w:rsidR="00CF0B6A" w:rsidRPr="00962DD7" w:rsidRDefault="00CF0B6A" w:rsidP="00B73890">
            <w:pPr>
              <w:pStyle w:val="INKStandaard"/>
            </w:pP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Kunt u aan alle voorgestelde eisen voldoen? Zo niet, welke eisen maken dat deelname aan de aanbesteding voor uw organisatie niet mogelijk zou zijn?</w:t>
            </w:r>
            <w:r w:rsidR="00CE09C0">
              <w:rPr>
                <w:rFonts w:ascii="RijksoverheidSansHeading" w:hAnsi="RijksoverheidSansHeading" w:cs="Arial"/>
                <w:sz w:val="20"/>
                <w:szCs w:val="20"/>
              </w:rPr>
              <w:t xml:space="preserve"> </w:t>
            </w:r>
          </w:p>
        </w:tc>
      </w:tr>
      <w:tr w:rsidR="00CF0B6A" w:rsidRPr="00962DD7" w14:paraId="445EEE1E" w14:textId="77777777" w:rsidTr="00B73890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BAD9A7" w14:textId="77777777" w:rsidR="00CF0B6A" w:rsidRPr="00962DD7" w:rsidRDefault="00CF0B6A" w:rsidP="00B73890">
            <w:pPr>
              <w:pStyle w:val="INKStandaard"/>
            </w:pPr>
            <w:r w:rsidRPr="00962DD7">
              <w:t>&lt;Antwoord marktpartij&gt;</w:t>
            </w:r>
          </w:p>
          <w:p w14:paraId="0E3C973D" w14:textId="77777777" w:rsidR="00CF0B6A" w:rsidRPr="00962DD7" w:rsidRDefault="00CF0B6A" w:rsidP="00B73890">
            <w:pPr>
              <w:pStyle w:val="INKStandaard"/>
            </w:pPr>
          </w:p>
          <w:p w14:paraId="6D176BBB" w14:textId="77777777" w:rsidR="00CF0B6A" w:rsidRDefault="00CF0B6A" w:rsidP="00B73890">
            <w:pPr>
              <w:pStyle w:val="INKStandaard"/>
            </w:pPr>
          </w:p>
          <w:p w14:paraId="4582C225" w14:textId="77777777" w:rsidR="00CE59C6" w:rsidRPr="00962DD7" w:rsidRDefault="00CE59C6" w:rsidP="00B73890">
            <w:pPr>
              <w:pStyle w:val="INKStandaard"/>
            </w:pPr>
          </w:p>
        </w:tc>
      </w:tr>
      <w:tr w:rsidR="00CE59C6" w:rsidRPr="00962DD7" w14:paraId="69F141C5" w14:textId="77777777" w:rsidTr="00B7389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868085" w14:textId="648FDB39" w:rsidR="00CE59C6" w:rsidRDefault="00CE59C6" w:rsidP="00B73890">
            <w:pPr>
              <w:pStyle w:val="INKStandaard"/>
            </w:pPr>
            <w:r>
              <w:t>3.</w:t>
            </w:r>
          </w:p>
        </w:tc>
        <w:tc>
          <w:tcPr>
            <w:tcW w:w="7796" w:type="dxa"/>
          </w:tcPr>
          <w:p w14:paraId="17FD429D" w14:textId="3BEB15F1" w:rsidR="00CE59C6" w:rsidRPr="00256B7D" w:rsidRDefault="00CE59C6" w:rsidP="00B73890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CE59C6">
              <w:rPr>
                <w:rFonts w:ascii="RijksoverheidSansHeading" w:hAnsi="RijksoverheidSansHeading" w:cs="Arial"/>
                <w:sz w:val="20"/>
                <w:szCs w:val="20"/>
              </w:rPr>
              <w:t>Als u (deels) niet kan voldoen aan de eisen in bijlage 1, heeft u suggesties voor alternatieve eisen waarmee nog steeds aan het beoogde doel van de aanbestedende dienst wordt voldaan?</w:t>
            </w:r>
          </w:p>
        </w:tc>
      </w:tr>
      <w:tr w:rsidR="00CE59C6" w:rsidRPr="00962DD7" w14:paraId="16F808BA" w14:textId="77777777" w:rsidTr="00B20D3C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EEDB3B" w14:textId="77777777" w:rsidR="00CE59C6" w:rsidRPr="00962DD7" w:rsidRDefault="00CE59C6" w:rsidP="00CE59C6">
            <w:pPr>
              <w:pStyle w:val="INKStandaard"/>
            </w:pPr>
            <w:r w:rsidRPr="00962DD7">
              <w:t>&lt;Antwoord marktpartij&gt;</w:t>
            </w:r>
          </w:p>
          <w:p w14:paraId="32A536E1" w14:textId="77777777" w:rsidR="00CE59C6" w:rsidRDefault="00CE59C6" w:rsidP="00B73890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8EA2C4D" w14:textId="77777777" w:rsidR="00CE59C6" w:rsidRDefault="00CE59C6" w:rsidP="00B73890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975CAF5" w14:textId="77777777" w:rsidR="00CE59C6" w:rsidRPr="00256B7D" w:rsidRDefault="00CE59C6" w:rsidP="00B73890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CF0B6A" w:rsidRPr="00962DD7" w14:paraId="3FD5E028" w14:textId="77777777" w:rsidTr="00B73890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E1C53A" w14:textId="64E8EBC4" w:rsidR="00CF0B6A" w:rsidRPr="00962DD7" w:rsidRDefault="00CE59C6" w:rsidP="00B73890">
            <w:pPr>
              <w:pStyle w:val="INKStandaard"/>
            </w:pPr>
            <w:r>
              <w:t>4</w:t>
            </w:r>
            <w:r w:rsidR="00CF0B6A" w:rsidRPr="00962DD7">
              <w:t>.</w:t>
            </w:r>
          </w:p>
        </w:tc>
        <w:tc>
          <w:tcPr>
            <w:tcW w:w="7796" w:type="dxa"/>
          </w:tcPr>
          <w:p w14:paraId="5857EAC1" w14:textId="77777777" w:rsidR="00CF0B6A" w:rsidRPr="00962DD7" w:rsidRDefault="00CF0B6A" w:rsidP="00B73890">
            <w:pPr>
              <w:pStyle w:val="INKStandaard"/>
            </w:pPr>
            <w:r w:rsidRPr="00256B7D">
              <w:rPr>
                <w:rFonts w:ascii="RijksoverheidSansHeading" w:hAnsi="RijksoverheidSansHeading"/>
                <w:sz w:val="20"/>
                <w:szCs w:val="20"/>
              </w:rPr>
              <w:t>Welke andere suggesties of aanvullingen heeft u ten aanzien van het programma van eisen?</w:t>
            </w:r>
          </w:p>
        </w:tc>
      </w:tr>
      <w:tr w:rsidR="00CF0B6A" w:rsidRPr="00962DD7" w14:paraId="76BF7515" w14:textId="77777777" w:rsidTr="00B73890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05238B" w14:textId="77777777" w:rsidR="00CF0B6A" w:rsidRPr="00962DD7" w:rsidRDefault="00CF0B6A" w:rsidP="00B73890">
            <w:pPr>
              <w:pStyle w:val="INKStandaard"/>
            </w:pPr>
            <w:r w:rsidRPr="00962DD7">
              <w:t>&lt;Antwoord marktpartij&gt;</w:t>
            </w:r>
          </w:p>
          <w:p w14:paraId="5F314A22" w14:textId="77777777" w:rsidR="00CF0B6A" w:rsidRDefault="00CF0B6A" w:rsidP="00B73890">
            <w:pPr>
              <w:pStyle w:val="INKStandaard"/>
            </w:pPr>
          </w:p>
          <w:p w14:paraId="2ACA20F0" w14:textId="77777777" w:rsidR="00CE59C6" w:rsidRPr="00962DD7" w:rsidRDefault="00CE59C6" w:rsidP="00B73890">
            <w:pPr>
              <w:pStyle w:val="INKStandaard"/>
            </w:pPr>
          </w:p>
          <w:p w14:paraId="00F5F4DD" w14:textId="77777777" w:rsidR="00CF0B6A" w:rsidRPr="00962DD7" w:rsidRDefault="00CF0B6A" w:rsidP="00B73890">
            <w:pPr>
              <w:pStyle w:val="INKStandaard"/>
            </w:pPr>
          </w:p>
        </w:tc>
      </w:tr>
    </w:tbl>
    <w:p w14:paraId="1093392E" w14:textId="77777777" w:rsidR="00CF0B6A" w:rsidRDefault="00CF0B6A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962DD7" w14:paraId="29C045A3" w14:textId="77777777" w:rsidTr="00CD48DE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55B06B23" w:rsidR="00104355" w:rsidRPr="00962DD7" w:rsidRDefault="00CD48DE" w:rsidP="004F4927">
            <w:pPr>
              <w:pStyle w:val="INKStandaard"/>
              <w:numPr>
                <w:ilvl w:val="0"/>
                <w:numId w:val="19"/>
              </w:numPr>
            </w:pPr>
            <w:r>
              <w:rPr>
                <w:b/>
              </w:rPr>
              <w:t xml:space="preserve">Algemene vragen en ruimte voor advies </w:t>
            </w:r>
          </w:p>
        </w:tc>
      </w:tr>
      <w:tr w:rsidR="00104355" w:rsidRPr="00962DD7" w14:paraId="1F7BE989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77777777" w:rsidR="00104355" w:rsidRPr="00962DD7" w:rsidRDefault="00104355" w:rsidP="005071D3">
            <w:pPr>
              <w:pStyle w:val="INKStandaard"/>
            </w:pPr>
            <w:r w:rsidRPr="00962DD7">
              <w:t>1.</w:t>
            </w:r>
          </w:p>
        </w:tc>
        <w:tc>
          <w:tcPr>
            <w:tcW w:w="7796" w:type="dxa"/>
          </w:tcPr>
          <w:p w14:paraId="62A2ED71" w14:textId="331C9E39" w:rsidR="00104355" w:rsidRPr="00962DD7" w:rsidRDefault="00104355" w:rsidP="005071D3">
            <w:pPr>
              <w:pStyle w:val="INKStandaard"/>
            </w:pPr>
            <w:r w:rsidRPr="00962DD7">
              <w:t xml:space="preserve"> </w:t>
            </w:r>
            <w:r w:rsidR="00685E82">
              <w:t>Wij zoeken een ervaren partner die voor een gelijkwaardige samenwerking met ons gaat.</w:t>
            </w:r>
            <w:r w:rsidR="00F23E8E">
              <w:t xml:space="preserve"> </w:t>
            </w:r>
            <w:r w:rsidR="00685E82">
              <w:t xml:space="preserve">Hoe </w:t>
            </w:r>
            <w:r w:rsidR="00F23E8E">
              <w:t>kunt</w:t>
            </w:r>
            <w:r w:rsidR="00685E82">
              <w:t xml:space="preserve"> u daar uitvoering aangeven? </w:t>
            </w:r>
          </w:p>
        </w:tc>
      </w:tr>
      <w:tr w:rsidR="00104355" w:rsidRPr="00962DD7" w14:paraId="004188BB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962DD7" w:rsidRDefault="00104355" w:rsidP="005071D3">
            <w:pPr>
              <w:pStyle w:val="INKStandaard"/>
            </w:pPr>
            <w:r w:rsidRPr="00962DD7">
              <w:t>&lt;Antwoord marktpartij&gt;</w:t>
            </w:r>
          </w:p>
          <w:p w14:paraId="71086DBC" w14:textId="77777777" w:rsidR="00104355" w:rsidRDefault="00104355" w:rsidP="005071D3">
            <w:pPr>
              <w:pStyle w:val="INKStandaard"/>
            </w:pPr>
          </w:p>
          <w:p w14:paraId="6DC3813A" w14:textId="77777777" w:rsidR="00104355" w:rsidRPr="00962DD7" w:rsidRDefault="00104355" w:rsidP="005071D3">
            <w:pPr>
              <w:pStyle w:val="INKStandaard"/>
            </w:pPr>
          </w:p>
        </w:tc>
      </w:tr>
      <w:tr w:rsidR="001F34A9" w:rsidRPr="00962DD7" w14:paraId="276CA4B3" w14:textId="77777777" w:rsidTr="000B1DA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FAEF4" w14:textId="58CB1B36" w:rsidR="001F34A9" w:rsidRPr="00962DD7" w:rsidRDefault="00F23E8E" w:rsidP="005071D3">
            <w:pPr>
              <w:pStyle w:val="INKStandaard"/>
            </w:pPr>
            <w:r>
              <w:t>2</w:t>
            </w:r>
            <w:r w:rsidR="001F34A9" w:rsidRPr="00962DD7">
              <w:t>.</w:t>
            </w:r>
          </w:p>
        </w:tc>
        <w:tc>
          <w:tcPr>
            <w:tcW w:w="7796" w:type="dxa"/>
          </w:tcPr>
          <w:p w14:paraId="07B78B6E" w14:textId="57B0D7C8" w:rsidR="001F34A9" w:rsidRPr="00962DD7" w:rsidRDefault="00685E82" w:rsidP="005071D3">
            <w:pPr>
              <w:pStyle w:val="INKStandaard"/>
            </w:pPr>
            <w:r>
              <w:t>Op welke manier springt u in op actuele ontwikkelingen</w:t>
            </w:r>
            <w:r w:rsidR="003D468D">
              <w:t xml:space="preserve"> rondom schuldhulpverlening</w:t>
            </w:r>
            <w:r>
              <w:t xml:space="preserve">? </w:t>
            </w:r>
          </w:p>
        </w:tc>
      </w:tr>
      <w:tr w:rsidR="001F34A9" w:rsidRPr="00962DD7" w14:paraId="32D17D1B" w14:textId="77777777" w:rsidTr="000B1DA9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7212D" w14:textId="77777777" w:rsidR="001F34A9" w:rsidRPr="00962DD7" w:rsidRDefault="001F34A9" w:rsidP="005071D3">
            <w:pPr>
              <w:pStyle w:val="INKStandaard"/>
            </w:pPr>
            <w:r w:rsidRPr="00962DD7">
              <w:t>&lt;Antwoord marktpartij&gt;</w:t>
            </w:r>
          </w:p>
          <w:p w14:paraId="5CC06D06" w14:textId="77777777" w:rsidR="001F34A9" w:rsidRPr="00962DD7" w:rsidRDefault="001F34A9" w:rsidP="005071D3">
            <w:pPr>
              <w:pStyle w:val="INKStandaard"/>
            </w:pPr>
          </w:p>
          <w:p w14:paraId="6945B8DA" w14:textId="77777777" w:rsidR="001F34A9" w:rsidRPr="00962DD7" w:rsidRDefault="001F34A9" w:rsidP="005071D3">
            <w:pPr>
              <w:pStyle w:val="INKStandaard"/>
            </w:pPr>
          </w:p>
        </w:tc>
      </w:tr>
      <w:tr w:rsidR="00F23E8E" w:rsidRPr="00962DD7" w14:paraId="7C755937" w14:textId="77777777" w:rsidTr="00F23E8E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8851FA" w14:textId="6F7EEB44" w:rsidR="00F23E8E" w:rsidRPr="00962DD7" w:rsidRDefault="00F23E8E" w:rsidP="004D77DD">
            <w:pPr>
              <w:pStyle w:val="INKStandaard"/>
            </w:pPr>
            <w:r>
              <w:lastRenderedPageBreak/>
              <w:t>3</w:t>
            </w:r>
            <w:r w:rsidRPr="00962DD7"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39CD" w14:textId="2579638C" w:rsidR="00F23E8E" w:rsidRPr="00962DD7" w:rsidRDefault="00F23E8E" w:rsidP="004D77DD">
            <w:pPr>
              <w:pStyle w:val="INKStandaard"/>
            </w:pPr>
            <w:r>
              <w:t>Wat is uw advies voor de aanbestedende dienst en/of behoeftesteller?</w:t>
            </w:r>
          </w:p>
        </w:tc>
      </w:tr>
      <w:tr w:rsidR="00F23E8E" w:rsidRPr="00962DD7" w14:paraId="1C343218" w14:textId="77777777" w:rsidTr="00F23E8E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EC9AD3" w14:textId="6030EC45" w:rsidR="00F23E8E" w:rsidRPr="00962DD7" w:rsidRDefault="00F23E8E" w:rsidP="004D77DD">
            <w:pPr>
              <w:pStyle w:val="INKStandaard"/>
            </w:pPr>
            <w:r w:rsidRPr="00962DD7">
              <w:t>&lt;Antwoord marktpartij&gt;</w:t>
            </w:r>
            <w:r>
              <w:t xml:space="preserve"> </w:t>
            </w:r>
          </w:p>
          <w:p w14:paraId="5BFC76A1" w14:textId="77777777" w:rsidR="00F23E8E" w:rsidRPr="00962DD7" w:rsidRDefault="00F23E8E" w:rsidP="004D77DD">
            <w:pPr>
              <w:pStyle w:val="INKStandaard"/>
            </w:pPr>
          </w:p>
          <w:p w14:paraId="7F5FE07E" w14:textId="77777777" w:rsidR="00F23E8E" w:rsidRPr="00962DD7" w:rsidRDefault="00F23E8E" w:rsidP="004D77DD">
            <w:pPr>
              <w:pStyle w:val="INKStandaard"/>
            </w:pPr>
          </w:p>
        </w:tc>
      </w:tr>
    </w:tbl>
    <w:p w14:paraId="7DD045FF" w14:textId="77777777" w:rsidR="00836FD3" w:rsidRPr="00836FD3" w:rsidRDefault="00836FD3" w:rsidP="005071D3">
      <w:pPr>
        <w:pStyle w:val="INKStandaard"/>
      </w:pPr>
    </w:p>
    <w:sectPr w:rsidR="00836FD3" w:rsidRPr="00836FD3" w:rsidSect="00CD48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B8719" w14:textId="77777777" w:rsidR="00BE26F5" w:rsidRDefault="00BE26F5" w:rsidP="00BE26F5">
      <w:pPr>
        <w:spacing w:line="240" w:lineRule="auto"/>
      </w:pPr>
      <w:r>
        <w:separator/>
      </w:r>
    </w:p>
  </w:endnote>
  <w:endnote w:type="continuationSeparator" w:id="0">
    <w:p w14:paraId="02542C52" w14:textId="77777777" w:rsidR="00BE26F5" w:rsidRDefault="00BE26F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CD48DE" w:rsidRDefault="00CD48DE">
            <w:pPr>
              <w:pStyle w:val="Voettekst"/>
              <w:jc w:val="right"/>
              <w:rPr>
                <w:sz w:val="18"/>
              </w:rPr>
            </w:pPr>
            <w:r w:rsidRPr="00CD48DE">
              <w:rPr>
                <w:rFonts w:ascii="Verdana" w:hAnsi="Verdana"/>
                <w:sz w:val="16"/>
                <w:szCs w:val="18"/>
              </w:rPr>
              <w:t xml:space="preserve">Pagina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E17749">
              <w:rPr>
                <w:rFonts w:ascii="Verdana" w:hAnsi="Verdana"/>
                <w:bCs/>
                <w:noProof/>
                <w:sz w:val="16"/>
                <w:szCs w:val="18"/>
              </w:rPr>
              <w:t>3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van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E17749">
              <w:rPr>
                <w:rFonts w:ascii="Verdana" w:hAnsi="Verdana"/>
                <w:bCs/>
                <w:noProof/>
                <w:sz w:val="16"/>
                <w:szCs w:val="18"/>
              </w:rPr>
              <w:t>3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0E3F8" w14:textId="77777777" w:rsidR="00BE26F5" w:rsidRDefault="00BE26F5" w:rsidP="00BE26F5">
      <w:pPr>
        <w:spacing w:line="240" w:lineRule="auto"/>
      </w:pPr>
      <w:r>
        <w:separator/>
      </w:r>
    </w:p>
  </w:footnote>
  <w:footnote w:type="continuationSeparator" w:id="0">
    <w:p w14:paraId="2CEAA40F" w14:textId="77777777" w:rsidR="00BE26F5" w:rsidRDefault="00BE26F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D016" w14:textId="0167645E" w:rsidR="00BE26F5" w:rsidRPr="00BE26F5" w:rsidRDefault="00BE26F5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</w:rPr>
    </w:pPr>
    <w:bookmarkStart w:id="0" w:name="_Toc454967066"/>
    <w:r w:rsidRPr="00331F58">
      <w:rPr>
        <w:rFonts w:ascii="Verdana" w:hAnsi="Verdana" w:cs="Arial"/>
        <w:sz w:val="16"/>
        <w:szCs w:val="16"/>
      </w:rPr>
      <w:t>Ma</w:t>
    </w:r>
    <w:r>
      <w:rPr>
        <w:rFonts w:ascii="Verdana" w:hAnsi="Verdana" w:cs="Arial"/>
        <w:sz w:val="16"/>
        <w:szCs w:val="16"/>
      </w:rPr>
      <w:t>r</w:t>
    </w:r>
    <w:r w:rsidRPr="00331F58">
      <w:rPr>
        <w:rFonts w:ascii="Verdana" w:hAnsi="Verdana" w:cs="Arial"/>
        <w:sz w:val="16"/>
        <w:szCs w:val="16"/>
      </w:rPr>
      <w:t xml:space="preserve">ktconsultatie </w:t>
    </w:r>
    <w:r w:rsidR="0033395B">
      <w:rPr>
        <w:rFonts w:ascii="Verdana" w:hAnsi="Verdana" w:cs="Arial"/>
        <w:sz w:val="16"/>
        <w:szCs w:val="16"/>
      </w:rPr>
      <w:t>Doorverwijzing financiële zorgen</w:t>
    </w:r>
    <w:r w:rsidRPr="00331F58">
      <w:rPr>
        <w:rFonts w:ascii="Verdana" w:hAnsi="Verdana" w:cs="Arial"/>
        <w:sz w:val="16"/>
        <w:szCs w:val="16"/>
      </w:rPr>
      <w:tab/>
    </w:r>
    <w:r w:rsidRPr="00331F58">
      <w:rPr>
        <w:rFonts w:ascii="Verdana" w:hAnsi="Verdana" w:cs="Arial"/>
        <w:sz w:val="16"/>
        <w:szCs w:val="16"/>
      </w:rPr>
      <w:tab/>
      <w:t xml:space="preserve">datum: </w:t>
    </w:r>
    <w:r w:rsidR="00CE59C6">
      <w:rPr>
        <w:rFonts w:ascii="Verdana" w:hAnsi="Verdana" w:cs="Arial"/>
        <w:sz w:val="16"/>
        <w:szCs w:val="16"/>
      </w:rPr>
      <w:t>20</w:t>
    </w:r>
    <w:r w:rsidR="0033395B">
      <w:rPr>
        <w:rFonts w:ascii="Verdana" w:hAnsi="Verdana" w:cs="Arial"/>
        <w:sz w:val="16"/>
        <w:szCs w:val="16"/>
      </w:rPr>
      <w:t>-06</w:t>
    </w:r>
    <w:r w:rsidRPr="00331F58">
      <w:rPr>
        <w:rFonts w:ascii="Verdana" w:hAnsi="Verdana" w:cs="Arial"/>
        <w:sz w:val="16"/>
        <w:szCs w:val="16"/>
      </w:rPr>
      <w:t>-</w:t>
    </w:r>
    <w:r w:rsidR="0033395B">
      <w:rPr>
        <w:rFonts w:ascii="Verdana" w:hAnsi="Verdana" w:cs="Arial"/>
        <w:sz w:val="16"/>
        <w:szCs w:val="16"/>
      </w:rPr>
      <w:t>2024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615DB"/>
    <w:multiLevelType w:val="hybridMultilevel"/>
    <w:tmpl w:val="11C294EC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3243C"/>
    <w:multiLevelType w:val="hybridMultilevel"/>
    <w:tmpl w:val="1F1CBC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027FF"/>
    <w:multiLevelType w:val="hybridMultilevel"/>
    <w:tmpl w:val="0726993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364CE"/>
    <w:multiLevelType w:val="hybridMultilevel"/>
    <w:tmpl w:val="05E6904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30655"/>
    <w:multiLevelType w:val="hybridMultilevel"/>
    <w:tmpl w:val="E154E0C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029137">
    <w:abstractNumId w:val="10"/>
  </w:num>
  <w:num w:numId="2" w16cid:durableId="29965087">
    <w:abstractNumId w:val="6"/>
  </w:num>
  <w:num w:numId="3" w16cid:durableId="1837645616">
    <w:abstractNumId w:val="2"/>
  </w:num>
  <w:num w:numId="4" w16cid:durableId="388575971">
    <w:abstractNumId w:val="6"/>
  </w:num>
  <w:num w:numId="5" w16cid:durableId="1446343734">
    <w:abstractNumId w:val="11"/>
  </w:num>
  <w:num w:numId="6" w16cid:durableId="1006833847">
    <w:abstractNumId w:val="13"/>
  </w:num>
  <w:num w:numId="7" w16cid:durableId="1804155108">
    <w:abstractNumId w:val="1"/>
  </w:num>
  <w:num w:numId="8" w16cid:durableId="1004012421">
    <w:abstractNumId w:val="7"/>
  </w:num>
  <w:num w:numId="9" w16cid:durableId="2024089783">
    <w:abstractNumId w:val="4"/>
  </w:num>
  <w:num w:numId="10" w16cid:durableId="1217859316">
    <w:abstractNumId w:val="9"/>
  </w:num>
  <w:num w:numId="11" w16cid:durableId="1877038033">
    <w:abstractNumId w:val="25"/>
  </w:num>
  <w:num w:numId="12" w16cid:durableId="1414232268">
    <w:abstractNumId w:val="5"/>
  </w:num>
  <w:num w:numId="13" w16cid:durableId="95293045">
    <w:abstractNumId w:val="12"/>
  </w:num>
  <w:num w:numId="14" w16cid:durableId="953101357">
    <w:abstractNumId w:val="0"/>
  </w:num>
  <w:num w:numId="15" w16cid:durableId="978849445">
    <w:abstractNumId w:val="3"/>
  </w:num>
  <w:num w:numId="16" w16cid:durableId="80298107">
    <w:abstractNumId w:val="19"/>
  </w:num>
  <w:num w:numId="17" w16cid:durableId="1851721196">
    <w:abstractNumId w:val="16"/>
  </w:num>
  <w:num w:numId="18" w16cid:durableId="628129704">
    <w:abstractNumId w:val="18"/>
  </w:num>
  <w:num w:numId="19" w16cid:durableId="824275344">
    <w:abstractNumId w:val="8"/>
  </w:num>
  <w:num w:numId="20" w16cid:durableId="1104038569">
    <w:abstractNumId w:val="17"/>
  </w:num>
  <w:num w:numId="21" w16cid:durableId="1113596867">
    <w:abstractNumId w:val="24"/>
  </w:num>
  <w:num w:numId="22" w16cid:durableId="1616912018">
    <w:abstractNumId w:val="26"/>
  </w:num>
  <w:num w:numId="23" w16cid:durableId="1586527111">
    <w:abstractNumId w:val="21"/>
  </w:num>
  <w:num w:numId="24" w16cid:durableId="1113284795">
    <w:abstractNumId w:val="15"/>
  </w:num>
  <w:num w:numId="25" w16cid:durableId="1030111692">
    <w:abstractNumId w:val="14"/>
  </w:num>
  <w:num w:numId="26" w16cid:durableId="546916426">
    <w:abstractNumId w:val="20"/>
  </w:num>
  <w:num w:numId="27" w16cid:durableId="536158138">
    <w:abstractNumId w:val="23"/>
  </w:num>
  <w:num w:numId="28" w16cid:durableId="18931489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A7AF2"/>
    <w:rsid w:val="000E4513"/>
    <w:rsid w:val="000F0A32"/>
    <w:rsid w:val="00104355"/>
    <w:rsid w:val="00123231"/>
    <w:rsid w:val="00130134"/>
    <w:rsid w:val="00196562"/>
    <w:rsid w:val="001E10EF"/>
    <w:rsid w:val="001F34A9"/>
    <w:rsid w:val="00213C0D"/>
    <w:rsid w:val="00226AFB"/>
    <w:rsid w:val="00263AEC"/>
    <w:rsid w:val="00267C43"/>
    <w:rsid w:val="0028127F"/>
    <w:rsid w:val="002819EC"/>
    <w:rsid w:val="00290A57"/>
    <w:rsid w:val="002A6674"/>
    <w:rsid w:val="002E6119"/>
    <w:rsid w:val="0030795E"/>
    <w:rsid w:val="00310B62"/>
    <w:rsid w:val="003132CC"/>
    <w:rsid w:val="0033395B"/>
    <w:rsid w:val="003A0331"/>
    <w:rsid w:val="003B7B13"/>
    <w:rsid w:val="003D468D"/>
    <w:rsid w:val="00412FA2"/>
    <w:rsid w:val="00413DAF"/>
    <w:rsid w:val="004F4927"/>
    <w:rsid w:val="004F49C4"/>
    <w:rsid w:val="005071D3"/>
    <w:rsid w:val="005D6F3A"/>
    <w:rsid w:val="005F44D8"/>
    <w:rsid w:val="0062448A"/>
    <w:rsid w:val="00675E1F"/>
    <w:rsid w:val="006774F2"/>
    <w:rsid w:val="00685E82"/>
    <w:rsid w:val="006F2D0E"/>
    <w:rsid w:val="00712FB9"/>
    <w:rsid w:val="00751E62"/>
    <w:rsid w:val="00757B01"/>
    <w:rsid w:val="00772D33"/>
    <w:rsid w:val="007C79CC"/>
    <w:rsid w:val="007D4784"/>
    <w:rsid w:val="007E71F3"/>
    <w:rsid w:val="007F1E37"/>
    <w:rsid w:val="00825E09"/>
    <w:rsid w:val="00836FD3"/>
    <w:rsid w:val="008630C2"/>
    <w:rsid w:val="008B1D7D"/>
    <w:rsid w:val="008C5F4B"/>
    <w:rsid w:val="008F6D2C"/>
    <w:rsid w:val="0092110D"/>
    <w:rsid w:val="009D3FCF"/>
    <w:rsid w:val="00A2152D"/>
    <w:rsid w:val="00A5073F"/>
    <w:rsid w:val="00AA037A"/>
    <w:rsid w:val="00AB2F55"/>
    <w:rsid w:val="00AC1091"/>
    <w:rsid w:val="00AC3C94"/>
    <w:rsid w:val="00AD4FD6"/>
    <w:rsid w:val="00AD5ECF"/>
    <w:rsid w:val="00AF12CF"/>
    <w:rsid w:val="00B826BB"/>
    <w:rsid w:val="00B93729"/>
    <w:rsid w:val="00BA31D7"/>
    <w:rsid w:val="00BC1506"/>
    <w:rsid w:val="00BD0062"/>
    <w:rsid w:val="00BE26F5"/>
    <w:rsid w:val="00C31D61"/>
    <w:rsid w:val="00C34D4E"/>
    <w:rsid w:val="00CA28D8"/>
    <w:rsid w:val="00CD48DE"/>
    <w:rsid w:val="00CE09C0"/>
    <w:rsid w:val="00CE59C6"/>
    <w:rsid w:val="00CF0B6A"/>
    <w:rsid w:val="00D76A6B"/>
    <w:rsid w:val="00E17749"/>
    <w:rsid w:val="00E275C8"/>
    <w:rsid w:val="00E423A4"/>
    <w:rsid w:val="00E45B7C"/>
    <w:rsid w:val="00E86AD8"/>
    <w:rsid w:val="00E901C9"/>
    <w:rsid w:val="00EC4906"/>
    <w:rsid w:val="00EF1768"/>
    <w:rsid w:val="00F03528"/>
    <w:rsid w:val="00F106CB"/>
    <w:rsid w:val="00F23E8E"/>
    <w:rsid w:val="00F5411A"/>
    <w:rsid w:val="00F65CBF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styleId="Revisie">
    <w:name w:val="Revision"/>
    <w:hidden/>
    <w:uiPriority w:val="99"/>
    <w:semiHidden/>
    <w:rsid w:val="00AA037A"/>
    <w:pPr>
      <w:spacing w:after="0" w:line="240" w:lineRule="auto"/>
    </w:pPr>
    <w:rPr>
      <w:rFonts w:ascii="Arial" w:eastAsia="Calibri" w:hAnsi="Arial" w:cs="Times New Roman"/>
      <w:sz w:val="19"/>
    </w:rPr>
  </w:style>
  <w:style w:type="character" w:customStyle="1" w:styleId="cf01">
    <w:name w:val="cf01"/>
    <w:basedOn w:val="Standaardalinea-lettertype"/>
    <w:rsid w:val="00CE59C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3756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Rick R. den Hartog</cp:lastModifiedBy>
  <cp:revision>2</cp:revision>
  <dcterms:created xsi:type="dcterms:W3CDTF">2024-06-20T13:10:00Z</dcterms:created>
  <dcterms:modified xsi:type="dcterms:W3CDTF">2024-06-20T13:10:00Z</dcterms:modified>
</cp:coreProperties>
</file>