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Calibri" w:hAnsi="Calibri" w:cs="Calibri"/>
          <w:sz w:val="22"/>
          <w:szCs w:val="22"/>
        </w:rPr>
        <w:sectPr>
          <w:footerReference r:id="rId4" w:type="first"/>
          <w:footerReference r:id="rId3" w:type="default"/>
          <w:pgSz w:w="11906" w:h="16838"/>
          <w:pgMar w:top="2336" w:right="1418" w:bottom="1418" w:left="1418" w:header="709" w:footer="709" w:gutter="0"/>
          <w:cols w:space="708" w:num="1"/>
          <w:titlePg/>
          <w:docGrid w:linePitch="360" w:charSpace="0"/>
        </w:sectPr>
      </w:pPr>
      <w:r>
        <w:rPr>
          <w:rFonts w:hint="default" w:ascii="Calibri" w:hAnsi="Calibri" w:cs="Calibri" w:eastAsiaTheme="minorHAnsi"/>
          <w:b/>
          <w:bCs/>
          <w:color w:val="000000"/>
          <w:sz w:val="32"/>
          <w:szCs w:val="32"/>
          <w:lang w:val="nl-NL" w:eastAsia="nl-NL" w:bidi="ar-SA"/>
        </w:rPr>
        <w:t xml:space="preserve">Bijlage </w:t>
      </w:r>
      <w:r>
        <w:rPr>
          <w:rFonts w:hint="default" w:ascii="Calibri" w:hAnsi="Calibri" w:cs="Calibri"/>
          <w:b/>
          <w:bCs/>
          <w:color w:val="000000"/>
          <w:sz w:val="32"/>
          <w:szCs w:val="32"/>
          <w:lang w:val="en-US" w:eastAsia="nl-NL" w:bidi="ar-SA"/>
        </w:rPr>
        <w:t>XI</w:t>
      </w:r>
      <w:r>
        <w:rPr>
          <w:rFonts w:hint="default" w:ascii="Calibri" w:hAnsi="Calibri" w:cs="Calibri" w:eastAsiaTheme="minorHAnsi"/>
          <w:b/>
          <w:bCs/>
          <w:color w:val="000000"/>
          <w:sz w:val="32"/>
          <w:szCs w:val="32"/>
          <w:lang w:val="nl-NL" w:eastAsia="nl-NL" w:bidi="ar-SA"/>
        </w:rPr>
        <w:t xml:space="preserve">  verklaring </w:t>
      </w:r>
      <w:r>
        <w:rPr>
          <w:rFonts w:hint="default" w:ascii="Calibri" w:hAnsi="Calibri" w:cs="Calibri"/>
          <w:b/>
          <w:bCs/>
          <w:color w:val="000000"/>
          <w:sz w:val="32"/>
          <w:szCs w:val="32"/>
          <w:lang w:val="en-US" w:eastAsia="nl-NL" w:bidi="ar-SA"/>
        </w:rPr>
        <w:t xml:space="preserve">aansprakelijkheid </w:t>
      </w:r>
      <w:r>
        <w:rPr>
          <w:rFonts w:hint="default" w:ascii="Calibri" w:hAnsi="Calibri" w:cs="Calibri" w:eastAsiaTheme="minorHAnsi"/>
          <w:b/>
          <w:bCs/>
          <w:color w:val="000000"/>
          <w:sz w:val="32"/>
          <w:szCs w:val="32"/>
          <w:lang w:val="nl-NL" w:eastAsia="nl-NL" w:bidi="ar-SA"/>
        </w:rPr>
        <w:t>concern/holding</w:t>
      </w:r>
    </w:p>
    <w:p>
      <w:pPr>
        <w:rPr>
          <w:rFonts w:hint="default" w:ascii="Calibri" w:hAnsi="Calibri" w:cs="Calibri"/>
          <w:sz w:val="22"/>
          <w:szCs w:val="22"/>
        </w:rPr>
      </w:pPr>
    </w:p>
    <w:tbl>
      <w:tblPr>
        <w:tblStyle w:val="9"/>
        <w:tblW w:w="9050" w:type="dxa"/>
        <w:tblInd w:w="22" w:type="dxa"/>
        <w:tblLayout w:type="fixed"/>
        <w:tblCellMar>
          <w:top w:w="0" w:type="dxa"/>
          <w:left w:w="0" w:type="dxa"/>
          <w:bottom w:w="0" w:type="dxa"/>
          <w:right w:w="0" w:type="dxa"/>
        </w:tblCellMar>
      </w:tblPr>
      <w:tblGrid>
        <w:gridCol w:w="2208"/>
        <w:gridCol w:w="6842"/>
      </w:tblGrid>
      <w:tr>
        <w:tblPrEx>
          <w:tblCellMar>
            <w:top w:w="0" w:type="dxa"/>
            <w:left w:w="0" w:type="dxa"/>
            <w:bottom w:w="0" w:type="dxa"/>
            <w:right w:w="0" w:type="dxa"/>
          </w:tblCellMar>
        </w:tblPrEx>
        <w:trPr>
          <w:trHeight w:val="568" w:hRule="atLeast"/>
        </w:trPr>
        <w:tc>
          <w:tcPr>
            <w:tcW w:w="2208" w:type="dxa"/>
          </w:tcPr>
          <w:p>
            <w:pPr>
              <w:pStyle w:val="32"/>
              <w:rPr>
                <w:rFonts w:hint="default" w:ascii="Calibri" w:hAnsi="Calibri" w:cs="Calibri"/>
                <w:sz w:val="22"/>
                <w:szCs w:val="22"/>
              </w:rPr>
            </w:pPr>
            <w:r>
              <w:rPr>
                <w:rFonts w:hint="default" w:ascii="Calibri" w:hAnsi="Calibri" w:cs="Calibri"/>
                <w:sz w:val="22"/>
                <w:szCs w:val="22"/>
              </w:rPr>
              <w:t>Betreft</w:t>
            </w:r>
          </w:p>
        </w:tc>
        <w:tc>
          <w:tcPr>
            <w:tcW w:w="6842" w:type="dxa"/>
          </w:tcPr>
          <w:p>
            <w:pPr>
              <w:autoSpaceDE w:val="0"/>
              <w:autoSpaceDN w:val="0"/>
              <w:adjustRightInd w:val="0"/>
              <w:rPr>
                <w:rFonts w:hint="default" w:ascii="Calibri" w:hAnsi="Calibri" w:cs="Calibri"/>
                <w:sz w:val="22"/>
                <w:szCs w:val="22"/>
                <w:lang w:val="nl-NL"/>
              </w:rPr>
            </w:pPr>
            <w:r>
              <w:rPr>
                <w:rFonts w:hint="default" w:ascii="Calibri" w:hAnsi="Calibri" w:cs="Calibri"/>
                <w:sz w:val="22"/>
                <w:szCs w:val="22"/>
              </w:rPr>
              <w:t xml:space="preserve">Verklaring aansprakelijkheid concern/holding inzake de Europese aanbesteding </w:t>
            </w:r>
            <w:r>
              <w:rPr>
                <w:rFonts w:hint="default" w:ascii="Calibri" w:hAnsi="Calibri" w:cs="Calibri"/>
                <w:sz w:val="22"/>
                <w:szCs w:val="22"/>
                <w:lang w:val="nl-NL"/>
              </w:rPr>
              <w:t>led</w:t>
            </w:r>
            <w:bookmarkStart w:id="0" w:name="_GoBack"/>
            <w:bookmarkEnd w:id="0"/>
            <w:r>
              <w:rPr>
                <w:rFonts w:hint="default" w:ascii="Calibri" w:hAnsi="Calibri" w:cs="Calibri"/>
                <w:sz w:val="22"/>
                <w:szCs w:val="22"/>
                <w:lang w:val="nl-NL"/>
              </w:rPr>
              <w:t>verlichting</w:t>
            </w:r>
            <w:r>
              <w:rPr>
                <w:rFonts w:hint="default" w:ascii="Calibri" w:hAnsi="Calibri" w:cs="Calibri"/>
                <w:sz w:val="22"/>
                <w:szCs w:val="22"/>
              </w:rPr>
              <w:t xml:space="preserve"> met referentienummer 44</w:t>
            </w:r>
            <w:r>
              <w:rPr>
                <w:rFonts w:hint="default" w:ascii="Calibri" w:hAnsi="Calibri" w:cs="Calibri"/>
                <w:sz w:val="22"/>
                <w:szCs w:val="22"/>
                <w:lang w:val="nl-NL"/>
              </w:rPr>
              <w:t>8788.</w:t>
            </w:r>
          </w:p>
        </w:tc>
      </w:tr>
    </w:tbl>
    <w:p>
      <w:pPr>
        <w:rPr>
          <w:rFonts w:hint="default" w:ascii="Calibri" w:hAnsi="Calibri" w:cs="Calibri"/>
          <w:sz w:val="22"/>
          <w:szCs w:val="22"/>
          <w:lang w:eastAsia="nl-NL"/>
        </w:rPr>
      </w:pPr>
    </w:p>
    <w:tbl>
      <w:tblPr>
        <w:tblStyle w:val="9"/>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0ECF4"/>
        <w:tblLayout w:type="fixed"/>
        <w:tblCellMar>
          <w:top w:w="28" w:type="dxa"/>
          <w:left w:w="70" w:type="dxa"/>
          <w:bottom w:w="28" w:type="dxa"/>
          <w:right w:w="70" w:type="dxa"/>
        </w:tblCellMar>
      </w:tblPr>
      <w:tblGrid>
        <w:gridCol w:w="1440"/>
        <w:gridCol w:w="7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0ECF4"/>
          <w:tblCellMar>
            <w:top w:w="28" w:type="dxa"/>
            <w:left w:w="70" w:type="dxa"/>
            <w:bottom w:w="28" w:type="dxa"/>
            <w:right w:w="70" w:type="dxa"/>
          </w:tblCellMar>
        </w:tblPrEx>
        <w:trPr>
          <w:trHeight w:val="454" w:hRule="atLeast"/>
        </w:trPr>
        <w:tc>
          <w:tcPr>
            <w:tcW w:w="1440" w:type="dxa"/>
            <w:shd w:val="clear" w:color="auto" w:fill="C7DAF1" w:themeFill="text2" w:themeFillTint="32"/>
            <w:tcMar>
              <w:top w:w="57" w:type="dxa"/>
              <w:bottom w:w="57" w:type="dxa"/>
            </w:tcMar>
          </w:tcPr>
          <w:p>
            <w:pPr>
              <w:spacing w:line="240" w:lineRule="atLeast"/>
              <w:rPr>
                <w:rFonts w:hint="default" w:ascii="Calibri" w:hAnsi="Calibri" w:eastAsia="Times New Roman" w:cs="Calibri"/>
                <w:b/>
                <w:sz w:val="22"/>
                <w:szCs w:val="22"/>
                <w:lang w:eastAsia="nl-NL"/>
              </w:rPr>
            </w:pPr>
            <w:r>
              <w:rPr>
                <w:rFonts w:hint="default" w:ascii="Calibri" w:hAnsi="Calibri" w:eastAsia="Times New Roman" w:cs="Calibri"/>
                <w:b/>
                <w:sz w:val="22"/>
                <w:szCs w:val="22"/>
                <w:lang w:eastAsia="nl-NL"/>
              </w:rPr>
              <w:t>Toelichting</w:t>
            </w:r>
          </w:p>
        </w:tc>
        <w:tc>
          <w:tcPr>
            <w:tcW w:w="7632" w:type="dxa"/>
            <w:shd w:val="clear" w:color="auto" w:fill="auto"/>
            <w:tcMar>
              <w:top w:w="57" w:type="dxa"/>
              <w:bottom w:w="57" w:type="dxa"/>
            </w:tcMar>
            <w:vAlign w:val="center"/>
          </w:tcPr>
          <w:p>
            <w:pPr>
              <w:rPr>
                <w:rFonts w:hint="default" w:ascii="Calibri" w:hAnsi="Calibri" w:cs="Calibri"/>
                <w:i/>
                <w:sz w:val="22"/>
                <w:szCs w:val="22"/>
                <w:lang w:eastAsia="nl-NL"/>
              </w:rPr>
            </w:pPr>
            <w:r>
              <w:rPr>
                <w:rFonts w:hint="default" w:ascii="Calibri" w:hAnsi="Calibri" w:cs="Calibri"/>
                <w:i/>
                <w:sz w:val="22"/>
                <w:szCs w:val="22"/>
                <w:lang w:eastAsia="nl-NL"/>
              </w:rPr>
              <w:t xml:space="preserve">Als de Inschrijver een beroep doet op de financiële en economische draagkracht van het concern waarvan hij deel uitmaakt of de holding waaronder hij valt omdat sprake is van een geconsolideerde omzet moet het concern of de holding zich volledig en onvoorwaardelijk garant stellen voor het nakomen van alle verplichtingen die voortkomen uit de Overeenkomst door deze verklaring te ondertekenen. </w:t>
            </w:r>
          </w:p>
          <w:p>
            <w:pPr>
              <w:rPr>
                <w:rFonts w:hint="default" w:ascii="Calibri" w:hAnsi="Calibri" w:cs="Calibri"/>
                <w:i/>
                <w:sz w:val="22"/>
                <w:szCs w:val="22"/>
                <w:lang w:eastAsia="nl-NL"/>
              </w:rPr>
            </w:pPr>
          </w:p>
          <w:p>
            <w:pPr>
              <w:rPr>
                <w:rFonts w:hint="default" w:ascii="Calibri" w:hAnsi="Calibri" w:cs="Calibri"/>
                <w:i/>
                <w:sz w:val="22"/>
                <w:szCs w:val="22"/>
                <w:lang w:eastAsia="nl-NL"/>
              </w:rPr>
            </w:pPr>
            <w:r>
              <w:rPr>
                <w:rFonts w:hint="default" w:ascii="Calibri" w:hAnsi="Calibri" w:cs="Calibri"/>
                <w:i/>
                <w:sz w:val="22"/>
                <w:szCs w:val="22"/>
                <w:lang w:eastAsia="nl-NL"/>
              </w:rPr>
              <w:t xml:space="preserve">De rechtsgeldigheid van de ondertekening blijkt uit het uittreksel uit het beroeps- of handelsregister van het land van vestiging van het concern of de holding, of bij het ontbreken daarvan een ander bewijsstuk als bedoeld in artikel 2.98 Aanbestedingswet. </w:t>
            </w:r>
          </w:p>
          <w:p>
            <w:pPr>
              <w:rPr>
                <w:rFonts w:hint="default" w:ascii="Calibri" w:hAnsi="Calibri" w:cs="Calibri"/>
                <w:i/>
                <w:sz w:val="22"/>
                <w:szCs w:val="22"/>
                <w:lang w:eastAsia="nl-NL"/>
              </w:rPr>
            </w:pPr>
            <w:r>
              <w:rPr>
                <w:rFonts w:hint="default" w:ascii="Calibri" w:hAnsi="Calibri" w:cs="Calibri"/>
                <w:i/>
                <w:sz w:val="22"/>
                <w:szCs w:val="22"/>
                <w:lang w:eastAsia="nl-NL"/>
              </w:rPr>
              <w:t xml:space="preserve">Alleen de winnende Inschrijver dient deze verklaring op verzoek van de Aanbestedende dienst te kunnen overleggen. </w:t>
            </w:r>
          </w:p>
        </w:tc>
      </w:tr>
    </w:tbl>
    <w:p>
      <w:pPr>
        <w:rPr>
          <w:rFonts w:hint="default" w:ascii="Calibri" w:hAnsi="Calibri" w:cs="Calibri"/>
          <w:sz w:val="22"/>
          <w:szCs w:val="22"/>
          <w:lang w:eastAsia="nl-NL"/>
        </w:rPr>
      </w:pPr>
    </w:p>
    <w:tbl>
      <w:tblPr>
        <w:tblStyle w:val="9"/>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70" w:type="dxa"/>
          <w:bottom w:w="28" w:type="dxa"/>
          <w:right w:w="70" w:type="dxa"/>
        </w:tblCellMar>
      </w:tblPr>
      <w:tblGrid>
        <w:gridCol w:w="90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9072" w:type="dxa"/>
            <w:shd w:val="clear" w:color="auto" w:fill="C7DAF1" w:themeFill="text2" w:themeFillTint="32"/>
            <w:tcMar>
              <w:top w:w="57" w:type="dxa"/>
              <w:bottom w:w="57" w:type="dxa"/>
            </w:tcMar>
            <w:vAlign w:val="center"/>
          </w:tcPr>
          <w:p>
            <w:pPr>
              <w:rPr>
                <w:rFonts w:hint="default" w:ascii="Calibri" w:hAnsi="Calibri" w:cs="Calibri"/>
                <w:b/>
                <w:sz w:val="22"/>
                <w:szCs w:val="22"/>
                <w:lang w:eastAsia="nl-NL"/>
              </w:rPr>
            </w:pPr>
            <w:r>
              <w:rPr>
                <w:rFonts w:hint="default" w:ascii="Calibri" w:hAnsi="Calibri" w:cs="Calibri"/>
                <w:b/>
                <w:sz w:val="22"/>
                <w:szCs w:val="22"/>
              </w:rPr>
              <w:t>Verklaring concern of holding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680" w:hRule="atLeast"/>
        </w:trPr>
        <w:tc>
          <w:tcPr>
            <w:tcW w:w="9072" w:type="dxa"/>
            <w:tcBorders>
              <w:top w:val="single" w:color="auto" w:sz="4" w:space="0"/>
              <w:left w:val="single" w:color="auto" w:sz="4" w:space="0"/>
              <w:bottom w:val="single" w:color="auto" w:sz="4" w:space="0"/>
              <w:right w:val="single" w:color="auto" w:sz="4" w:space="0"/>
            </w:tcBorders>
            <w:tcMar>
              <w:top w:w="57" w:type="dxa"/>
              <w:bottom w:w="57" w:type="dxa"/>
            </w:tcMar>
          </w:tcPr>
          <w:p>
            <w:pPr>
              <w:rPr>
                <w:rFonts w:hint="default" w:ascii="Calibri" w:hAnsi="Calibri" w:cs="Calibri"/>
                <w:sz w:val="22"/>
                <w:szCs w:val="22"/>
                <w:lang w:eastAsia="nl-NL"/>
              </w:rPr>
            </w:pPr>
            <w:r>
              <w:rPr>
                <w:rFonts w:hint="default" w:ascii="Calibri" w:hAnsi="Calibri" w:cs="Calibri"/>
                <w:sz w:val="22"/>
                <w:szCs w:val="22"/>
                <w:lang w:eastAsia="nl-NL"/>
              </w:rPr>
              <w:t>Hierbij verklaart ondergetekende dat bij gunning van de Overeenkomst aan de Inschrijver het moederconcern c.q. de holding, die hieronder is vermeld:</w:t>
            </w:r>
          </w:p>
          <w:p>
            <w:pPr>
              <w:pStyle w:val="99"/>
              <w:numPr>
                <w:ilvl w:val="0"/>
                <w:numId w:val="16"/>
              </w:numPr>
              <w:ind w:left="284" w:hanging="227"/>
              <w:rPr>
                <w:rFonts w:hint="default" w:ascii="Calibri" w:hAnsi="Calibri" w:cs="Calibri"/>
                <w:sz w:val="22"/>
                <w:szCs w:val="22"/>
                <w:lang w:eastAsia="nl-NL"/>
              </w:rPr>
            </w:pPr>
            <w:r>
              <w:rPr>
                <w:rFonts w:hint="default" w:ascii="Calibri" w:hAnsi="Calibri" w:cs="Calibri"/>
                <w:sz w:val="22"/>
                <w:szCs w:val="22"/>
                <w:lang w:eastAsia="nl-NL"/>
              </w:rPr>
              <w:t xml:space="preserve">zich jegens de Opdrachtgever volledig en onvoorwaardelijk garant stelt voor het nakomen van de verplichtingen die uit de af te sluiten Overeenkomst voortvloeien, </w:t>
            </w:r>
          </w:p>
          <w:p>
            <w:pPr>
              <w:rPr>
                <w:rFonts w:hint="default" w:ascii="Calibri" w:hAnsi="Calibri" w:cs="Calibri"/>
                <w:sz w:val="22"/>
                <w:szCs w:val="22"/>
                <w:lang w:eastAsia="nl-NL"/>
              </w:rPr>
            </w:pPr>
            <w:r>
              <w:rPr>
                <w:rFonts w:hint="default" w:ascii="Calibri" w:hAnsi="Calibri" w:cs="Calibri"/>
                <w:sz w:val="22"/>
                <w:szCs w:val="22"/>
                <w:lang w:eastAsia="nl-NL"/>
              </w:rPr>
              <w:t>evenals, voor zover daarvan sprake is</w:t>
            </w:r>
          </w:p>
          <w:p>
            <w:pPr>
              <w:pStyle w:val="99"/>
              <w:numPr>
                <w:ilvl w:val="0"/>
                <w:numId w:val="16"/>
              </w:numPr>
              <w:ind w:left="284" w:hanging="227"/>
              <w:rPr>
                <w:rFonts w:hint="default" w:ascii="Calibri" w:hAnsi="Calibri" w:cs="Calibri"/>
                <w:sz w:val="22"/>
                <w:szCs w:val="22"/>
                <w:lang w:eastAsia="nl-NL"/>
              </w:rPr>
            </w:pPr>
            <w:r>
              <w:rPr>
                <w:rFonts w:hint="default" w:ascii="Calibri" w:hAnsi="Calibri" w:cs="Calibri"/>
                <w:sz w:val="22"/>
                <w:szCs w:val="22"/>
                <w:lang w:eastAsia="nl-NL"/>
              </w:rPr>
              <w:t xml:space="preserve">aansprakelijk kan worden gesteld voor eventuele schade die voortvloeit uit het niet, of niet deugdelijk, of niet tijdig nakomen van de Overeenkomst.  </w:t>
            </w:r>
          </w:p>
        </w:tc>
      </w:tr>
    </w:tbl>
    <w:p>
      <w:pPr>
        <w:rPr>
          <w:rFonts w:hint="default" w:ascii="Calibri" w:hAnsi="Calibri" w:cs="Calibri"/>
          <w:sz w:val="22"/>
          <w:szCs w:val="22"/>
          <w:lang w:eastAsia="nl-NL"/>
        </w:rPr>
      </w:pPr>
    </w:p>
    <w:tbl>
      <w:tblPr>
        <w:tblStyle w:val="9"/>
        <w:tblW w:w="9072" w:type="dxa"/>
        <w:tblInd w:w="7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70" w:type="dxa"/>
          <w:bottom w:w="28" w:type="dxa"/>
          <w:right w:w="70" w:type="dxa"/>
        </w:tblCellMar>
      </w:tblPr>
      <w:tblGrid>
        <w:gridCol w:w="3969"/>
        <w:gridCol w:w="51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9072" w:type="dxa"/>
            <w:gridSpan w:val="2"/>
            <w:shd w:val="clear" w:color="auto" w:fill="C7DAF1" w:themeFill="text2" w:themeFillTint="32"/>
            <w:tcMar>
              <w:top w:w="57" w:type="dxa"/>
              <w:bottom w:w="57" w:type="dxa"/>
            </w:tcMar>
            <w:vAlign w:val="center"/>
          </w:tcPr>
          <w:p>
            <w:pPr>
              <w:rPr>
                <w:rFonts w:hint="default" w:ascii="Calibri" w:hAnsi="Calibri" w:cs="Calibri"/>
                <w:b/>
                <w:sz w:val="22"/>
                <w:szCs w:val="22"/>
                <w:lang w:eastAsia="nl-NL"/>
              </w:rPr>
            </w:pPr>
            <w:r>
              <w:rPr>
                <w:rFonts w:hint="default" w:ascii="Calibri" w:hAnsi="Calibri" w:cs="Calibri"/>
                <w:b/>
                <w:sz w:val="22"/>
                <w:szCs w:val="22"/>
              </w:rPr>
              <w:t>Rechtsgeldige ondertekening namens concern of holding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3969" w:type="dxa"/>
            <w:shd w:val="clear" w:color="auto" w:fill="C7DAF1" w:themeFill="text2" w:themeFillTint="32"/>
            <w:tcMar>
              <w:top w:w="57" w:type="dxa"/>
              <w:bottom w:w="57" w:type="dxa"/>
            </w:tcMar>
          </w:tcPr>
          <w:p>
            <w:pPr>
              <w:rPr>
                <w:rFonts w:hint="default" w:ascii="Calibri" w:hAnsi="Calibri" w:cs="Calibri"/>
                <w:sz w:val="22"/>
                <w:szCs w:val="22"/>
              </w:rPr>
            </w:pPr>
            <w:r>
              <w:rPr>
                <w:rFonts w:hint="default" w:ascii="Calibri" w:hAnsi="Calibri" w:cs="Calibri"/>
                <w:sz w:val="22"/>
                <w:szCs w:val="22"/>
              </w:rPr>
              <w:t>Naam concern/holding</w:t>
            </w:r>
          </w:p>
        </w:tc>
        <w:tc>
          <w:tcPr>
            <w:tcW w:w="5103" w:type="dxa"/>
            <w:tcMar>
              <w:top w:w="57" w:type="dxa"/>
              <w:bottom w:w="57" w:type="dxa"/>
            </w:tcMar>
          </w:tcPr>
          <w:p>
            <w:pPr>
              <w:rPr>
                <w:rFonts w:hint="default" w:ascii="Calibri" w:hAnsi="Calibri" w:cs="Calibr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3969" w:type="dxa"/>
            <w:tcBorders>
              <w:top w:val="single" w:color="auto" w:sz="4" w:space="0"/>
              <w:left w:val="single" w:color="auto" w:sz="4" w:space="0"/>
              <w:bottom w:val="single" w:color="auto" w:sz="4" w:space="0"/>
              <w:right w:val="single" w:color="auto" w:sz="4" w:space="0"/>
            </w:tcBorders>
            <w:shd w:val="clear" w:color="auto" w:fill="C7DAF1" w:themeFill="text2" w:themeFillTint="32"/>
            <w:tcMar>
              <w:top w:w="57" w:type="dxa"/>
              <w:bottom w:w="57" w:type="dxa"/>
            </w:tcMar>
          </w:tcPr>
          <w:p>
            <w:pPr>
              <w:rPr>
                <w:rFonts w:hint="default" w:ascii="Calibri" w:hAnsi="Calibri" w:cs="Calibri"/>
                <w:sz w:val="22"/>
                <w:szCs w:val="22"/>
                <w:lang w:eastAsia="nl-NL"/>
              </w:rPr>
            </w:pPr>
            <w:r>
              <w:rPr>
                <w:rFonts w:hint="default" w:ascii="Calibri" w:hAnsi="Calibri" w:cs="Calibri"/>
                <w:sz w:val="22"/>
                <w:szCs w:val="22"/>
              </w:rPr>
              <w:t>Naam rechtsgeldige vertegenwoordiger</w:t>
            </w:r>
          </w:p>
        </w:tc>
        <w:tc>
          <w:tcPr>
            <w:tcW w:w="5103" w:type="dxa"/>
            <w:tcBorders>
              <w:top w:val="single" w:color="auto" w:sz="4" w:space="0"/>
              <w:left w:val="single" w:color="auto" w:sz="4" w:space="0"/>
              <w:bottom w:val="single" w:color="auto" w:sz="4" w:space="0"/>
              <w:right w:val="single" w:color="auto" w:sz="4" w:space="0"/>
            </w:tcBorders>
            <w:tcMar>
              <w:top w:w="57" w:type="dxa"/>
              <w:bottom w:w="57" w:type="dxa"/>
            </w:tcMar>
          </w:tcPr>
          <w:p>
            <w:pPr>
              <w:rPr>
                <w:rFonts w:hint="default" w:ascii="Calibri" w:hAnsi="Calibri" w:cs="Calibr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3969" w:type="dxa"/>
            <w:tcBorders>
              <w:top w:val="single" w:color="auto" w:sz="4" w:space="0"/>
              <w:left w:val="single" w:color="auto" w:sz="4" w:space="0"/>
              <w:bottom w:val="single" w:color="auto" w:sz="4" w:space="0"/>
              <w:right w:val="single" w:color="auto" w:sz="4" w:space="0"/>
            </w:tcBorders>
            <w:shd w:val="clear" w:color="auto" w:fill="C7DAF1" w:themeFill="text2" w:themeFillTint="32"/>
            <w:tcMar>
              <w:top w:w="57" w:type="dxa"/>
              <w:bottom w:w="57" w:type="dxa"/>
            </w:tcMar>
          </w:tcPr>
          <w:p>
            <w:pPr>
              <w:rPr>
                <w:rFonts w:hint="default" w:ascii="Calibri" w:hAnsi="Calibri" w:cs="Calibri"/>
                <w:sz w:val="22"/>
                <w:szCs w:val="22"/>
                <w:lang w:eastAsia="nl-NL"/>
              </w:rPr>
            </w:pPr>
            <w:r>
              <w:rPr>
                <w:rFonts w:hint="default" w:ascii="Calibri" w:hAnsi="Calibri" w:cs="Calibri"/>
                <w:sz w:val="22"/>
                <w:szCs w:val="22"/>
              </w:rPr>
              <w:t>Functie</w:t>
            </w:r>
          </w:p>
        </w:tc>
        <w:tc>
          <w:tcPr>
            <w:tcW w:w="5103" w:type="dxa"/>
            <w:tcBorders>
              <w:top w:val="single" w:color="auto" w:sz="4" w:space="0"/>
              <w:left w:val="single" w:color="auto" w:sz="4" w:space="0"/>
              <w:bottom w:val="single" w:color="auto" w:sz="4" w:space="0"/>
              <w:right w:val="single" w:color="auto" w:sz="4" w:space="0"/>
            </w:tcBorders>
            <w:tcMar>
              <w:top w:w="57" w:type="dxa"/>
              <w:bottom w:w="57" w:type="dxa"/>
            </w:tcMar>
          </w:tcPr>
          <w:p>
            <w:pPr>
              <w:rPr>
                <w:rFonts w:hint="default" w:ascii="Calibri" w:hAnsi="Calibri" w:cs="Calibr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3969" w:type="dxa"/>
            <w:tcBorders>
              <w:top w:val="single" w:color="auto" w:sz="4" w:space="0"/>
              <w:left w:val="single" w:color="auto" w:sz="4" w:space="0"/>
              <w:bottom w:val="single" w:color="auto" w:sz="4" w:space="0"/>
              <w:right w:val="single" w:color="auto" w:sz="4" w:space="0"/>
            </w:tcBorders>
            <w:shd w:val="clear" w:color="auto" w:fill="C7DAF1" w:themeFill="text2" w:themeFillTint="32"/>
            <w:tcMar>
              <w:top w:w="57" w:type="dxa"/>
              <w:bottom w:w="57" w:type="dxa"/>
            </w:tcMar>
          </w:tcPr>
          <w:p>
            <w:pPr>
              <w:rPr>
                <w:rFonts w:hint="default" w:ascii="Calibri" w:hAnsi="Calibri" w:cs="Calibri"/>
                <w:sz w:val="22"/>
                <w:szCs w:val="22"/>
                <w:lang w:eastAsia="nl-NL"/>
              </w:rPr>
            </w:pPr>
            <w:r>
              <w:rPr>
                <w:rFonts w:hint="default" w:ascii="Calibri" w:hAnsi="Calibri" w:cs="Calibri"/>
                <w:sz w:val="22"/>
                <w:szCs w:val="22"/>
              </w:rPr>
              <w:t>Handtekening rechtsgeldige vertegenwoordiger</w:t>
            </w:r>
          </w:p>
        </w:tc>
        <w:tc>
          <w:tcPr>
            <w:tcW w:w="5103" w:type="dxa"/>
            <w:tcBorders>
              <w:top w:val="single" w:color="auto" w:sz="4" w:space="0"/>
              <w:left w:val="single" w:color="auto" w:sz="4" w:space="0"/>
              <w:bottom w:val="single" w:color="auto" w:sz="4" w:space="0"/>
              <w:right w:val="single" w:color="auto" w:sz="4" w:space="0"/>
            </w:tcBorders>
            <w:tcMar>
              <w:top w:w="57" w:type="dxa"/>
              <w:bottom w:w="57" w:type="dxa"/>
            </w:tcMar>
          </w:tcPr>
          <w:p>
            <w:pPr>
              <w:rPr>
                <w:rFonts w:hint="default" w:ascii="Calibri" w:hAnsi="Calibri" w:cs="Calibri"/>
                <w:sz w:val="22"/>
                <w:szCs w:val="22"/>
                <w:lang w:eastAsia="nl-N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70" w:type="dxa"/>
            <w:bottom w:w="28" w:type="dxa"/>
            <w:right w:w="70" w:type="dxa"/>
          </w:tblCellMar>
        </w:tblPrEx>
        <w:trPr>
          <w:trHeight w:val="454" w:hRule="atLeast"/>
        </w:trPr>
        <w:tc>
          <w:tcPr>
            <w:tcW w:w="3969" w:type="dxa"/>
            <w:tcBorders>
              <w:top w:val="single" w:color="auto" w:sz="4" w:space="0"/>
              <w:left w:val="single" w:color="auto" w:sz="4" w:space="0"/>
              <w:bottom w:val="single" w:color="auto" w:sz="4" w:space="0"/>
              <w:right w:val="single" w:color="auto" w:sz="4" w:space="0"/>
            </w:tcBorders>
            <w:shd w:val="clear" w:color="auto" w:fill="C7DAF1" w:themeFill="text2" w:themeFillTint="32"/>
            <w:tcMar>
              <w:top w:w="57" w:type="dxa"/>
              <w:bottom w:w="57" w:type="dxa"/>
            </w:tcMar>
          </w:tcPr>
          <w:p>
            <w:pPr>
              <w:rPr>
                <w:rFonts w:hint="default" w:ascii="Calibri" w:hAnsi="Calibri" w:cs="Calibri"/>
                <w:sz w:val="22"/>
                <w:szCs w:val="22"/>
                <w:lang w:eastAsia="nl-NL"/>
              </w:rPr>
            </w:pPr>
            <w:r>
              <w:rPr>
                <w:rFonts w:hint="default" w:ascii="Calibri" w:hAnsi="Calibri" w:cs="Calibri"/>
                <w:sz w:val="22"/>
                <w:szCs w:val="22"/>
              </w:rPr>
              <w:t>Plaats, datum</w:t>
            </w:r>
          </w:p>
        </w:tc>
        <w:tc>
          <w:tcPr>
            <w:tcW w:w="5103" w:type="dxa"/>
            <w:tcBorders>
              <w:top w:val="single" w:color="auto" w:sz="4" w:space="0"/>
              <w:left w:val="single" w:color="auto" w:sz="4" w:space="0"/>
              <w:bottom w:val="single" w:color="auto" w:sz="4" w:space="0"/>
              <w:right w:val="single" w:color="auto" w:sz="4" w:space="0"/>
            </w:tcBorders>
            <w:tcMar>
              <w:top w:w="57" w:type="dxa"/>
              <w:bottom w:w="57" w:type="dxa"/>
            </w:tcMar>
          </w:tcPr>
          <w:p>
            <w:pPr>
              <w:rPr>
                <w:rFonts w:hint="default" w:ascii="Calibri" w:hAnsi="Calibri" w:cs="Calibri"/>
                <w:sz w:val="22"/>
                <w:szCs w:val="22"/>
                <w:lang w:eastAsia="nl-NL"/>
              </w:rPr>
            </w:pPr>
          </w:p>
        </w:tc>
      </w:tr>
    </w:tbl>
    <w:p>
      <w:pPr>
        <w:spacing w:line="240" w:lineRule="atLeast"/>
        <w:rPr>
          <w:rFonts w:hint="default" w:ascii="Calibri" w:hAnsi="Calibri" w:cs="Calibri"/>
          <w:sz w:val="22"/>
          <w:szCs w:val="22"/>
        </w:rPr>
      </w:pPr>
    </w:p>
    <w:sectPr>
      <w:type w:val="continuous"/>
      <w:pgSz w:w="11906" w:h="16838"/>
      <w:pgMar w:top="1418" w:right="1418" w:bottom="1418" w:left="1418" w:header="709"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V&amp;W Syntax (Adobe)">
    <w:altName w:val="Cambria"/>
    <w:panose1 w:val="00000000000000000000"/>
    <w:charset w:val="00"/>
    <w:family w:val="swiss"/>
    <w:pitch w:val="default"/>
    <w:sig w:usb0="00000000" w:usb1="00000000" w:usb2="00000000" w:usb3="00000000" w:csb0="00000001" w:csb1="00000000"/>
  </w:font>
  <w:font w:name="Georgia">
    <w:panose1 w:val="02040502050405020303"/>
    <w:charset w:val="00"/>
    <w:family w:val="roman"/>
    <w:pitch w:val="default"/>
    <w:sig w:usb0="00000287" w:usb1="00000000" w:usb2="00000000" w:usb3="00000000" w:csb0="2000009F" w:csb1="00000000"/>
  </w:font>
  <w:font w:name="Symbol">
    <w:panose1 w:val="05050102010706020507"/>
    <w:charset w:val="02"/>
    <w:family w:val="roman"/>
    <w:pitch w:val="default"/>
    <w:sig w:usb0="00000000" w:usb1="00000000" w:usb2="00000000" w:usb3="00000000" w:csb0="80000000" w:csb1="00000000"/>
  </w:font>
  <w:font w:name="DejaVu Sans">
    <w:altName w:val="Arial"/>
    <w:panose1 w:val="00000000000000000000"/>
    <w:charset w:val="00"/>
    <w:family w:val="swiss"/>
    <w:pitch w:val="default"/>
    <w:sig w:usb0="00000000" w:usb1="00000000" w:usb2="0A242021" w:usb3="00000000" w:csb0="000001BF" w:csb1="00000000"/>
  </w:font>
  <w:font w:name="Lohit Hindi">
    <w:altName w:val="Times New Roman"/>
    <w:panose1 w:val="00000000000000000000"/>
    <w:charset w:val="00"/>
    <w:family w:val="auto"/>
    <w:pitch w:val="default"/>
    <w:sig w:usb0="00000000" w:usb1="00000000" w:usb2="00000000" w:usb3="00000000" w:csb0="00000000" w:csb1="00000000"/>
  </w:font>
  <w:font w:name="MS Mincho">
    <w:altName w:val="Yu Gothic UI"/>
    <w:panose1 w:val="02020609040205080304"/>
    <w:charset w:val="80"/>
    <w:family w:val="modern"/>
    <w:pitch w:val="default"/>
    <w:sig w:usb0="00000000" w:usb1="00000000" w:usb2="00000012" w:usb3="00000000" w:csb0="0002009F" w:csb1="00000000"/>
  </w:font>
  <w:font w:name="RO VenW">
    <w:altName w:val="Segoe Print"/>
    <w:panose1 w:val="00000000000000000000"/>
    <w:charset w:val="00"/>
    <w:family w:val="swiss"/>
    <w:pitch w:val="default"/>
    <w:sig w:usb0="00000000" w:usb1="00000000" w:usb2="00000000" w:usb3="00000000" w:csb0="00000001" w:csb1="00000000"/>
  </w:font>
  <w:font w:name="Microsoft YaHei">
    <w:panose1 w:val="020B0503020204020204"/>
    <w:charset w:val="86"/>
    <w:family w:val="auto"/>
    <w:pitch w:val="default"/>
    <w:sig w:usb0="80000287" w:usb1="2ACF3C50" w:usb2="00000016" w:usb3="00000000" w:csb0="0004001F" w:csb1="00000000"/>
  </w:font>
  <w:font w:name="Cambria">
    <w:panose1 w:val="02040503050406030204"/>
    <w:charset w:val="00"/>
    <w:family w:val="auto"/>
    <w:pitch w:val="default"/>
    <w:sig w:usb0="E00006FF" w:usb1="420024FF" w:usb2="02000000" w:usb3="00000000" w:csb0="2000019F"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90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81"/>
      <w:gridCol w:w="3881"/>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1" w:type="dxa"/>
        </w:tcPr>
        <w:p>
          <w:pPr>
            <w:pStyle w:val="95"/>
            <w:rPr>
              <w:rFonts w:ascii="Verdana" w:hAnsi="Verdana"/>
              <w:kern w:val="3"/>
              <w:lang w:bidi="hi-IN"/>
            </w:rPr>
          </w:pPr>
        </w:p>
      </w:tc>
      <w:tc>
        <w:tcPr>
          <w:tcW w:w="3881" w:type="dxa"/>
        </w:tcPr>
        <w:p>
          <w:pPr>
            <w:pStyle w:val="96"/>
            <w:rPr>
              <w:rFonts w:ascii="Verdana" w:hAnsi="Verdana"/>
              <w:kern w:val="3"/>
              <w:lang w:bidi="hi-IN"/>
            </w:rPr>
          </w:pPr>
        </w:p>
      </w:tc>
      <w:tc>
        <w:tcPr>
          <w:tcW w:w="1310" w:type="dxa"/>
        </w:tcPr>
        <w:p>
          <w:pPr>
            <w:pStyle w:val="96"/>
            <w:rPr>
              <w:rFonts w:ascii="Verdana" w:hAnsi="Verdana"/>
              <w:kern w:val="3"/>
              <w:lang w:bidi="hi-I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1" w:type="dxa"/>
        </w:tcPr>
        <w:p>
          <w:pPr>
            <w:pStyle w:val="96"/>
            <w:rPr>
              <w:rFonts w:ascii="Verdana" w:hAnsi="Verdana"/>
              <w:kern w:val="3"/>
              <w:lang w:bidi="hi-IN"/>
            </w:rPr>
          </w:pPr>
        </w:p>
      </w:tc>
      <w:tc>
        <w:tcPr>
          <w:tcW w:w="3881" w:type="dxa"/>
        </w:tcPr>
        <w:p>
          <w:pPr>
            <w:pStyle w:val="96"/>
            <w:rPr>
              <w:rFonts w:ascii="Verdana" w:hAnsi="Verdana"/>
              <w:kern w:val="3"/>
              <w:lang w:bidi="hi-IN"/>
            </w:rPr>
          </w:pPr>
        </w:p>
      </w:tc>
      <w:tc>
        <w:tcPr>
          <w:tcW w:w="1310" w:type="dxa"/>
        </w:tcPr>
        <w:p>
          <w:pPr>
            <w:pStyle w:val="96"/>
            <w:rPr>
              <w:rFonts w:ascii="Verdana" w:hAnsi="Verdana"/>
              <w:kern w:val="3"/>
              <w:lang w:bidi="hi-I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1" w:type="dxa"/>
        </w:tcPr>
        <w:p>
          <w:pPr>
            <w:pStyle w:val="96"/>
            <w:rPr>
              <w:rFonts w:ascii="Verdana" w:hAnsi="Verdana"/>
              <w:b/>
              <w:smallCaps/>
              <w:kern w:val="3"/>
              <w:lang w:bidi="hi-IN"/>
            </w:rPr>
          </w:pPr>
        </w:p>
      </w:tc>
      <w:tc>
        <w:tcPr>
          <w:tcW w:w="3881" w:type="dxa"/>
        </w:tcPr>
        <w:p>
          <w:pPr>
            <w:pStyle w:val="96"/>
            <w:rPr>
              <w:rFonts w:ascii="Verdana" w:hAnsi="Verdana"/>
              <w:b/>
              <w:smallCaps/>
              <w:kern w:val="3"/>
              <w:lang w:bidi="hi-IN"/>
            </w:rPr>
          </w:pPr>
        </w:p>
      </w:tc>
      <w:tc>
        <w:tcPr>
          <w:tcW w:w="1310" w:type="dxa"/>
        </w:tcPr>
        <w:p>
          <w:pPr>
            <w:pStyle w:val="96"/>
            <w:jc w:val="right"/>
            <w:rPr>
              <w:rFonts w:ascii="Verdana" w:hAnsi="Verdana"/>
              <w:kern w:val="3"/>
              <w:lang w:bidi="hi-IN"/>
            </w:rPr>
          </w:pPr>
          <w:r>
            <w:rPr>
              <w:rFonts w:ascii="Verdana" w:hAnsi="Verdana"/>
              <w:kern w:val="3"/>
              <w:lang w:bidi="hi-IN"/>
            </w:rPr>
            <w:t>Pagina </w:t>
          </w:r>
          <w:r>
            <w:rPr>
              <w:rFonts w:ascii="Times New Roman" w:hAnsi="Times New Roman"/>
              <w:kern w:val="3"/>
              <w:lang w:bidi="hi-IN"/>
            </w:rPr>
            <w:fldChar w:fldCharType="begin"/>
          </w:r>
          <w:r>
            <w:rPr>
              <w:rFonts w:ascii="Verdana" w:hAnsi="Verdana"/>
              <w:kern w:val="3"/>
              <w:lang w:bidi="hi-IN"/>
            </w:rPr>
            <w:instrText xml:space="preserve"> PAGE    \* MERGEFORMAT </w:instrText>
          </w:r>
          <w:r>
            <w:rPr>
              <w:rFonts w:ascii="Times New Roman" w:hAnsi="Times New Roman"/>
              <w:kern w:val="3"/>
              <w:lang w:bidi="hi-IN"/>
            </w:rPr>
            <w:fldChar w:fldCharType="separate"/>
          </w:r>
          <w:r>
            <w:rPr>
              <w:rFonts w:ascii="Verdana" w:hAnsi="Verdana"/>
              <w:kern w:val="3"/>
              <w:lang w:bidi="hi-IN"/>
            </w:rPr>
            <w:t>2</w:t>
          </w:r>
          <w:r>
            <w:rPr>
              <w:rFonts w:ascii="Times New Roman" w:hAnsi="Times New Roman"/>
              <w:kern w:val="3"/>
              <w:lang w:bidi="hi-IN"/>
            </w:rPr>
            <w:fldChar w:fldCharType="end"/>
          </w:r>
          <w:r>
            <w:rPr>
              <w:rFonts w:ascii="Verdana" w:hAnsi="Verdana"/>
              <w:kern w:val="3"/>
              <w:lang w:bidi="hi-IN"/>
            </w:rPr>
            <w:t> van </w:t>
          </w:r>
          <w:r>
            <w:rPr>
              <w:rFonts w:ascii="Times New Roman" w:hAnsi="Times New Roman"/>
              <w:kern w:val="3"/>
              <w:lang w:bidi="hi-IN"/>
            </w:rPr>
            <w:fldChar w:fldCharType="begin"/>
          </w:r>
          <w:r>
            <w:rPr>
              <w:rFonts w:ascii="Verdana" w:hAnsi="Verdana"/>
              <w:kern w:val="3"/>
              <w:lang w:bidi="hi-IN"/>
            </w:rPr>
            <w:instrText xml:space="preserve"> NUMPAGES   \* MERGEFORMAT </w:instrText>
          </w:r>
          <w:r>
            <w:rPr>
              <w:rFonts w:ascii="Times New Roman" w:hAnsi="Times New Roman"/>
              <w:kern w:val="3"/>
              <w:lang w:bidi="hi-IN"/>
            </w:rPr>
            <w:fldChar w:fldCharType="separate"/>
          </w:r>
          <w:r>
            <w:rPr>
              <w:rFonts w:ascii="Verdana" w:hAnsi="Verdana"/>
              <w:kern w:val="3"/>
              <w:lang w:bidi="hi-IN"/>
            </w:rPr>
            <w:t>2</w:t>
          </w:r>
          <w:r>
            <w:rPr>
              <w:rFonts w:ascii="Times New Roman" w:hAnsi="Times New Roman"/>
              <w:kern w:val="3"/>
              <w:lang w:bidi="hi-IN"/>
            </w:rPr>
            <w:fldChar w:fldCharType="end"/>
          </w:r>
        </w:p>
      </w:tc>
    </w:tr>
  </w:tbl>
  <w:p>
    <w:pPr>
      <w:pStyle w:val="1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27"/>
      <w:tblW w:w="907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3881"/>
      <w:gridCol w:w="3881"/>
      <w:gridCol w:w="13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1" w:type="dxa"/>
        </w:tcPr>
        <w:p>
          <w:pPr>
            <w:pStyle w:val="95"/>
            <w:rPr>
              <w:rFonts w:ascii="Verdana" w:hAnsi="Verdana"/>
              <w:b w:val="0"/>
              <w:kern w:val="3"/>
              <w:lang w:bidi="hi-IN"/>
            </w:rPr>
          </w:pPr>
        </w:p>
      </w:tc>
      <w:tc>
        <w:tcPr>
          <w:tcW w:w="3881" w:type="dxa"/>
        </w:tcPr>
        <w:p>
          <w:pPr>
            <w:pStyle w:val="96"/>
            <w:rPr>
              <w:rFonts w:ascii="Verdana" w:hAnsi="Verdana"/>
              <w:kern w:val="3"/>
              <w:lang w:bidi="hi-IN"/>
            </w:rPr>
          </w:pPr>
        </w:p>
      </w:tc>
      <w:tc>
        <w:tcPr>
          <w:tcW w:w="1310" w:type="dxa"/>
        </w:tcPr>
        <w:p>
          <w:pPr>
            <w:pStyle w:val="96"/>
            <w:rPr>
              <w:rFonts w:ascii="Verdana" w:hAnsi="Verdana"/>
              <w:kern w:val="3"/>
              <w:lang w:bidi="hi-I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1" w:type="dxa"/>
        </w:tcPr>
        <w:p>
          <w:pPr>
            <w:pStyle w:val="96"/>
            <w:rPr>
              <w:rFonts w:ascii="Verdana" w:hAnsi="Verdana"/>
              <w:kern w:val="3"/>
              <w:lang w:bidi="hi-IN"/>
            </w:rPr>
          </w:pPr>
        </w:p>
      </w:tc>
      <w:tc>
        <w:tcPr>
          <w:tcW w:w="3881" w:type="dxa"/>
        </w:tcPr>
        <w:p>
          <w:pPr>
            <w:pStyle w:val="96"/>
            <w:rPr>
              <w:rFonts w:ascii="Verdana" w:hAnsi="Verdana"/>
              <w:kern w:val="3"/>
              <w:lang w:bidi="hi-IN"/>
            </w:rPr>
          </w:pPr>
        </w:p>
      </w:tc>
      <w:tc>
        <w:tcPr>
          <w:tcW w:w="1310" w:type="dxa"/>
        </w:tcPr>
        <w:p>
          <w:pPr>
            <w:pStyle w:val="96"/>
            <w:rPr>
              <w:rFonts w:ascii="Verdana" w:hAnsi="Verdana"/>
              <w:kern w:val="3"/>
              <w:lang w:bidi="hi-I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881" w:type="dxa"/>
        </w:tcPr>
        <w:p>
          <w:pPr>
            <w:pStyle w:val="96"/>
            <w:rPr>
              <w:rFonts w:ascii="Verdana" w:hAnsi="Verdana"/>
              <w:kern w:val="3"/>
              <w:sz w:val="12"/>
              <w:szCs w:val="12"/>
              <w:lang w:bidi="hi-IN"/>
            </w:rPr>
          </w:pPr>
          <w:r>
            <w:rPr>
              <w:rFonts w:ascii="Verdana" w:hAnsi="Verdana"/>
              <w:kern w:val="3"/>
              <w:sz w:val="12"/>
              <w:szCs w:val="12"/>
              <w:lang w:bidi="hi-IN"/>
            </w:rPr>
            <w:t xml:space="preserve">Verklaring aansprakelijkheid concern-holding v1.0  </w:t>
          </w:r>
          <w:r>
            <w:rPr>
              <w:rFonts w:ascii="Times New Roman" w:hAnsi="Times New Roman" w:cs="Arial"/>
              <w:b/>
              <w:i/>
              <w:vanish/>
              <w:color w:val="3366FF"/>
              <w:kern w:val="3"/>
              <w:sz w:val="16"/>
              <w:szCs w:val="16"/>
              <w:lang w:bidi="hi-IN"/>
            </w:rPr>
            <w:t>&lt;&lt; versienummer template; niet wijzigen</w:t>
          </w:r>
        </w:p>
      </w:tc>
      <w:tc>
        <w:tcPr>
          <w:tcW w:w="3881" w:type="dxa"/>
        </w:tcPr>
        <w:p>
          <w:pPr>
            <w:pStyle w:val="96"/>
            <w:rPr>
              <w:rFonts w:ascii="Verdana" w:hAnsi="Verdana"/>
              <w:smallCaps/>
              <w:kern w:val="3"/>
              <w:lang w:bidi="hi-IN"/>
            </w:rPr>
          </w:pPr>
        </w:p>
      </w:tc>
      <w:tc>
        <w:tcPr>
          <w:tcW w:w="1310" w:type="dxa"/>
        </w:tcPr>
        <w:p>
          <w:pPr>
            <w:pStyle w:val="96"/>
            <w:jc w:val="right"/>
            <w:rPr>
              <w:rFonts w:ascii="Verdana" w:hAnsi="Verdana"/>
              <w:kern w:val="3"/>
              <w:lang w:bidi="hi-IN"/>
            </w:rPr>
          </w:pPr>
          <w:r>
            <w:rPr>
              <w:rFonts w:ascii="Verdana" w:hAnsi="Verdana"/>
              <w:kern w:val="3"/>
              <w:lang w:bidi="hi-IN"/>
            </w:rPr>
            <w:t>Pagina </w:t>
          </w:r>
          <w:r>
            <w:rPr>
              <w:rFonts w:ascii="Times New Roman" w:hAnsi="Times New Roman"/>
              <w:kern w:val="3"/>
              <w:lang w:bidi="hi-IN"/>
            </w:rPr>
            <w:fldChar w:fldCharType="begin"/>
          </w:r>
          <w:r>
            <w:rPr>
              <w:rFonts w:ascii="Verdana" w:hAnsi="Verdana"/>
              <w:kern w:val="3"/>
              <w:lang w:bidi="hi-IN"/>
            </w:rPr>
            <w:instrText xml:space="preserve"> PAGE    \* MERGEFORMAT </w:instrText>
          </w:r>
          <w:r>
            <w:rPr>
              <w:rFonts w:ascii="Times New Roman" w:hAnsi="Times New Roman"/>
              <w:kern w:val="3"/>
              <w:lang w:bidi="hi-IN"/>
            </w:rPr>
            <w:fldChar w:fldCharType="separate"/>
          </w:r>
          <w:r>
            <w:rPr>
              <w:rFonts w:ascii="Verdana" w:hAnsi="Verdana"/>
              <w:kern w:val="3"/>
              <w:lang w:bidi="hi-IN"/>
            </w:rPr>
            <w:t>1</w:t>
          </w:r>
          <w:r>
            <w:rPr>
              <w:rFonts w:ascii="Times New Roman" w:hAnsi="Times New Roman"/>
              <w:kern w:val="3"/>
              <w:lang w:bidi="hi-IN"/>
            </w:rPr>
            <w:fldChar w:fldCharType="end"/>
          </w:r>
          <w:r>
            <w:rPr>
              <w:rFonts w:ascii="Verdana" w:hAnsi="Verdana"/>
              <w:kern w:val="3"/>
              <w:lang w:bidi="hi-IN"/>
            </w:rPr>
            <w:t> van </w:t>
          </w:r>
          <w:r>
            <w:rPr>
              <w:rFonts w:ascii="Times New Roman" w:hAnsi="Times New Roman"/>
              <w:kern w:val="3"/>
              <w:lang w:bidi="hi-IN"/>
            </w:rPr>
            <w:fldChar w:fldCharType="begin"/>
          </w:r>
          <w:r>
            <w:rPr>
              <w:rFonts w:ascii="Verdana" w:hAnsi="Verdana"/>
              <w:kern w:val="3"/>
              <w:lang w:bidi="hi-IN"/>
            </w:rPr>
            <w:instrText xml:space="preserve"> NUMPAGES   \* MERGEFORMAT </w:instrText>
          </w:r>
          <w:r>
            <w:rPr>
              <w:rFonts w:ascii="Times New Roman" w:hAnsi="Times New Roman"/>
              <w:kern w:val="3"/>
              <w:lang w:bidi="hi-IN"/>
            </w:rPr>
            <w:fldChar w:fldCharType="separate"/>
          </w:r>
          <w:r>
            <w:rPr>
              <w:rFonts w:ascii="Verdana" w:hAnsi="Verdana"/>
              <w:kern w:val="3"/>
              <w:lang w:bidi="hi-IN"/>
            </w:rPr>
            <w:t>1</w:t>
          </w:r>
          <w:r>
            <w:rPr>
              <w:rFonts w:ascii="Times New Roman" w:hAnsi="Times New Roman"/>
              <w:kern w:val="3"/>
              <w:lang w:bidi="hi-IN"/>
            </w:rPr>
            <w:fldChar w:fldCharType="end"/>
          </w:r>
        </w:p>
      </w:tc>
    </w:tr>
  </w:tbl>
  <w:p>
    <w:pPr>
      <w:pStyle w:val="17"/>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F"/>
    <w:multiLevelType w:val="singleLevel"/>
    <w:tmpl w:val="FFFFFF7F"/>
    <w:lvl w:ilvl="0" w:tentative="0">
      <w:start w:val="1"/>
      <w:numFmt w:val="decimal"/>
      <w:pStyle w:val="25"/>
      <w:lvlText w:val="%1"/>
      <w:lvlJc w:val="left"/>
      <w:pPr>
        <w:tabs>
          <w:tab w:val="left" w:pos="454"/>
        </w:tabs>
        <w:ind w:left="454" w:hanging="227"/>
      </w:pPr>
      <w:rPr>
        <w:rFonts w:hint="default"/>
        <w:color w:val="auto"/>
      </w:rPr>
    </w:lvl>
  </w:abstractNum>
  <w:abstractNum w:abstractNumId="1">
    <w:nsid w:val="FFFFFF83"/>
    <w:multiLevelType w:val="singleLevel"/>
    <w:tmpl w:val="FFFFFF83"/>
    <w:lvl w:ilvl="0" w:tentative="0">
      <w:start w:val="1"/>
      <w:numFmt w:val="bullet"/>
      <w:pStyle w:val="23"/>
      <w:lvlText w:val="–"/>
      <w:lvlJc w:val="left"/>
      <w:pPr>
        <w:tabs>
          <w:tab w:val="left" w:pos="454"/>
        </w:tabs>
        <w:ind w:left="454" w:hanging="227"/>
      </w:pPr>
      <w:rPr>
        <w:rFonts w:hint="default" w:ascii="Verdana" w:hAnsi="Verdana"/>
      </w:rPr>
    </w:lvl>
  </w:abstractNum>
  <w:abstractNum w:abstractNumId="2">
    <w:nsid w:val="FFFFFF88"/>
    <w:multiLevelType w:val="singleLevel"/>
    <w:tmpl w:val="FFFFFF88"/>
    <w:lvl w:ilvl="0" w:tentative="0">
      <w:start w:val="1"/>
      <w:numFmt w:val="decimal"/>
      <w:pStyle w:val="24"/>
      <w:lvlText w:val="%1"/>
      <w:lvlJc w:val="left"/>
      <w:pPr>
        <w:tabs>
          <w:tab w:val="left" w:pos="227"/>
        </w:tabs>
        <w:ind w:left="227" w:hanging="227"/>
      </w:pPr>
      <w:rPr>
        <w:rFonts w:hint="default"/>
      </w:rPr>
    </w:lvl>
  </w:abstractNum>
  <w:abstractNum w:abstractNumId="3">
    <w:nsid w:val="00020BC6"/>
    <w:multiLevelType w:val="multilevel"/>
    <w:tmpl w:val="00020BC6"/>
    <w:lvl w:ilvl="0" w:tentative="0">
      <w:start w:val="1"/>
      <w:numFmt w:val="bullet"/>
      <w:pStyle w:val="53"/>
      <w:lvlText w:val="•"/>
      <w:lvlJc w:val="left"/>
      <w:pPr>
        <w:tabs>
          <w:tab w:val="left" w:pos="360"/>
        </w:tabs>
        <w:ind w:left="227" w:hanging="227"/>
      </w:pPr>
      <w:rPr>
        <w:rFonts w:hint="default" w:ascii="Verdana" w:hAnsi="Verdana"/>
      </w:rPr>
    </w:lvl>
    <w:lvl w:ilvl="1" w:tentative="0">
      <w:start w:val="1"/>
      <w:numFmt w:val="bullet"/>
      <w:lvlText w:val="–"/>
      <w:lvlJc w:val="left"/>
      <w:pPr>
        <w:tabs>
          <w:tab w:val="left" w:pos="587"/>
        </w:tabs>
        <w:ind w:left="454" w:hanging="227"/>
      </w:pPr>
      <w:rPr>
        <w:rFonts w:hint="default" w:ascii="Verdana" w:hAnsi="Verdana"/>
      </w:rPr>
    </w:lvl>
    <w:lvl w:ilvl="2" w:tentative="0">
      <w:start w:val="1"/>
      <w:numFmt w:val="bullet"/>
      <w:lvlText w:val="–"/>
      <w:lvlJc w:val="left"/>
      <w:pPr>
        <w:tabs>
          <w:tab w:val="left" w:pos="814"/>
        </w:tabs>
        <w:ind w:left="680" w:hanging="226"/>
      </w:pPr>
      <w:rPr>
        <w:rFonts w:hint="default" w:ascii="Verdana" w:hAnsi="Verdana"/>
      </w:rPr>
    </w:lvl>
    <w:lvl w:ilvl="3" w:tentative="0">
      <w:start w:val="1"/>
      <w:numFmt w:val="bullet"/>
      <w:lvlText w:val="–"/>
      <w:lvlJc w:val="left"/>
      <w:pPr>
        <w:tabs>
          <w:tab w:val="left" w:pos="1040"/>
        </w:tabs>
        <w:ind w:left="907" w:hanging="227"/>
      </w:pPr>
      <w:rPr>
        <w:rFonts w:hint="default" w:ascii="Verdana" w:hAnsi="Verdana"/>
      </w:rPr>
    </w:lvl>
    <w:lvl w:ilvl="4" w:tentative="0">
      <w:start w:val="1"/>
      <w:numFmt w:val="bullet"/>
      <w:lvlText w:val="–"/>
      <w:lvlJc w:val="left"/>
      <w:pPr>
        <w:tabs>
          <w:tab w:val="left" w:pos="1267"/>
        </w:tabs>
        <w:ind w:left="1134" w:hanging="227"/>
      </w:pPr>
      <w:rPr>
        <w:rFonts w:hint="default" w:ascii="Verdana" w:hAnsi="Verdana"/>
      </w:rPr>
    </w:lvl>
    <w:lvl w:ilvl="5" w:tentative="0">
      <w:start w:val="1"/>
      <w:numFmt w:val="bullet"/>
      <w:lvlText w:val="–"/>
      <w:lvlJc w:val="left"/>
      <w:pPr>
        <w:tabs>
          <w:tab w:val="left" w:pos="1494"/>
        </w:tabs>
        <w:ind w:left="1361" w:hanging="227"/>
      </w:pPr>
      <w:rPr>
        <w:rFonts w:hint="default" w:ascii="Verdana" w:hAnsi="Verdana"/>
      </w:rPr>
    </w:lvl>
    <w:lvl w:ilvl="6" w:tentative="0">
      <w:start w:val="1"/>
      <w:numFmt w:val="bullet"/>
      <w:lvlText w:val="–"/>
      <w:lvlJc w:val="left"/>
      <w:pPr>
        <w:tabs>
          <w:tab w:val="left" w:pos="1721"/>
        </w:tabs>
        <w:ind w:left="1588" w:hanging="227"/>
      </w:pPr>
      <w:rPr>
        <w:rFonts w:hint="default" w:ascii="Verdana" w:hAnsi="Verdana"/>
      </w:rPr>
    </w:lvl>
    <w:lvl w:ilvl="7" w:tentative="0">
      <w:start w:val="1"/>
      <w:numFmt w:val="bullet"/>
      <w:lvlText w:val="–"/>
      <w:lvlJc w:val="left"/>
      <w:pPr>
        <w:tabs>
          <w:tab w:val="left" w:pos="1948"/>
        </w:tabs>
        <w:ind w:left="1814" w:hanging="226"/>
      </w:pPr>
      <w:rPr>
        <w:rFonts w:hint="default" w:ascii="Verdana" w:hAnsi="Verdana"/>
      </w:rPr>
    </w:lvl>
    <w:lvl w:ilvl="8" w:tentative="0">
      <w:start w:val="1"/>
      <w:numFmt w:val="bullet"/>
      <w:lvlText w:val="–"/>
      <w:lvlJc w:val="left"/>
      <w:pPr>
        <w:tabs>
          <w:tab w:val="left" w:pos="2174"/>
        </w:tabs>
        <w:ind w:left="2041" w:hanging="227"/>
      </w:pPr>
      <w:rPr>
        <w:rFonts w:hint="default" w:ascii="Verdana" w:hAnsi="Verdana"/>
      </w:rPr>
    </w:lvl>
  </w:abstractNum>
  <w:abstractNum w:abstractNumId="4">
    <w:nsid w:val="0A4120A4"/>
    <w:multiLevelType w:val="multilevel"/>
    <w:tmpl w:val="0A4120A4"/>
    <w:lvl w:ilvl="0" w:tentative="0">
      <w:start w:val="1"/>
      <w:numFmt w:val="bullet"/>
      <w:pStyle w:val="22"/>
      <w:lvlText w:val="•"/>
      <w:lvlJc w:val="left"/>
      <w:pPr>
        <w:tabs>
          <w:tab w:val="left" w:pos="227"/>
        </w:tabs>
        <w:ind w:left="227" w:hanging="227"/>
      </w:pPr>
      <w:rPr>
        <w:rFonts w:hint="default" w:ascii="Verdana" w:hAnsi="Verdana"/>
        <w:sz w:val="18"/>
        <w:szCs w:val="18"/>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119F2EE3"/>
    <w:multiLevelType w:val="multilevel"/>
    <w:tmpl w:val="119F2EE3"/>
    <w:lvl w:ilvl="0" w:tentative="0">
      <w:start w:val="1"/>
      <w:numFmt w:val="decimal"/>
      <w:pStyle w:val="75"/>
      <w:isLgl/>
      <w:lvlText w:val="%1."/>
      <w:lvlJc w:val="left"/>
      <w:pPr>
        <w:tabs>
          <w:tab w:val="left" w:pos="1134"/>
        </w:tabs>
        <w:ind w:left="1134" w:hanging="1134"/>
      </w:pPr>
      <w:rPr>
        <w:rFonts w:hint="default"/>
      </w:rPr>
    </w:lvl>
    <w:lvl w:ilvl="1" w:tentative="0">
      <w:start w:val="1"/>
      <w:numFmt w:val="decimal"/>
      <w:pStyle w:val="80"/>
      <w:lvlText w:val="%1.%2"/>
      <w:lvlJc w:val="left"/>
      <w:pPr>
        <w:tabs>
          <w:tab w:val="left" w:pos="1134"/>
        </w:tabs>
        <w:ind w:left="1134" w:hanging="1134"/>
      </w:pPr>
      <w:rPr>
        <w:rFonts w:hint="default"/>
      </w:rPr>
    </w:lvl>
    <w:lvl w:ilvl="2" w:tentative="0">
      <w:start w:val="1"/>
      <w:numFmt w:val="decimal"/>
      <w:pStyle w:val="81"/>
      <w:lvlText w:val="%1.%2.%3"/>
      <w:lvlJc w:val="left"/>
      <w:pPr>
        <w:tabs>
          <w:tab w:val="left" w:pos="1134"/>
        </w:tabs>
        <w:ind w:left="1134" w:hanging="1134"/>
      </w:pPr>
      <w:rPr>
        <w:rFonts w:hint="default"/>
      </w:rPr>
    </w:lvl>
    <w:lvl w:ilvl="3" w:tentative="0">
      <w:start w:val="1"/>
      <w:numFmt w:val="decimal"/>
      <w:lvlText w:val="%1.%2%4.a"/>
      <w:lvlJc w:val="left"/>
      <w:pPr>
        <w:tabs>
          <w:tab w:val="left" w:pos="2520"/>
        </w:tabs>
        <w:ind w:left="2448" w:hanging="648"/>
      </w:pPr>
      <w:rPr>
        <w:rFonts w:hint="default"/>
      </w:rPr>
    </w:lvl>
    <w:lvl w:ilvl="4" w:tentative="0">
      <w:start w:val="1"/>
      <w:numFmt w:val="none"/>
      <w:lvlText w:val="(1)"/>
      <w:lvlJc w:val="left"/>
      <w:pPr>
        <w:tabs>
          <w:tab w:val="left" w:pos="3600"/>
        </w:tabs>
        <w:ind w:left="2952" w:hanging="72"/>
      </w:pPr>
      <w:rPr>
        <w:rFonts w:hint="default"/>
      </w:rPr>
    </w:lvl>
    <w:lvl w:ilvl="5" w:tentative="0">
      <w:start w:val="1"/>
      <w:numFmt w:val="decimal"/>
      <w:lvlText w:val="%1.%2.%3.%4.%5.%6."/>
      <w:lvlJc w:val="left"/>
      <w:pPr>
        <w:tabs>
          <w:tab w:val="left" w:pos="3600"/>
        </w:tabs>
        <w:ind w:left="3456" w:hanging="936"/>
      </w:pPr>
      <w:rPr>
        <w:rFonts w:hint="default"/>
      </w:rPr>
    </w:lvl>
    <w:lvl w:ilvl="6" w:tentative="0">
      <w:start w:val="1"/>
      <w:numFmt w:val="decimal"/>
      <w:lvlText w:val="%1.%2.%3.%4.%5.%6.%7."/>
      <w:lvlJc w:val="left"/>
      <w:pPr>
        <w:tabs>
          <w:tab w:val="left" w:pos="4320"/>
        </w:tabs>
        <w:ind w:left="3960" w:hanging="1080"/>
      </w:pPr>
      <w:rPr>
        <w:rFonts w:hint="default"/>
      </w:rPr>
    </w:lvl>
    <w:lvl w:ilvl="7" w:tentative="0">
      <w:start w:val="1"/>
      <w:numFmt w:val="decimal"/>
      <w:lvlText w:val="%1.%2.%3.%4.%5.%6.%7.%8."/>
      <w:lvlJc w:val="left"/>
      <w:pPr>
        <w:tabs>
          <w:tab w:val="left" w:pos="4680"/>
        </w:tabs>
        <w:ind w:left="4464" w:hanging="1224"/>
      </w:pPr>
      <w:rPr>
        <w:rFonts w:hint="default"/>
      </w:rPr>
    </w:lvl>
    <w:lvl w:ilvl="8" w:tentative="0">
      <w:start w:val="1"/>
      <w:numFmt w:val="decimal"/>
      <w:lvlText w:val="%1.%2.%3.%4.%5.%6.%7.%8.%9."/>
      <w:lvlJc w:val="left"/>
      <w:pPr>
        <w:tabs>
          <w:tab w:val="left" w:pos="5400"/>
        </w:tabs>
        <w:ind w:left="5040" w:hanging="1440"/>
      </w:pPr>
      <w:rPr>
        <w:rFonts w:hint="default"/>
      </w:rPr>
    </w:lvl>
  </w:abstractNum>
  <w:abstractNum w:abstractNumId="6">
    <w:nsid w:val="161D0520"/>
    <w:multiLevelType w:val="multilevel"/>
    <w:tmpl w:val="161D0520"/>
    <w:lvl w:ilvl="0" w:tentative="0">
      <w:start w:val="1"/>
      <w:numFmt w:val="decimal"/>
      <w:lvlText w:val="%1"/>
      <w:lvlJc w:val="left"/>
      <w:pPr>
        <w:tabs>
          <w:tab w:val="left" w:pos="1134"/>
        </w:tabs>
        <w:ind w:left="1134" w:hanging="1134"/>
      </w:pPr>
      <w:rPr>
        <w:rFonts w:hint="default"/>
      </w:rPr>
    </w:lvl>
    <w:lvl w:ilvl="1" w:tentative="0">
      <w:start w:val="1"/>
      <w:numFmt w:val="decimal"/>
      <w:pStyle w:val="78"/>
      <w:lvlText w:val="%1.%2"/>
      <w:lvlJc w:val="left"/>
      <w:pPr>
        <w:tabs>
          <w:tab w:val="left" w:pos="1134"/>
        </w:tabs>
        <w:ind w:left="1134" w:hanging="1134"/>
      </w:pPr>
      <w:rPr>
        <w:rFonts w:hint="default"/>
      </w:rPr>
    </w:lvl>
    <w:lvl w:ilvl="2" w:tentative="0">
      <w:start w:val="1"/>
      <w:numFmt w:val="bullet"/>
      <w:pStyle w:val="79"/>
      <w:lvlText w:val=""/>
      <w:lvlJc w:val="left"/>
      <w:pPr>
        <w:tabs>
          <w:tab w:val="left" w:pos="2268"/>
        </w:tabs>
        <w:ind w:left="2268" w:hanging="1134"/>
      </w:pPr>
      <w:rPr>
        <w:rFonts w:hint="default" w:ascii="Symbol" w:hAnsi="Symbol"/>
        <w:color w:val="auto"/>
      </w:rPr>
    </w:lvl>
    <w:lvl w:ilvl="3" w:tentative="0">
      <w:start w:val="1"/>
      <w:numFmt w:val="lowerRoman"/>
      <w:lvlText w:val="(%4)"/>
      <w:lvlJc w:val="right"/>
      <w:pPr>
        <w:tabs>
          <w:tab w:val="left" w:pos="864"/>
        </w:tabs>
        <w:ind w:left="864" w:hanging="144"/>
      </w:pPr>
      <w:rPr>
        <w:rFonts w:hint="default"/>
      </w:rPr>
    </w:lvl>
    <w:lvl w:ilvl="4" w:tentative="0">
      <w:start w:val="1"/>
      <w:numFmt w:val="decimal"/>
      <w:lvlText w:val="%5)"/>
      <w:lvlJc w:val="left"/>
      <w:pPr>
        <w:tabs>
          <w:tab w:val="left" w:pos="1008"/>
        </w:tabs>
        <w:ind w:left="1008" w:hanging="432"/>
      </w:pPr>
      <w:rPr>
        <w:rFonts w:hint="default"/>
      </w:rPr>
    </w:lvl>
    <w:lvl w:ilvl="5" w:tentative="0">
      <w:start w:val="1"/>
      <w:numFmt w:val="lowerLetter"/>
      <w:lvlText w:val="%6)"/>
      <w:lvlJc w:val="left"/>
      <w:pPr>
        <w:tabs>
          <w:tab w:val="left" w:pos="1152"/>
        </w:tabs>
        <w:ind w:left="1152" w:hanging="432"/>
      </w:pPr>
      <w:rPr>
        <w:rFonts w:hint="default"/>
      </w:rPr>
    </w:lvl>
    <w:lvl w:ilvl="6" w:tentative="0">
      <w:start w:val="1"/>
      <w:numFmt w:val="lowerRoman"/>
      <w:lvlText w:val="%7)"/>
      <w:lvlJc w:val="right"/>
      <w:pPr>
        <w:tabs>
          <w:tab w:val="left" w:pos="1296"/>
        </w:tabs>
        <w:ind w:left="1296" w:hanging="288"/>
      </w:pPr>
      <w:rPr>
        <w:rFonts w:hint="default"/>
      </w:rPr>
    </w:lvl>
    <w:lvl w:ilvl="7" w:tentative="0">
      <w:start w:val="1"/>
      <w:numFmt w:val="lowerLetter"/>
      <w:lvlText w:val="%8."/>
      <w:lvlJc w:val="left"/>
      <w:pPr>
        <w:tabs>
          <w:tab w:val="left" w:pos="1440"/>
        </w:tabs>
        <w:ind w:left="1440" w:hanging="432"/>
      </w:pPr>
      <w:rPr>
        <w:rFonts w:hint="default"/>
      </w:rPr>
    </w:lvl>
    <w:lvl w:ilvl="8" w:tentative="0">
      <w:start w:val="1"/>
      <w:numFmt w:val="lowerRoman"/>
      <w:lvlText w:val="%9."/>
      <w:lvlJc w:val="right"/>
      <w:pPr>
        <w:tabs>
          <w:tab w:val="left" w:pos="1584"/>
        </w:tabs>
        <w:ind w:left="1584" w:hanging="144"/>
      </w:pPr>
      <w:rPr>
        <w:rFonts w:hint="default"/>
      </w:rPr>
    </w:lvl>
  </w:abstractNum>
  <w:abstractNum w:abstractNumId="7">
    <w:nsid w:val="221C3428"/>
    <w:multiLevelType w:val="multilevel"/>
    <w:tmpl w:val="221C3428"/>
    <w:lvl w:ilvl="0" w:tentative="0">
      <w:start w:val="1"/>
      <w:numFmt w:val="decimal"/>
      <w:pStyle w:val="62"/>
      <w:lvlText w:val="%1"/>
      <w:lvlJc w:val="left"/>
      <w:pPr>
        <w:tabs>
          <w:tab w:val="left" w:pos="1134"/>
        </w:tabs>
        <w:ind w:left="1134" w:hanging="1134"/>
      </w:pPr>
      <w:rPr>
        <w:rFonts w:hint="default"/>
      </w:rPr>
    </w:lvl>
    <w:lvl w:ilvl="1" w:tentative="0">
      <w:start w:val="1"/>
      <w:numFmt w:val="decimal"/>
      <w:lvlText w:val="%2.%1"/>
      <w:lvlJc w:val="left"/>
      <w:pPr>
        <w:tabs>
          <w:tab w:val="left" w:pos="1134"/>
        </w:tabs>
        <w:ind w:left="1134" w:hanging="1134"/>
      </w:pPr>
      <w:rPr>
        <w:rFonts w:hint="default"/>
      </w:rPr>
    </w:lvl>
    <w:lvl w:ilvl="2" w:tentative="0">
      <w:start w:val="1"/>
      <w:numFmt w:val="decimal"/>
      <w:lvlText w:val="%3.%1.%2"/>
      <w:lvlJc w:val="left"/>
      <w:pPr>
        <w:tabs>
          <w:tab w:val="left" w:pos="1134"/>
        </w:tabs>
        <w:ind w:left="1134" w:hanging="1134"/>
      </w:pPr>
      <w:rPr>
        <w:rFonts w:hint="default"/>
      </w:rPr>
    </w:lvl>
    <w:lvl w:ilvl="3" w:tentative="0">
      <w:start w:val="1"/>
      <w:numFmt w:val="decimal"/>
      <w:lvlText w:val="%1.%2.%3.%4"/>
      <w:lvlJc w:val="left"/>
      <w:pPr>
        <w:tabs>
          <w:tab w:val="left" w:pos="1134"/>
        </w:tabs>
        <w:ind w:left="1134" w:hanging="1134"/>
      </w:pPr>
      <w:rPr>
        <w:rFonts w:hint="default"/>
      </w:rPr>
    </w:lvl>
    <w:lvl w:ilvl="4" w:tentative="0">
      <w:start w:val="1"/>
      <w:numFmt w:val="decimal"/>
      <w:suff w:val="nothing"/>
      <w:lvlText w:val="%1.%2.%3.%4.%5"/>
      <w:lvlJc w:val="left"/>
      <w:pPr>
        <w:ind w:left="0" w:firstLine="0"/>
      </w:pPr>
      <w:rPr>
        <w:rFonts w:hint="default"/>
      </w:rPr>
    </w:lvl>
    <w:lvl w:ilvl="5" w:tentative="0">
      <w:start w:val="1"/>
      <w:numFmt w:val="decimal"/>
      <w:suff w:val="nothing"/>
      <w:lvlText w:val="%1.%2.%3.%4.%5.%6"/>
      <w:lvlJc w:val="left"/>
      <w:pPr>
        <w:ind w:left="0" w:firstLine="0"/>
      </w:pPr>
      <w:rPr>
        <w:rFonts w:hint="default"/>
      </w:rPr>
    </w:lvl>
    <w:lvl w:ilvl="6" w:tentative="0">
      <w:start w:val="1"/>
      <w:numFmt w:val="decimal"/>
      <w:suff w:val="nothing"/>
      <w:lvlText w:val="%1.%2.%3.%4.%5.%6.%7"/>
      <w:lvlJc w:val="left"/>
      <w:pPr>
        <w:ind w:left="0" w:firstLine="0"/>
      </w:pPr>
      <w:rPr>
        <w:rFonts w:hint="default"/>
      </w:rPr>
    </w:lvl>
    <w:lvl w:ilvl="7" w:tentative="0">
      <w:start w:val="1"/>
      <w:numFmt w:val="decimal"/>
      <w:suff w:val="nothing"/>
      <w:lvlText w:val="%1.%2.%3.%4.%5.%6.%7.%8"/>
      <w:lvlJc w:val="left"/>
      <w:pPr>
        <w:ind w:left="0" w:firstLine="0"/>
      </w:pPr>
      <w:rPr>
        <w:rFonts w:hint="default"/>
      </w:rPr>
    </w:lvl>
    <w:lvl w:ilvl="8" w:tentative="0">
      <w:start w:val="1"/>
      <w:numFmt w:val="decimal"/>
      <w:suff w:val="nothing"/>
      <w:lvlText w:val="%1.%2.%3.%4.%5.%6.%7.%8.%9"/>
      <w:lvlJc w:val="left"/>
      <w:pPr>
        <w:ind w:left="0" w:firstLine="0"/>
      </w:pPr>
      <w:rPr>
        <w:rFonts w:hint="default"/>
      </w:rPr>
    </w:lvl>
  </w:abstractNum>
  <w:abstractNum w:abstractNumId="8">
    <w:nsid w:val="29874D0D"/>
    <w:multiLevelType w:val="multilevel"/>
    <w:tmpl w:val="29874D0D"/>
    <w:lvl w:ilvl="0" w:tentative="0">
      <w:start w:val="1"/>
      <w:numFmt w:val="decimal"/>
      <w:pStyle w:val="54"/>
      <w:lvlText w:val="%1"/>
      <w:lvlJc w:val="left"/>
      <w:pPr>
        <w:tabs>
          <w:tab w:val="left" w:pos="360"/>
        </w:tabs>
        <w:ind w:left="227" w:hanging="227"/>
      </w:pPr>
      <w:rPr>
        <w:rFonts w:hint="default"/>
      </w:rPr>
    </w:lvl>
    <w:lvl w:ilvl="1" w:tentative="0">
      <w:start w:val="1"/>
      <w:numFmt w:val="decimal"/>
      <w:lvlText w:val="%2"/>
      <w:lvlJc w:val="left"/>
      <w:pPr>
        <w:tabs>
          <w:tab w:val="left" w:pos="587"/>
        </w:tabs>
        <w:ind w:left="454" w:hanging="227"/>
      </w:pPr>
      <w:rPr>
        <w:rFonts w:hint="default"/>
      </w:rPr>
    </w:lvl>
    <w:lvl w:ilvl="2" w:tentative="0">
      <w:start w:val="1"/>
      <w:numFmt w:val="decimal"/>
      <w:lvlText w:val="%3"/>
      <w:lvlJc w:val="left"/>
      <w:pPr>
        <w:tabs>
          <w:tab w:val="left" w:pos="814"/>
        </w:tabs>
        <w:ind w:left="680" w:hanging="226"/>
      </w:pPr>
      <w:rPr>
        <w:rFonts w:hint="default"/>
      </w:rPr>
    </w:lvl>
    <w:lvl w:ilvl="3" w:tentative="0">
      <w:start w:val="1"/>
      <w:numFmt w:val="decimal"/>
      <w:lvlText w:val="%4"/>
      <w:lvlJc w:val="left"/>
      <w:pPr>
        <w:tabs>
          <w:tab w:val="left" w:pos="1040"/>
        </w:tabs>
        <w:ind w:left="907" w:hanging="227"/>
      </w:pPr>
      <w:rPr>
        <w:rFonts w:hint="default"/>
      </w:rPr>
    </w:lvl>
    <w:lvl w:ilvl="4" w:tentative="0">
      <w:start w:val="1"/>
      <w:numFmt w:val="decimal"/>
      <w:lvlText w:val="%5"/>
      <w:lvlJc w:val="left"/>
      <w:pPr>
        <w:tabs>
          <w:tab w:val="left" w:pos="1267"/>
        </w:tabs>
        <w:ind w:left="1134" w:hanging="227"/>
      </w:pPr>
      <w:rPr>
        <w:rFonts w:hint="default"/>
      </w:rPr>
    </w:lvl>
    <w:lvl w:ilvl="5" w:tentative="0">
      <w:start w:val="1"/>
      <w:numFmt w:val="decimal"/>
      <w:lvlText w:val="%6"/>
      <w:lvlJc w:val="left"/>
      <w:pPr>
        <w:tabs>
          <w:tab w:val="left" w:pos="1494"/>
        </w:tabs>
        <w:ind w:left="1361" w:hanging="227"/>
      </w:pPr>
      <w:rPr>
        <w:rFonts w:hint="default"/>
      </w:rPr>
    </w:lvl>
    <w:lvl w:ilvl="6" w:tentative="0">
      <w:start w:val="1"/>
      <w:numFmt w:val="decimal"/>
      <w:lvlText w:val="%7"/>
      <w:lvlJc w:val="left"/>
      <w:pPr>
        <w:tabs>
          <w:tab w:val="left" w:pos="1721"/>
        </w:tabs>
        <w:ind w:left="1588" w:hanging="227"/>
      </w:pPr>
      <w:rPr>
        <w:rFonts w:hint="default"/>
      </w:rPr>
    </w:lvl>
    <w:lvl w:ilvl="7" w:tentative="0">
      <w:start w:val="1"/>
      <w:numFmt w:val="decimal"/>
      <w:lvlText w:val="%8"/>
      <w:lvlJc w:val="left"/>
      <w:pPr>
        <w:tabs>
          <w:tab w:val="left" w:pos="1948"/>
        </w:tabs>
        <w:ind w:left="1814" w:hanging="226"/>
      </w:pPr>
      <w:rPr>
        <w:rFonts w:hint="default"/>
      </w:rPr>
    </w:lvl>
    <w:lvl w:ilvl="8" w:tentative="0">
      <w:start w:val="1"/>
      <w:numFmt w:val="decimal"/>
      <w:lvlText w:val="%9"/>
      <w:lvlJc w:val="left"/>
      <w:pPr>
        <w:tabs>
          <w:tab w:val="left" w:pos="2174"/>
        </w:tabs>
        <w:ind w:left="2041" w:hanging="227"/>
      </w:pPr>
      <w:rPr>
        <w:rFonts w:hint="default"/>
      </w:rPr>
    </w:lvl>
  </w:abstractNum>
  <w:abstractNum w:abstractNumId="9">
    <w:nsid w:val="3AC844DF"/>
    <w:multiLevelType w:val="multilevel"/>
    <w:tmpl w:val="3AC844DF"/>
    <w:lvl w:ilvl="0" w:tentative="0">
      <w:start w:val="1"/>
      <w:numFmt w:val="decimal"/>
      <w:pStyle w:val="72"/>
      <w:lvlText w:val="%1"/>
      <w:lvlJc w:val="left"/>
      <w:pPr>
        <w:tabs>
          <w:tab w:val="left" w:pos="1134"/>
        </w:tabs>
        <w:ind w:left="1134" w:hanging="1134"/>
      </w:pPr>
      <w:rPr>
        <w:rFonts w:hint="default"/>
      </w:rPr>
    </w:lvl>
    <w:lvl w:ilvl="1" w:tentative="0">
      <w:start w:val="1"/>
      <w:numFmt w:val="lowerLetter"/>
      <w:lvlText w:val="%2)"/>
      <w:lvlJc w:val="left"/>
      <w:pPr>
        <w:tabs>
          <w:tab w:val="left" w:pos="720"/>
        </w:tabs>
        <w:ind w:left="720" w:hanging="360"/>
      </w:pPr>
      <w:rPr>
        <w:rFonts w:hint="default"/>
      </w:rPr>
    </w:lvl>
    <w:lvl w:ilvl="2" w:tentative="0">
      <w:start w:val="1"/>
      <w:numFmt w:val="lowerRoman"/>
      <w:lvlText w:val="%3)"/>
      <w:lvlJc w:val="left"/>
      <w:pPr>
        <w:tabs>
          <w:tab w:val="left" w:pos="1080"/>
        </w:tabs>
        <w:ind w:left="1080" w:hanging="360"/>
      </w:pPr>
      <w:rPr>
        <w:rFonts w:hint="default"/>
      </w:rPr>
    </w:lvl>
    <w:lvl w:ilvl="3" w:tentative="0">
      <w:start w:val="1"/>
      <w:numFmt w:val="decimal"/>
      <w:lvlText w:val="(%4)"/>
      <w:lvlJc w:val="left"/>
      <w:pPr>
        <w:tabs>
          <w:tab w:val="left" w:pos="1440"/>
        </w:tabs>
        <w:ind w:left="1440" w:hanging="360"/>
      </w:pPr>
      <w:rPr>
        <w:rFonts w:hint="default"/>
      </w:rPr>
    </w:lvl>
    <w:lvl w:ilvl="4" w:tentative="0">
      <w:start w:val="1"/>
      <w:numFmt w:val="lowerLetter"/>
      <w:lvlText w:val="(%5)"/>
      <w:lvlJc w:val="left"/>
      <w:pPr>
        <w:tabs>
          <w:tab w:val="left" w:pos="1800"/>
        </w:tabs>
        <w:ind w:left="1800" w:hanging="360"/>
      </w:pPr>
      <w:rPr>
        <w:rFonts w:hint="default"/>
      </w:rPr>
    </w:lvl>
    <w:lvl w:ilvl="5" w:tentative="0">
      <w:start w:val="1"/>
      <w:numFmt w:val="lowerRoman"/>
      <w:lvlText w:val="(%6)"/>
      <w:lvlJc w:val="left"/>
      <w:pPr>
        <w:tabs>
          <w:tab w:val="left" w:pos="2160"/>
        </w:tabs>
        <w:ind w:left="2160" w:hanging="360"/>
      </w:pPr>
      <w:rPr>
        <w:rFonts w:hint="default"/>
      </w:rPr>
    </w:lvl>
    <w:lvl w:ilvl="6" w:tentative="0">
      <w:start w:val="1"/>
      <w:numFmt w:val="decimal"/>
      <w:lvlText w:val="%7."/>
      <w:lvlJc w:val="left"/>
      <w:pPr>
        <w:tabs>
          <w:tab w:val="left" w:pos="2520"/>
        </w:tabs>
        <w:ind w:left="2520" w:hanging="360"/>
      </w:pPr>
      <w:rPr>
        <w:rFonts w:hint="default"/>
      </w:rPr>
    </w:lvl>
    <w:lvl w:ilvl="7" w:tentative="0">
      <w:start w:val="1"/>
      <w:numFmt w:val="lowerLetter"/>
      <w:lvlText w:val="%8."/>
      <w:lvlJc w:val="left"/>
      <w:pPr>
        <w:tabs>
          <w:tab w:val="left" w:pos="2880"/>
        </w:tabs>
        <w:ind w:left="2880" w:hanging="360"/>
      </w:pPr>
      <w:rPr>
        <w:rFonts w:hint="default"/>
      </w:rPr>
    </w:lvl>
    <w:lvl w:ilvl="8" w:tentative="0">
      <w:start w:val="1"/>
      <w:numFmt w:val="lowerRoman"/>
      <w:lvlText w:val="%9."/>
      <w:lvlJc w:val="left"/>
      <w:pPr>
        <w:tabs>
          <w:tab w:val="left" w:pos="3240"/>
        </w:tabs>
        <w:ind w:left="3240" w:hanging="360"/>
      </w:pPr>
      <w:rPr>
        <w:rFonts w:hint="default"/>
      </w:rPr>
    </w:lvl>
  </w:abstractNum>
  <w:abstractNum w:abstractNumId="10">
    <w:nsid w:val="3D633DA8"/>
    <w:multiLevelType w:val="multilevel"/>
    <w:tmpl w:val="3D633DA8"/>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
    <w:nsid w:val="432C2B67"/>
    <w:multiLevelType w:val="multilevel"/>
    <w:tmpl w:val="432C2B67"/>
    <w:lvl w:ilvl="0" w:tentative="0">
      <w:start w:val="1"/>
      <w:numFmt w:val="decimal"/>
      <w:pStyle w:val="63"/>
      <w:lvlText w:val="%1"/>
      <w:lvlJc w:val="left"/>
      <w:pPr>
        <w:tabs>
          <w:tab w:val="left" w:pos="1134"/>
        </w:tabs>
        <w:ind w:left="1134" w:hanging="1134"/>
      </w:pPr>
      <w:rPr>
        <w:rFonts w:hint="default"/>
      </w:rPr>
    </w:lvl>
    <w:lvl w:ilvl="1" w:tentative="0">
      <w:start w:val="1"/>
      <w:numFmt w:val="decimal"/>
      <w:pStyle w:val="64"/>
      <w:lvlText w:val="%2.%1"/>
      <w:lvlJc w:val="left"/>
      <w:pPr>
        <w:tabs>
          <w:tab w:val="left" w:pos="1134"/>
        </w:tabs>
        <w:ind w:left="1134" w:hanging="1134"/>
      </w:pPr>
      <w:rPr>
        <w:rFonts w:hint="default"/>
      </w:rPr>
    </w:lvl>
    <w:lvl w:ilvl="2" w:tentative="0">
      <w:start w:val="1"/>
      <w:numFmt w:val="decimal"/>
      <w:pStyle w:val="65"/>
      <w:lvlText w:val="%1.%3.%2"/>
      <w:lvlJc w:val="left"/>
      <w:pPr>
        <w:tabs>
          <w:tab w:val="left" w:pos="1134"/>
        </w:tabs>
        <w:ind w:left="1134" w:hanging="1134"/>
      </w:pPr>
      <w:rPr>
        <w:rFonts w:hint="default"/>
      </w:rPr>
    </w:lvl>
    <w:lvl w:ilvl="3" w:tentative="0">
      <w:start w:val="1"/>
      <w:numFmt w:val="bullet"/>
      <w:lvlText w:val=""/>
      <w:lvlJc w:val="left"/>
      <w:pPr>
        <w:tabs>
          <w:tab w:val="left" w:pos="1440"/>
        </w:tabs>
        <w:ind w:left="1440" w:hanging="360"/>
      </w:pPr>
      <w:rPr>
        <w:rFonts w:hint="default" w:ascii="Symbol" w:hAnsi="Symbol"/>
      </w:rPr>
    </w:lvl>
    <w:lvl w:ilvl="4" w:tentative="0">
      <w:start w:val="1"/>
      <w:numFmt w:val="bullet"/>
      <w:lvlText w:val=""/>
      <w:lvlJc w:val="left"/>
      <w:pPr>
        <w:tabs>
          <w:tab w:val="left" w:pos="1800"/>
        </w:tabs>
        <w:ind w:left="1800" w:hanging="360"/>
      </w:pPr>
      <w:rPr>
        <w:rFonts w:hint="default" w:ascii="Symbol" w:hAnsi="Symbol"/>
      </w:rPr>
    </w:lvl>
    <w:lvl w:ilvl="5" w:tentative="0">
      <w:start w:val="1"/>
      <w:numFmt w:val="bullet"/>
      <w:lvlText w:val=""/>
      <w:lvlJc w:val="left"/>
      <w:pPr>
        <w:tabs>
          <w:tab w:val="left" w:pos="2160"/>
        </w:tabs>
        <w:ind w:left="2160" w:hanging="360"/>
      </w:pPr>
      <w:rPr>
        <w:rFonts w:hint="default" w:ascii="Wingdings" w:hAnsi="Wingdings"/>
      </w:rPr>
    </w:lvl>
    <w:lvl w:ilvl="6" w:tentative="0">
      <w:start w:val="1"/>
      <w:numFmt w:val="bullet"/>
      <w:lvlText w:val=""/>
      <w:lvlJc w:val="left"/>
      <w:pPr>
        <w:tabs>
          <w:tab w:val="left" w:pos="2520"/>
        </w:tabs>
        <w:ind w:left="2520" w:hanging="360"/>
      </w:pPr>
      <w:rPr>
        <w:rFonts w:hint="default" w:ascii="Wingdings" w:hAnsi="Wingdings"/>
      </w:rPr>
    </w:lvl>
    <w:lvl w:ilvl="7" w:tentative="0">
      <w:start w:val="1"/>
      <w:numFmt w:val="bullet"/>
      <w:lvlText w:val=""/>
      <w:lvlJc w:val="left"/>
      <w:pPr>
        <w:tabs>
          <w:tab w:val="left" w:pos="2880"/>
        </w:tabs>
        <w:ind w:left="2880" w:hanging="360"/>
      </w:pPr>
      <w:rPr>
        <w:rFonts w:hint="default" w:ascii="Symbol" w:hAnsi="Symbol"/>
      </w:rPr>
    </w:lvl>
    <w:lvl w:ilvl="8" w:tentative="0">
      <w:start w:val="1"/>
      <w:numFmt w:val="bullet"/>
      <w:lvlText w:val=""/>
      <w:lvlJc w:val="left"/>
      <w:pPr>
        <w:tabs>
          <w:tab w:val="left" w:pos="3240"/>
        </w:tabs>
        <w:ind w:left="3240" w:hanging="360"/>
      </w:pPr>
      <w:rPr>
        <w:rFonts w:hint="default" w:ascii="Symbol" w:hAnsi="Symbol"/>
      </w:rPr>
    </w:lvl>
  </w:abstractNum>
  <w:abstractNum w:abstractNumId="12">
    <w:nsid w:val="45B20FD7"/>
    <w:multiLevelType w:val="multilevel"/>
    <w:tmpl w:val="45B20FD7"/>
    <w:lvl w:ilvl="0" w:tentative="0">
      <w:start w:val="1"/>
      <w:numFmt w:val="decimal"/>
      <w:pStyle w:val="61"/>
      <w:lvlText w:val="%1"/>
      <w:lvlJc w:val="left"/>
      <w:pPr>
        <w:tabs>
          <w:tab w:val="left" w:pos="1134"/>
        </w:tabs>
        <w:ind w:left="1134" w:hanging="1134"/>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3">
    <w:nsid w:val="533F505C"/>
    <w:multiLevelType w:val="multilevel"/>
    <w:tmpl w:val="533F505C"/>
    <w:lvl w:ilvl="0" w:tentative="0">
      <w:start w:val="1"/>
      <w:numFmt w:val="bullet"/>
      <w:pStyle w:val="71"/>
      <w:lvlText w:val=""/>
      <w:lvlJc w:val="left"/>
      <w:pPr>
        <w:tabs>
          <w:tab w:val="left" w:pos="737"/>
        </w:tabs>
        <w:ind w:left="737" w:hanging="737"/>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14">
    <w:nsid w:val="62354E1B"/>
    <w:multiLevelType w:val="multilevel"/>
    <w:tmpl w:val="62354E1B"/>
    <w:lvl w:ilvl="0" w:tentative="0">
      <w:start w:val="1"/>
      <w:numFmt w:val="decimal"/>
      <w:pStyle w:val="59"/>
      <w:lvlText w:val="%1."/>
      <w:lvlJc w:val="left"/>
      <w:pPr>
        <w:tabs>
          <w:tab w:val="left" w:pos="1134"/>
        </w:tabs>
        <w:ind w:left="1134" w:hanging="1134"/>
      </w:pPr>
      <w:rPr>
        <w:rFonts w:hint="default"/>
      </w:rPr>
    </w:lvl>
    <w:lvl w:ilvl="1" w:tentative="0">
      <w:start w:val="1"/>
      <w:numFmt w:val="decimal"/>
      <w:pStyle w:val="69"/>
      <w:lvlText w:val="%1.%2."/>
      <w:lvlJc w:val="left"/>
      <w:pPr>
        <w:tabs>
          <w:tab w:val="left" w:pos="1134"/>
        </w:tabs>
        <w:ind w:left="1134" w:hanging="1134"/>
      </w:pPr>
      <w:rPr>
        <w:rFonts w:hint="default"/>
      </w:rPr>
    </w:lvl>
    <w:lvl w:ilvl="2" w:tentative="0">
      <w:start w:val="1"/>
      <w:numFmt w:val="decimal"/>
      <w:pStyle w:val="70"/>
      <w:lvlText w:val="%1.%2.%3."/>
      <w:lvlJc w:val="left"/>
      <w:pPr>
        <w:tabs>
          <w:tab w:val="left" w:pos="1134"/>
        </w:tabs>
        <w:ind w:left="1134" w:hanging="1134"/>
      </w:pPr>
      <w:rPr>
        <w:rFonts w:hint="default"/>
      </w:rPr>
    </w:lvl>
    <w:lvl w:ilvl="3" w:tentative="0">
      <w:start w:val="1"/>
      <w:numFmt w:val="decimal"/>
      <w:pStyle w:val="76"/>
      <w:lvlText w:val="%1.%2.%3.%4."/>
      <w:lvlJc w:val="left"/>
      <w:pPr>
        <w:tabs>
          <w:tab w:val="left" w:pos="1134"/>
        </w:tabs>
        <w:ind w:left="1134" w:hanging="1134"/>
      </w:pPr>
      <w:rPr>
        <w:rFonts w:hint="default"/>
      </w:rPr>
    </w:lvl>
    <w:lvl w:ilvl="4" w:tentative="0">
      <w:start w:val="1"/>
      <w:numFmt w:val="decimal"/>
      <w:lvlText w:val="%1.%2.%3.%4.%5."/>
      <w:lvlJc w:val="left"/>
      <w:pPr>
        <w:tabs>
          <w:tab w:val="left" w:pos="2520"/>
        </w:tabs>
        <w:ind w:left="2232" w:hanging="792"/>
      </w:pPr>
      <w:rPr>
        <w:rFonts w:hint="default"/>
      </w:rPr>
    </w:lvl>
    <w:lvl w:ilvl="5" w:tentative="0">
      <w:start w:val="1"/>
      <w:numFmt w:val="decimal"/>
      <w:lvlText w:val="%1.%2.%3.%4.%5.%6."/>
      <w:lvlJc w:val="left"/>
      <w:pPr>
        <w:tabs>
          <w:tab w:val="left" w:pos="3240"/>
        </w:tabs>
        <w:ind w:left="2736" w:hanging="936"/>
      </w:pPr>
      <w:rPr>
        <w:rFonts w:hint="default"/>
      </w:rPr>
    </w:lvl>
    <w:lvl w:ilvl="6" w:tentative="0">
      <w:start w:val="1"/>
      <w:numFmt w:val="decimal"/>
      <w:lvlText w:val="%1.%2.%3.%4.%5.%6.%7."/>
      <w:lvlJc w:val="left"/>
      <w:pPr>
        <w:tabs>
          <w:tab w:val="left" w:pos="3960"/>
        </w:tabs>
        <w:ind w:left="3240" w:hanging="1080"/>
      </w:pPr>
      <w:rPr>
        <w:rFonts w:hint="default"/>
      </w:rPr>
    </w:lvl>
    <w:lvl w:ilvl="7" w:tentative="0">
      <w:start w:val="1"/>
      <w:numFmt w:val="decimal"/>
      <w:lvlText w:val="%1.%2.%3.%4.%5.%6.%7.%8."/>
      <w:lvlJc w:val="left"/>
      <w:pPr>
        <w:tabs>
          <w:tab w:val="left" w:pos="4320"/>
        </w:tabs>
        <w:ind w:left="3744" w:hanging="1224"/>
      </w:pPr>
      <w:rPr>
        <w:rFonts w:hint="default"/>
      </w:rPr>
    </w:lvl>
    <w:lvl w:ilvl="8" w:tentative="0">
      <w:start w:val="1"/>
      <w:numFmt w:val="decimal"/>
      <w:lvlText w:val="%1.%2.%3.%4.%5.%6.%7.%8.%9."/>
      <w:lvlJc w:val="left"/>
      <w:pPr>
        <w:tabs>
          <w:tab w:val="left" w:pos="5040"/>
        </w:tabs>
        <w:ind w:left="4320" w:hanging="1440"/>
      </w:pPr>
      <w:rPr>
        <w:rFonts w:hint="default"/>
      </w:rPr>
    </w:lvl>
  </w:abstractNum>
  <w:abstractNum w:abstractNumId="15">
    <w:nsid w:val="7CFA5018"/>
    <w:multiLevelType w:val="multilevel"/>
    <w:tmpl w:val="7CFA5018"/>
    <w:lvl w:ilvl="0" w:tentative="0">
      <w:start w:val="1"/>
      <w:numFmt w:val="decimal"/>
      <w:pStyle w:val="73"/>
      <w:isLgl/>
      <w:lvlText w:val="%1."/>
      <w:lvlJc w:val="left"/>
      <w:pPr>
        <w:tabs>
          <w:tab w:val="left" w:pos="454"/>
        </w:tabs>
        <w:ind w:left="454" w:hanging="454"/>
      </w:pPr>
      <w:rPr>
        <w:rFonts w:hint="default"/>
      </w:rPr>
    </w:lvl>
    <w:lvl w:ilvl="1" w:tentative="0">
      <w:start w:val="1"/>
      <w:numFmt w:val="none"/>
      <w:lvlText w:val="1.1"/>
      <w:lvlJc w:val="left"/>
      <w:pPr>
        <w:tabs>
          <w:tab w:val="left" w:pos="907"/>
        </w:tabs>
        <w:ind w:left="907" w:hanging="453"/>
      </w:pPr>
      <w:rPr>
        <w:rFonts w:hint="default"/>
      </w:rPr>
    </w:lvl>
    <w:lvl w:ilvl="2" w:tentative="0">
      <w:start w:val="1"/>
      <w:numFmt w:val="none"/>
      <w:lvlText w:val="a."/>
      <w:lvlJc w:val="left"/>
      <w:pPr>
        <w:tabs>
          <w:tab w:val="left" w:pos="1944"/>
        </w:tabs>
        <w:ind w:left="1944" w:hanging="504"/>
      </w:pPr>
      <w:rPr>
        <w:rFonts w:hint="default"/>
      </w:rPr>
    </w:lvl>
    <w:lvl w:ilvl="3" w:tentative="0">
      <w:start w:val="1"/>
      <w:numFmt w:val="decimal"/>
      <w:lvlText w:val="%1.%2%4.a"/>
      <w:lvlJc w:val="left"/>
      <w:pPr>
        <w:tabs>
          <w:tab w:val="left" w:pos="2520"/>
        </w:tabs>
        <w:ind w:left="2448" w:hanging="648"/>
      </w:pPr>
      <w:rPr>
        <w:rFonts w:hint="default"/>
      </w:rPr>
    </w:lvl>
    <w:lvl w:ilvl="4" w:tentative="0">
      <w:start w:val="1"/>
      <w:numFmt w:val="none"/>
      <w:pStyle w:val="7"/>
      <w:lvlText w:val="(1)"/>
      <w:lvlJc w:val="left"/>
      <w:pPr>
        <w:tabs>
          <w:tab w:val="left" w:pos="3600"/>
        </w:tabs>
        <w:ind w:left="2952" w:hanging="72"/>
      </w:pPr>
      <w:rPr>
        <w:rFonts w:hint="default"/>
      </w:rPr>
    </w:lvl>
    <w:lvl w:ilvl="5" w:tentative="0">
      <w:start w:val="1"/>
      <w:numFmt w:val="decimal"/>
      <w:lvlText w:val="%1.%2.%3.%4.%5.%6."/>
      <w:lvlJc w:val="left"/>
      <w:pPr>
        <w:tabs>
          <w:tab w:val="left" w:pos="3600"/>
        </w:tabs>
        <w:ind w:left="3456" w:hanging="936"/>
      </w:pPr>
      <w:rPr>
        <w:rFonts w:hint="default"/>
      </w:rPr>
    </w:lvl>
    <w:lvl w:ilvl="6" w:tentative="0">
      <w:start w:val="1"/>
      <w:numFmt w:val="decimal"/>
      <w:lvlText w:val="%1.%2.%3.%4.%5.%6.%7."/>
      <w:lvlJc w:val="left"/>
      <w:pPr>
        <w:tabs>
          <w:tab w:val="left" w:pos="4320"/>
        </w:tabs>
        <w:ind w:left="3960" w:hanging="1080"/>
      </w:pPr>
      <w:rPr>
        <w:rFonts w:hint="default"/>
      </w:rPr>
    </w:lvl>
    <w:lvl w:ilvl="7" w:tentative="0">
      <w:start w:val="1"/>
      <w:numFmt w:val="decimal"/>
      <w:lvlText w:val="%1.%2.%3.%4.%5.%6.%7.%8."/>
      <w:lvlJc w:val="left"/>
      <w:pPr>
        <w:tabs>
          <w:tab w:val="left" w:pos="4680"/>
        </w:tabs>
        <w:ind w:left="4464" w:hanging="1224"/>
      </w:pPr>
      <w:rPr>
        <w:rFonts w:hint="default"/>
      </w:rPr>
    </w:lvl>
    <w:lvl w:ilvl="8" w:tentative="0">
      <w:start w:val="1"/>
      <w:numFmt w:val="decimal"/>
      <w:lvlText w:val="%1.%2.%3.%4.%5.%6.%7.%8.%9."/>
      <w:lvlJc w:val="left"/>
      <w:pPr>
        <w:tabs>
          <w:tab w:val="left" w:pos="5400"/>
        </w:tabs>
        <w:ind w:left="5040" w:hanging="1440"/>
      </w:pPr>
      <w:rPr>
        <w:rFonts w:hint="default"/>
      </w:rPr>
    </w:lvl>
  </w:abstractNum>
  <w:num w:numId="1">
    <w:abstractNumId w:val="15"/>
  </w:num>
  <w:num w:numId="2">
    <w:abstractNumId w:val="4"/>
  </w:num>
  <w:num w:numId="3">
    <w:abstractNumId w:val="1"/>
  </w:num>
  <w:num w:numId="4">
    <w:abstractNumId w:val="2"/>
  </w:num>
  <w:num w:numId="5">
    <w:abstractNumId w:val="0"/>
  </w:num>
  <w:num w:numId="6">
    <w:abstractNumId w:val="3"/>
  </w:num>
  <w:num w:numId="7">
    <w:abstractNumId w:val="8"/>
  </w:num>
  <w:num w:numId="8">
    <w:abstractNumId w:val="14"/>
  </w:num>
  <w:num w:numId="9">
    <w:abstractNumId w:val="12"/>
  </w:num>
  <w:num w:numId="10">
    <w:abstractNumId w:val="7"/>
  </w:num>
  <w:num w:numId="11">
    <w:abstractNumId w:val="11"/>
  </w:num>
  <w:num w:numId="12">
    <w:abstractNumId w:val="13"/>
  </w:num>
  <w:num w:numId="13">
    <w:abstractNumId w:val="9"/>
  </w:num>
  <w:num w:numId="14">
    <w:abstractNumId w:val="5"/>
  </w:num>
  <w:num w:numId="15">
    <w:abstractNumId w:val="6"/>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nforcement="0"/>
  <w:defaultTabStop w:val="708"/>
  <w:hyphenationZone w:val="425"/>
  <w:displayHorizontalDrawingGridEvery w:val="1"/>
  <w:displayVerticalDrawingGridEvery w:val="1"/>
  <w:noPunctuationKerning w:val="1"/>
  <w:characterSpacingControl w:val="doNotCompress"/>
  <w:compat>
    <w:doNotExpandShiftReturn/>
    <w:doNotWrapTextWithPunct/>
    <w:doNotUseEastAsianBreakRules/>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76D5"/>
    <w:rsid w:val="001B1823"/>
    <w:rsid w:val="002C2C4A"/>
    <w:rsid w:val="002F72CB"/>
    <w:rsid w:val="004124FF"/>
    <w:rsid w:val="004F588C"/>
    <w:rsid w:val="00526E69"/>
    <w:rsid w:val="00530A03"/>
    <w:rsid w:val="00564262"/>
    <w:rsid w:val="00583452"/>
    <w:rsid w:val="00587E28"/>
    <w:rsid w:val="006428ED"/>
    <w:rsid w:val="00680357"/>
    <w:rsid w:val="00685E7C"/>
    <w:rsid w:val="00822141"/>
    <w:rsid w:val="00823413"/>
    <w:rsid w:val="00867DEA"/>
    <w:rsid w:val="0088371C"/>
    <w:rsid w:val="00894B6A"/>
    <w:rsid w:val="009962C1"/>
    <w:rsid w:val="00A21735"/>
    <w:rsid w:val="00AB6AB3"/>
    <w:rsid w:val="00C81C01"/>
    <w:rsid w:val="00CE69DF"/>
    <w:rsid w:val="00D70459"/>
    <w:rsid w:val="00DC76D5"/>
    <w:rsid w:val="00E33A42"/>
    <w:rsid w:val="00EB5137"/>
    <w:rsid w:val="00EC57DF"/>
    <w:rsid w:val="00F9158B"/>
    <w:rsid w:val="00FA2B35"/>
    <w:rsid w:val="02742095"/>
    <w:rsid w:val="2AD134D0"/>
    <w:rsid w:val="313B1E8F"/>
    <w:rsid w:val="3B7C23D7"/>
    <w:rsid w:val="438113ED"/>
    <w:rsid w:val="449A4566"/>
    <w:rsid w:val="4DED25B9"/>
    <w:rsid w:val="597405A4"/>
    <w:rsid w:val="7D247990"/>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nhideWhenUsed="0" w:uiPriority="0" w:semiHidden="0" w:name="List Number"/>
    <w:lsdException w:uiPriority="99" w:name="List 2"/>
    <w:lsdException w:uiPriority="99" w:name="List 3"/>
    <w:lsdException w:uiPriority="99"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Verdana" w:hAnsi="Verdana" w:eastAsiaTheme="minorHAnsi" w:cstheme="minorBidi"/>
      <w:color w:val="000000"/>
      <w:sz w:val="18"/>
      <w:szCs w:val="18"/>
      <w:lang w:val="nl-NL" w:eastAsia="en-US" w:bidi="ar-SA"/>
    </w:rPr>
  </w:style>
  <w:style w:type="paragraph" w:styleId="2">
    <w:name w:val="heading 1"/>
    <w:basedOn w:val="3"/>
    <w:next w:val="1"/>
    <w:link w:val="34"/>
    <w:qFormat/>
    <w:uiPriority w:val="0"/>
    <w:pPr>
      <w:keepNext/>
      <w:outlineLvl w:val="0"/>
    </w:pPr>
    <w:rPr>
      <w:rFonts w:cs="Arial"/>
      <w:b/>
      <w:bCs/>
      <w:kern w:val="32"/>
      <w:szCs w:val="18"/>
    </w:rPr>
  </w:style>
  <w:style w:type="paragraph" w:styleId="4">
    <w:name w:val="heading 2"/>
    <w:basedOn w:val="3"/>
    <w:next w:val="1"/>
    <w:link w:val="35"/>
    <w:qFormat/>
    <w:uiPriority w:val="0"/>
    <w:pPr>
      <w:keepNext/>
      <w:outlineLvl w:val="1"/>
    </w:pPr>
    <w:rPr>
      <w:rFonts w:cs="Arial"/>
      <w:bCs/>
      <w:i/>
      <w:iCs/>
      <w:szCs w:val="28"/>
    </w:rPr>
  </w:style>
  <w:style w:type="paragraph" w:styleId="5">
    <w:name w:val="heading 3"/>
    <w:basedOn w:val="3"/>
    <w:next w:val="1"/>
    <w:link w:val="37"/>
    <w:qFormat/>
    <w:uiPriority w:val="0"/>
    <w:pPr>
      <w:keepNext/>
      <w:spacing w:before="240" w:after="60"/>
      <w:outlineLvl w:val="2"/>
    </w:pPr>
    <w:rPr>
      <w:rFonts w:cs="Arial"/>
      <w:b/>
      <w:bCs/>
      <w:sz w:val="26"/>
      <w:szCs w:val="26"/>
    </w:rPr>
  </w:style>
  <w:style w:type="paragraph" w:styleId="6">
    <w:name w:val="heading 4"/>
    <w:basedOn w:val="1"/>
    <w:next w:val="1"/>
    <w:link w:val="38"/>
    <w:qFormat/>
    <w:uiPriority w:val="0"/>
    <w:pPr>
      <w:keepNext/>
      <w:spacing w:line="240" w:lineRule="atLeast"/>
      <w:outlineLvl w:val="3"/>
    </w:pPr>
    <w:rPr>
      <w:rFonts w:ascii="Calibri" w:hAnsi="Calibri" w:eastAsia="Times New Roman" w:cs="Times New Roman"/>
      <w:sz w:val="48"/>
      <w:szCs w:val="24"/>
      <w:lang w:eastAsia="nl-NL"/>
    </w:rPr>
  </w:style>
  <w:style w:type="paragraph" w:styleId="7">
    <w:name w:val="heading 5"/>
    <w:basedOn w:val="1"/>
    <w:next w:val="1"/>
    <w:link w:val="39"/>
    <w:qFormat/>
    <w:uiPriority w:val="0"/>
    <w:pPr>
      <w:numPr>
        <w:ilvl w:val="4"/>
        <w:numId w:val="1"/>
      </w:numPr>
      <w:spacing w:before="240" w:after="60" w:line="240" w:lineRule="atLeast"/>
      <w:outlineLvl w:val="4"/>
    </w:pPr>
    <w:rPr>
      <w:rFonts w:eastAsia="Times New Roman" w:cs="Times New Roman"/>
      <w:b/>
      <w:bCs/>
      <w:i/>
      <w:iCs/>
      <w:sz w:val="26"/>
      <w:szCs w:val="26"/>
      <w:lang w:eastAsia="nl-NL"/>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3">
    <w:name w:val="broodtekst"/>
    <w:basedOn w:val="1"/>
    <w:qFormat/>
    <w:uiPriority w:val="0"/>
    <w:pPr>
      <w:spacing w:line="240" w:lineRule="atLeast"/>
    </w:pPr>
    <w:rPr>
      <w:rFonts w:eastAsia="Times New Roman" w:cs="Times New Roman"/>
      <w:szCs w:val="24"/>
      <w:lang w:eastAsia="nl-NL"/>
    </w:rPr>
  </w:style>
  <w:style w:type="paragraph" w:styleId="10">
    <w:name w:val="Balloon Text"/>
    <w:basedOn w:val="1"/>
    <w:link w:val="84"/>
    <w:semiHidden/>
    <w:qFormat/>
    <w:uiPriority w:val="0"/>
    <w:pPr>
      <w:overflowPunct w:val="0"/>
      <w:autoSpaceDE w:val="0"/>
      <w:autoSpaceDN w:val="0"/>
      <w:adjustRightInd w:val="0"/>
      <w:textAlignment w:val="baseline"/>
    </w:pPr>
    <w:rPr>
      <w:rFonts w:ascii="Tahoma" w:hAnsi="Tahoma" w:eastAsia="Times New Roman" w:cs="Tahoma"/>
      <w:sz w:val="16"/>
      <w:szCs w:val="16"/>
      <w:lang w:val="nl" w:eastAsia="nl-NL"/>
    </w:rPr>
  </w:style>
  <w:style w:type="paragraph" w:styleId="11">
    <w:name w:val="Body Text"/>
    <w:basedOn w:val="1"/>
    <w:link w:val="74"/>
    <w:uiPriority w:val="0"/>
    <w:pPr>
      <w:spacing w:line="240" w:lineRule="atLeast"/>
    </w:pPr>
    <w:rPr>
      <w:rFonts w:ascii="V&amp;W Syntax (Adobe)" w:hAnsi="V&amp;W Syntax (Adobe)" w:eastAsia="Times New Roman" w:cs="Times New Roman"/>
      <w:sz w:val="20"/>
      <w:szCs w:val="20"/>
      <w:lang w:eastAsia="nl-NL"/>
    </w:rPr>
  </w:style>
  <w:style w:type="character" w:styleId="12">
    <w:name w:val="annotation reference"/>
    <w:qFormat/>
    <w:uiPriority w:val="0"/>
    <w:rPr>
      <w:sz w:val="16"/>
      <w:szCs w:val="16"/>
    </w:rPr>
  </w:style>
  <w:style w:type="paragraph" w:styleId="13">
    <w:name w:val="annotation text"/>
    <w:basedOn w:val="1"/>
    <w:link w:val="89"/>
    <w:qFormat/>
    <w:uiPriority w:val="0"/>
    <w:rPr>
      <w:rFonts w:ascii="Georgia" w:hAnsi="Georgia" w:eastAsia="Times New Roman" w:cs="Times New Roman"/>
      <w:sz w:val="20"/>
      <w:szCs w:val="20"/>
      <w:lang w:eastAsia="nl-NL"/>
    </w:rPr>
  </w:style>
  <w:style w:type="paragraph" w:styleId="14">
    <w:name w:val="annotation subject"/>
    <w:basedOn w:val="13"/>
    <w:next w:val="13"/>
    <w:link w:val="93"/>
    <w:qFormat/>
    <w:uiPriority w:val="0"/>
    <w:pPr>
      <w:spacing w:line="240" w:lineRule="atLeast"/>
    </w:pPr>
    <w:rPr>
      <w:rFonts w:ascii="Verdana" w:hAnsi="Verdana"/>
      <w:b/>
      <w:bCs/>
    </w:rPr>
  </w:style>
  <w:style w:type="paragraph" w:styleId="15">
    <w:name w:val="Date"/>
    <w:basedOn w:val="1"/>
    <w:next w:val="1"/>
    <w:link w:val="56"/>
    <w:qFormat/>
    <w:uiPriority w:val="0"/>
    <w:pPr>
      <w:spacing w:line="240" w:lineRule="atLeast"/>
    </w:pPr>
    <w:rPr>
      <w:rFonts w:eastAsia="Times New Roman" w:cs="Times New Roman"/>
      <w:szCs w:val="24"/>
      <w:lang w:eastAsia="nl-NL"/>
    </w:rPr>
  </w:style>
  <w:style w:type="character" w:styleId="16">
    <w:name w:val="FollowedHyperlink"/>
    <w:qFormat/>
    <w:uiPriority w:val="0"/>
    <w:rPr>
      <w:color w:val="800080"/>
      <w:u w:val="single"/>
    </w:rPr>
  </w:style>
  <w:style w:type="paragraph" w:styleId="17">
    <w:name w:val="footer"/>
    <w:basedOn w:val="1"/>
    <w:link w:val="30"/>
    <w:unhideWhenUsed/>
    <w:qFormat/>
    <w:uiPriority w:val="99"/>
    <w:pPr>
      <w:tabs>
        <w:tab w:val="center" w:pos="4513"/>
        <w:tab w:val="right" w:pos="9026"/>
      </w:tabs>
    </w:pPr>
  </w:style>
  <w:style w:type="character" w:styleId="18">
    <w:name w:val="footnote reference"/>
    <w:qFormat/>
    <w:uiPriority w:val="0"/>
    <w:rPr>
      <w:vertAlign w:val="superscript"/>
    </w:rPr>
  </w:style>
  <w:style w:type="paragraph" w:styleId="19">
    <w:name w:val="footnote text"/>
    <w:basedOn w:val="1"/>
    <w:link w:val="36"/>
    <w:semiHidden/>
    <w:qFormat/>
    <w:uiPriority w:val="0"/>
    <w:pPr>
      <w:overflowPunct w:val="0"/>
      <w:autoSpaceDE w:val="0"/>
      <w:autoSpaceDN w:val="0"/>
      <w:adjustRightInd w:val="0"/>
      <w:textAlignment w:val="baseline"/>
    </w:pPr>
    <w:rPr>
      <w:rFonts w:ascii="V&amp;W Syntax (Adobe)" w:hAnsi="V&amp;W Syntax (Adobe)" w:eastAsia="Times New Roman" w:cs="Times New Roman"/>
      <w:sz w:val="20"/>
      <w:szCs w:val="20"/>
      <w:lang w:val="nl" w:eastAsia="nl-NL"/>
    </w:rPr>
  </w:style>
  <w:style w:type="paragraph" w:styleId="20">
    <w:name w:val="header"/>
    <w:basedOn w:val="1"/>
    <w:link w:val="29"/>
    <w:unhideWhenUsed/>
    <w:qFormat/>
    <w:uiPriority w:val="0"/>
    <w:pPr>
      <w:tabs>
        <w:tab w:val="center" w:pos="4513"/>
        <w:tab w:val="right" w:pos="9026"/>
      </w:tabs>
    </w:pPr>
  </w:style>
  <w:style w:type="character" w:styleId="21">
    <w:name w:val="Hyperlink"/>
    <w:qFormat/>
    <w:uiPriority w:val="0"/>
    <w:rPr>
      <w:color w:val="0000FF"/>
      <w:u w:val="single"/>
    </w:rPr>
  </w:style>
  <w:style w:type="paragraph" w:styleId="22">
    <w:name w:val="List Bullet"/>
    <w:basedOn w:val="3"/>
    <w:qFormat/>
    <w:uiPriority w:val="0"/>
    <w:pPr>
      <w:numPr>
        <w:ilvl w:val="0"/>
        <w:numId w:val="2"/>
      </w:numPr>
    </w:pPr>
  </w:style>
  <w:style w:type="paragraph" w:styleId="23">
    <w:name w:val="List Bullet 2"/>
    <w:basedOn w:val="3"/>
    <w:qFormat/>
    <w:uiPriority w:val="0"/>
    <w:pPr>
      <w:numPr>
        <w:ilvl w:val="0"/>
        <w:numId w:val="3"/>
      </w:numPr>
    </w:pPr>
  </w:style>
  <w:style w:type="paragraph" w:styleId="24">
    <w:name w:val="List Number"/>
    <w:basedOn w:val="3"/>
    <w:qFormat/>
    <w:uiPriority w:val="0"/>
    <w:pPr>
      <w:numPr>
        <w:ilvl w:val="0"/>
        <w:numId w:val="4"/>
      </w:numPr>
    </w:pPr>
  </w:style>
  <w:style w:type="paragraph" w:styleId="25">
    <w:name w:val="List Number 2"/>
    <w:basedOn w:val="3"/>
    <w:qFormat/>
    <w:uiPriority w:val="0"/>
    <w:pPr>
      <w:numPr>
        <w:ilvl w:val="0"/>
        <w:numId w:val="5"/>
      </w:numPr>
    </w:pPr>
  </w:style>
  <w:style w:type="paragraph" w:styleId="26">
    <w:name w:val="Subtitle"/>
    <w:basedOn w:val="3"/>
    <w:next w:val="1"/>
    <w:link w:val="49"/>
    <w:qFormat/>
    <w:uiPriority w:val="0"/>
    <w:pPr>
      <w:spacing w:line="320" w:lineRule="atLeast"/>
      <w:outlineLvl w:val="1"/>
    </w:pPr>
    <w:rPr>
      <w:sz w:val="24"/>
    </w:rPr>
  </w:style>
  <w:style w:type="table" w:styleId="27">
    <w:name w:val="Table Grid"/>
    <w:basedOn w:val="9"/>
    <w:qFormat/>
    <w:uiPriority w:val="0"/>
    <w:pPr>
      <w:spacing w:line="240" w:lineRule="atLeast"/>
    </w:pPr>
    <w:rPr>
      <w:rFonts w:ascii="Times New Roman" w:hAnsi="Times New Roman" w:eastAsia="DejaVu Sans" w:cs="Lohit Hindi"/>
      <w:color w:val="auto"/>
      <w:kern w:val="3"/>
      <w:sz w:val="24"/>
      <w:szCs w:val="24"/>
      <w:lang w:eastAsia="zh-CN" w:bidi="hi-I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28">
    <w:name w:val="Title"/>
    <w:basedOn w:val="3"/>
    <w:link w:val="50"/>
    <w:qFormat/>
    <w:uiPriority w:val="0"/>
    <w:pPr>
      <w:spacing w:line="320" w:lineRule="atLeast"/>
      <w:outlineLvl w:val="0"/>
    </w:pPr>
    <w:rPr>
      <w:rFonts w:cs="Arial"/>
      <w:b/>
      <w:bCs/>
      <w:kern w:val="28"/>
      <w:sz w:val="24"/>
      <w:szCs w:val="32"/>
    </w:rPr>
  </w:style>
  <w:style w:type="character" w:customStyle="1" w:styleId="29">
    <w:name w:val="Koptekst Char"/>
    <w:basedOn w:val="8"/>
    <w:link w:val="20"/>
    <w:qFormat/>
    <w:uiPriority w:val="99"/>
  </w:style>
  <w:style w:type="character" w:customStyle="1" w:styleId="30">
    <w:name w:val="Voettekst Char"/>
    <w:basedOn w:val="8"/>
    <w:link w:val="17"/>
    <w:qFormat/>
    <w:uiPriority w:val="99"/>
  </w:style>
  <w:style w:type="paragraph" w:customStyle="1" w:styleId="31">
    <w:name w:val="Huisstijl-NAW"/>
    <w:basedOn w:val="3"/>
    <w:qFormat/>
    <w:uiPriority w:val="0"/>
    <w:pPr>
      <w:adjustRightInd w:val="0"/>
    </w:pPr>
    <w:rPr>
      <w:szCs w:val="18"/>
    </w:rPr>
  </w:style>
  <w:style w:type="paragraph" w:customStyle="1" w:styleId="32">
    <w:name w:val="Huisstijl-KopjeKlein"/>
    <w:basedOn w:val="3"/>
    <w:qFormat/>
    <w:uiPriority w:val="0"/>
    <w:pPr>
      <w:adjustRightInd w:val="0"/>
    </w:pPr>
    <w:rPr>
      <w:sz w:val="13"/>
      <w:szCs w:val="18"/>
    </w:rPr>
  </w:style>
  <w:style w:type="paragraph" w:customStyle="1" w:styleId="33">
    <w:name w:val="RIVM_Standaard"/>
    <w:basedOn w:val="1"/>
    <w:qFormat/>
    <w:uiPriority w:val="0"/>
    <w:pPr>
      <w:overflowPunct w:val="0"/>
      <w:autoSpaceDE w:val="0"/>
      <w:autoSpaceDN w:val="0"/>
      <w:adjustRightInd w:val="0"/>
      <w:spacing w:line="240" w:lineRule="atLeast"/>
      <w:textAlignment w:val="baseline"/>
    </w:pPr>
    <w:rPr>
      <w:rFonts w:eastAsia="MS Mincho" w:cs="Times New Roman"/>
      <w:sz w:val="20"/>
      <w:szCs w:val="20"/>
      <w:lang w:eastAsia="nl-NL"/>
    </w:rPr>
  </w:style>
  <w:style w:type="character" w:customStyle="1" w:styleId="34">
    <w:name w:val="Kop 1 Char"/>
    <w:basedOn w:val="8"/>
    <w:link w:val="2"/>
    <w:qFormat/>
    <w:uiPriority w:val="0"/>
    <w:rPr>
      <w:rFonts w:eastAsia="Times New Roman" w:cs="Arial"/>
      <w:b/>
      <w:bCs/>
      <w:kern w:val="32"/>
      <w:szCs w:val="18"/>
      <w:lang w:eastAsia="nl-NL"/>
    </w:rPr>
  </w:style>
  <w:style w:type="character" w:customStyle="1" w:styleId="35">
    <w:name w:val="Kop 2 Char1"/>
    <w:basedOn w:val="8"/>
    <w:link w:val="4"/>
    <w:qFormat/>
    <w:uiPriority w:val="0"/>
    <w:rPr>
      <w:rFonts w:eastAsia="Times New Roman" w:cs="Arial"/>
      <w:bCs/>
      <w:i/>
      <w:iCs/>
      <w:szCs w:val="28"/>
      <w:lang w:eastAsia="nl-NL"/>
    </w:rPr>
  </w:style>
  <w:style w:type="character" w:customStyle="1" w:styleId="36">
    <w:name w:val="Voetnoottekst Char"/>
    <w:basedOn w:val="8"/>
    <w:link w:val="19"/>
    <w:semiHidden/>
    <w:qFormat/>
    <w:uiPriority w:val="0"/>
    <w:rPr>
      <w:rFonts w:ascii="V&amp;W Syntax (Adobe)" w:hAnsi="V&amp;W Syntax (Adobe)" w:eastAsia="Times New Roman" w:cs="Times New Roman"/>
      <w:sz w:val="20"/>
      <w:szCs w:val="20"/>
      <w:lang w:val="nl" w:eastAsia="nl-NL"/>
    </w:rPr>
  </w:style>
  <w:style w:type="character" w:customStyle="1" w:styleId="37">
    <w:name w:val="Kop 3 Char"/>
    <w:basedOn w:val="8"/>
    <w:link w:val="5"/>
    <w:qFormat/>
    <w:uiPriority w:val="0"/>
    <w:rPr>
      <w:rFonts w:eastAsia="Times New Roman" w:cs="Arial"/>
      <w:b/>
      <w:bCs/>
      <w:sz w:val="26"/>
      <w:szCs w:val="26"/>
      <w:lang w:eastAsia="nl-NL"/>
    </w:rPr>
  </w:style>
  <w:style w:type="character" w:customStyle="1" w:styleId="38">
    <w:name w:val="Kop 4 Char"/>
    <w:basedOn w:val="8"/>
    <w:link w:val="6"/>
    <w:qFormat/>
    <w:uiPriority w:val="0"/>
    <w:rPr>
      <w:rFonts w:ascii="Calibri" w:hAnsi="Calibri" w:eastAsia="Times New Roman" w:cs="Times New Roman"/>
      <w:sz w:val="48"/>
      <w:szCs w:val="24"/>
      <w:lang w:eastAsia="nl-NL"/>
    </w:rPr>
  </w:style>
  <w:style w:type="character" w:customStyle="1" w:styleId="39">
    <w:name w:val="Kop 5 Char"/>
    <w:basedOn w:val="8"/>
    <w:link w:val="7"/>
    <w:qFormat/>
    <w:uiPriority w:val="0"/>
    <w:rPr>
      <w:rFonts w:eastAsia="Times New Roman" w:cs="Times New Roman"/>
      <w:b/>
      <w:bCs/>
      <w:i/>
      <w:iCs/>
      <w:sz w:val="26"/>
      <w:szCs w:val="26"/>
      <w:lang w:eastAsia="nl-NL"/>
    </w:rPr>
  </w:style>
  <w:style w:type="paragraph" w:customStyle="1" w:styleId="40">
    <w:name w:val="Huisstijl-Adres"/>
    <w:basedOn w:val="3"/>
    <w:qFormat/>
    <w:uiPriority w:val="0"/>
    <w:pPr>
      <w:tabs>
        <w:tab w:val="left" w:pos="192"/>
      </w:tabs>
      <w:adjustRightInd w:val="0"/>
      <w:spacing w:after="90" w:line="180" w:lineRule="exact"/>
    </w:pPr>
    <w:rPr>
      <w:sz w:val="13"/>
      <w:szCs w:val="13"/>
    </w:rPr>
  </w:style>
  <w:style w:type="character" w:customStyle="1" w:styleId="41">
    <w:name w:val="Huisstijl-Gegeven Char Char"/>
    <w:qFormat/>
    <w:uiPriority w:val="0"/>
    <w:rPr>
      <w:rFonts w:ascii="Verdana" w:hAnsi="Verdana"/>
      <w:sz w:val="13"/>
      <w:szCs w:val="24"/>
      <w:lang w:val="nl-NL" w:eastAsia="nl-NL" w:bidi="ar-SA"/>
    </w:rPr>
  </w:style>
  <w:style w:type="paragraph" w:customStyle="1" w:styleId="42">
    <w:name w:val="Huisstijl-Gegeven"/>
    <w:basedOn w:val="3"/>
    <w:qFormat/>
    <w:uiPriority w:val="0"/>
    <w:pPr>
      <w:spacing w:after="92" w:line="180" w:lineRule="exact"/>
    </w:pPr>
    <w:rPr>
      <w:sz w:val="13"/>
    </w:rPr>
  </w:style>
  <w:style w:type="paragraph" w:customStyle="1" w:styleId="43">
    <w:name w:val="Huisstijl-Kopje"/>
    <w:basedOn w:val="3"/>
    <w:next w:val="42"/>
    <w:qFormat/>
    <w:uiPriority w:val="0"/>
    <w:pPr>
      <w:spacing w:line="180" w:lineRule="atLeast"/>
    </w:pPr>
    <w:rPr>
      <w:b/>
      <w:sz w:val="13"/>
    </w:rPr>
  </w:style>
  <w:style w:type="paragraph" w:customStyle="1" w:styleId="44">
    <w:name w:val="Huisstijl-Voorwaarden"/>
    <w:basedOn w:val="3"/>
    <w:qFormat/>
    <w:uiPriority w:val="0"/>
    <w:pPr>
      <w:spacing w:line="180" w:lineRule="exact"/>
    </w:pPr>
    <w:rPr>
      <w:i/>
      <w:sz w:val="13"/>
    </w:rPr>
  </w:style>
  <w:style w:type="character" w:customStyle="1" w:styleId="45">
    <w:name w:val="Lijstnummering 2 Char Char"/>
    <w:qFormat/>
    <w:uiPriority w:val="0"/>
    <w:rPr>
      <w:rFonts w:ascii="Verdana" w:hAnsi="Verdana"/>
      <w:sz w:val="18"/>
      <w:szCs w:val="24"/>
      <w:lang w:val="nl-NL" w:eastAsia="nl-NL" w:bidi="ar-SA"/>
    </w:rPr>
  </w:style>
  <w:style w:type="paragraph" w:customStyle="1" w:styleId="46">
    <w:name w:val="Huisstijl-Rubricering"/>
    <w:basedOn w:val="3"/>
    <w:qFormat/>
    <w:uiPriority w:val="0"/>
    <w:pPr>
      <w:adjustRightInd w:val="0"/>
      <w:spacing w:line="180" w:lineRule="exact"/>
    </w:pPr>
    <w:rPr>
      <w:b/>
      <w:bCs/>
      <w:smallCaps/>
      <w:sz w:val="13"/>
      <w:szCs w:val="13"/>
    </w:rPr>
  </w:style>
  <w:style w:type="paragraph" w:customStyle="1" w:styleId="47">
    <w:name w:val="Huisstijl-Paginanummering"/>
    <w:basedOn w:val="3"/>
    <w:qFormat/>
    <w:uiPriority w:val="0"/>
    <w:pPr>
      <w:spacing w:line="180" w:lineRule="exact"/>
    </w:pPr>
    <w:rPr>
      <w:sz w:val="13"/>
    </w:rPr>
  </w:style>
  <w:style w:type="character" w:customStyle="1" w:styleId="48">
    <w:name w:val="Lijstnummering Char Char"/>
    <w:qFormat/>
    <w:uiPriority w:val="0"/>
    <w:rPr>
      <w:rFonts w:ascii="Verdana" w:hAnsi="Verdana"/>
      <w:sz w:val="18"/>
      <w:szCs w:val="24"/>
      <w:lang w:val="nl-NL" w:eastAsia="nl-NL" w:bidi="ar-SA"/>
    </w:rPr>
  </w:style>
  <w:style w:type="character" w:customStyle="1" w:styleId="49">
    <w:name w:val="Ondertitel Char"/>
    <w:basedOn w:val="8"/>
    <w:link w:val="26"/>
    <w:qFormat/>
    <w:uiPriority w:val="0"/>
    <w:rPr>
      <w:rFonts w:eastAsia="Times New Roman" w:cs="Times New Roman"/>
      <w:sz w:val="24"/>
      <w:szCs w:val="24"/>
      <w:lang w:eastAsia="nl-NL"/>
    </w:rPr>
  </w:style>
  <w:style w:type="character" w:customStyle="1" w:styleId="50">
    <w:name w:val="Titel Char"/>
    <w:basedOn w:val="8"/>
    <w:link w:val="28"/>
    <w:qFormat/>
    <w:uiPriority w:val="0"/>
    <w:rPr>
      <w:rFonts w:eastAsia="Times New Roman" w:cs="Arial"/>
      <w:b/>
      <w:bCs/>
      <w:kern w:val="28"/>
      <w:sz w:val="24"/>
      <w:szCs w:val="32"/>
      <w:lang w:eastAsia="nl-NL"/>
    </w:rPr>
  </w:style>
  <w:style w:type="paragraph" w:customStyle="1" w:styleId="51">
    <w:name w:val="Ballontekst1"/>
    <w:basedOn w:val="3"/>
    <w:semiHidden/>
    <w:qFormat/>
    <w:uiPriority w:val="0"/>
    <w:rPr>
      <w:rFonts w:ascii="Tahoma" w:hAnsi="Tahoma" w:cs="Tahoma"/>
      <w:sz w:val="16"/>
      <w:szCs w:val="16"/>
    </w:rPr>
  </w:style>
  <w:style w:type="paragraph" w:customStyle="1" w:styleId="52">
    <w:name w:val="Artikelensubtitel"/>
    <w:basedOn w:val="3"/>
    <w:next w:val="3"/>
    <w:qFormat/>
    <w:uiPriority w:val="0"/>
    <w:pPr>
      <w:spacing w:before="240"/>
    </w:pPr>
    <w:rPr>
      <w:b/>
    </w:rPr>
  </w:style>
  <w:style w:type="paragraph" w:customStyle="1" w:styleId="53">
    <w:name w:val="opsomming-symbool"/>
    <w:basedOn w:val="3"/>
    <w:qFormat/>
    <w:uiPriority w:val="0"/>
    <w:pPr>
      <w:numPr>
        <w:ilvl w:val="0"/>
        <w:numId w:val="6"/>
      </w:numPr>
      <w:tabs>
        <w:tab w:val="left" w:pos="227"/>
        <w:tab w:val="left" w:pos="454"/>
        <w:tab w:val="left" w:pos="680"/>
        <w:tab w:val="left" w:pos="907"/>
        <w:tab w:val="left" w:pos="1134"/>
        <w:tab w:val="left" w:pos="1361"/>
        <w:tab w:val="left" w:pos="1588"/>
        <w:tab w:val="left" w:pos="1814"/>
        <w:tab w:val="left" w:pos="2041"/>
        <w:tab w:val="clear" w:pos="360"/>
      </w:tabs>
    </w:pPr>
  </w:style>
  <w:style w:type="paragraph" w:customStyle="1" w:styleId="54">
    <w:name w:val="opsomming-cijfers"/>
    <w:basedOn w:val="3"/>
    <w:qFormat/>
    <w:uiPriority w:val="0"/>
    <w:pPr>
      <w:numPr>
        <w:ilvl w:val="0"/>
        <w:numId w:val="7"/>
      </w:numPr>
      <w:tabs>
        <w:tab w:val="left" w:pos="227"/>
        <w:tab w:val="left" w:pos="454"/>
        <w:tab w:val="left" w:pos="680"/>
        <w:tab w:val="left" w:pos="907"/>
        <w:tab w:val="left" w:pos="1134"/>
        <w:tab w:val="left" w:pos="1361"/>
        <w:tab w:val="left" w:pos="1588"/>
        <w:tab w:val="left" w:pos="1814"/>
        <w:tab w:val="left" w:pos="2041"/>
        <w:tab w:val="clear" w:pos="360"/>
      </w:tabs>
    </w:pPr>
  </w:style>
  <w:style w:type="paragraph" w:customStyle="1" w:styleId="55">
    <w:name w:val="minofdir"/>
    <w:basedOn w:val="3"/>
    <w:qFormat/>
    <w:uiPriority w:val="0"/>
    <w:rPr>
      <w:rFonts w:ascii="RO VenW" w:hAnsi="RO VenW"/>
      <w:sz w:val="220"/>
    </w:rPr>
  </w:style>
  <w:style w:type="character" w:customStyle="1" w:styleId="56">
    <w:name w:val="Datum Char"/>
    <w:basedOn w:val="8"/>
    <w:link w:val="15"/>
    <w:qFormat/>
    <w:uiPriority w:val="0"/>
    <w:rPr>
      <w:rFonts w:eastAsia="Times New Roman" w:cs="Times New Roman"/>
      <w:szCs w:val="24"/>
      <w:lang w:eastAsia="nl-NL"/>
    </w:rPr>
  </w:style>
  <w:style w:type="paragraph" w:customStyle="1" w:styleId="57">
    <w:name w:val="Variabele gegevens"/>
    <w:basedOn w:val="3"/>
    <w:qFormat/>
    <w:uiPriority w:val="0"/>
  </w:style>
  <w:style w:type="paragraph" w:customStyle="1" w:styleId="58">
    <w:name w:val="Artikelentitel"/>
    <w:basedOn w:val="3"/>
    <w:next w:val="3"/>
    <w:qFormat/>
    <w:uiPriority w:val="0"/>
    <w:pPr>
      <w:spacing w:before="240"/>
    </w:pPr>
    <w:rPr>
      <w:b/>
      <w:sz w:val="20"/>
    </w:rPr>
  </w:style>
  <w:style w:type="paragraph" w:customStyle="1" w:styleId="59">
    <w:name w:val="Artikelkopje1"/>
    <w:basedOn w:val="3"/>
    <w:next w:val="3"/>
    <w:qFormat/>
    <w:uiPriority w:val="0"/>
    <w:pPr>
      <w:numPr>
        <w:ilvl w:val="0"/>
        <w:numId w:val="8"/>
      </w:numPr>
      <w:spacing w:before="240"/>
      <w:outlineLvl w:val="0"/>
    </w:pPr>
  </w:style>
  <w:style w:type="paragraph" w:customStyle="1" w:styleId="60">
    <w:name w:val="Begripsbepaling beschrijving"/>
    <w:basedOn w:val="3"/>
    <w:qFormat/>
    <w:uiPriority w:val="0"/>
    <w:pPr>
      <w:ind w:left="1134"/>
    </w:pPr>
  </w:style>
  <w:style w:type="paragraph" w:customStyle="1" w:styleId="61">
    <w:name w:val="Begripsbepaling term"/>
    <w:basedOn w:val="3"/>
    <w:qFormat/>
    <w:uiPriority w:val="0"/>
    <w:pPr>
      <w:numPr>
        <w:ilvl w:val="0"/>
        <w:numId w:val="9"/>
      </w:numPr>
    </w:pPr>
  </w:style>
  <w:style w:type="paragraph" w:customStyle="1" w:styleId="62">
    <w:name w:val="Comparantenkopje1"/>
    <w:basedOn w:val="3"/>
    <w:next w:val="3"/>
    <w:qFormat/>
    <w:uiPriority w:val="0"/>
    <w:pPr>
      <w:numPr>
        <w:ilvl w:val="0"/>
        <w:numId w:val="10"/>
      </w:numPr>
    </w:pPr>
  </w:style>
  <w:style w:type="paragraph" w:customStyle="1" w:styleId="63">
    <w:name w:val="Mededelingenkopje1"/>
    <w:basedOn w:val="3"/>
    <w:qFormat/>
    <w:uiPriority w:val="0"/>
    <w:pPr>
      <w:numPr>
        <w:ilvl w:val="0"/>
        <w:numId w:val="11"/>
      </w:numPr>
      <w:spacing w:before="240"/>
    </w:pPr>
  </w:style>
  <w:style w:type="paragraph" w:customStyle="1" w:styleId="64">
    <w:name w:val="Mededelingenkopje2"/>
    <w:basedOn w:val="3"/>
    <w:qFormat/>
    <w:uiPriority w:val="0"/>
    <w:pPr>
      <w:numPr>
        <w:ilvl w:val="1"/>
        <w:numId w:val="11"/>
      </w:numPr>
    </w:pPr>
  </w:style>
  <w:style w:type="paragraph" w:customStyle="1" w:styleId="65">
    <w:name w:val="Mededelingenkopje3"/>
    <w:basedOn w:val="3"/>
    <w:qFormat/>
    <w:uiPriority w:val="0"/>
    <w:pPr>
      <w:numPr>
        <w:ilvl w:val="2"/>
        <w:numId w:val="11"/>
      </w:numPr>
    </w:pPr>
  </w:style>
  <w:style w:type="paragraph" w:customStyle="1" w:styleId="66">
    <w:name w:val="Overwegingenkopje1"/>
    <w:basedOn w:val="3"/>
    <w:qFormat/>
    <w:uiPriority w:val="0"/>
    <w:pPr>
      <w:spacing w:before="240"/>
    </w:pPr>
  </w:style>
  <w:style w:type="paragraph" w:customStyle="1" w:styleId="67">
    <w:name w:val="Overwegingentekst2"/>
    <w:basedOn w:val="3"/>
    <w:qFormat/>
    <w:uiPriority w:val="0"/>
    <w:pPr>
      <w:tabs>
        <w:tab w:val="left" w:pos="454"/>
      </w:tabs>
      <w:ind w:left="1134"/>
    </w:pPr>
  </w:style>
  <w:style w:type="paragraph" w:customStyle="1" w:styleId="68">
    <w:name w:val="Vaste gegevens"/>
    <w:basedOn w:val="3"/>
    <w:next w:val="57"/>
    <w:qFormat/>
    <w:uiPriority w:val="0"/>
    <w:rPr>
      <w:sz w:val="13"/>
    </w:rPr>
  </w:style>
  <w:style w:type="paragraph" w:customStyle="1" w:styleId="69">
    <w:name w:val="Artikelkopje2"/>
    <w:basedOn w:val="3"/>
    <w:next w:val="3"/>
    <w:qFormat/>
    <w:uiPriority w:val="0"/>
    <w:pPr>
      <w:numPr>
        <w:ilvl w:val="1"/>
        <w:numId w:val="8"/>
      </w:numPr>
      <w:outlineLvl w:val="1"/>
    </w:pPr>
  </w:style>
  <w:style w:type="paragraph" w:customStyle="1" w:styleId="70">
    <w:name w:val="Artikelkopje3"/>
    <w:basedOn w:val="3"/>
    <w:next w:val="3"/>
    <w:qFormat/>
    <w:uiPriority w:val="0"/>
    <w:pPr>
      <w:numPr>
        <w:ilvl w:val="2"/>
        <w:numId w:val="8"/>
      </w:numPr>
      <w:outlineLvl w:val="2"/>
    </w:pPr>
  </w:style>
  <w:style w:type="paragraph" w:customStyle="1" w:styleId="71">
    <w:name w:val="Opsomming"/>
    <w:basedOn w:val="3"/>
    <w:qFormat/>
    <w:uiPriority w:val="0"/>
    <w:pPr>
      <w:numPr>
        <w:ilvl w:val="0"/>
        <w:numId w:val="12"/>
      </w:numPr>
      <w:tabs>
        <w:tab w:val="left" w:pos="227"/>
        <w:tab w:val="left" w:pos="454"/>
        <w:tab w:val="left" w:pos="680"/>
        <w:tab w:val="left" w:pos="907"/>
        <w:tab w:val="left" w:pos="1134"/>
        <w:tab w:val="left" w:pos="1361"/>
        <w:tab w:val="left" w:pos="1588"/>
        <w:tab w:val="left" w:pos="1814"/>
        <w:tab w:val="left" w:pos="2041"/>
      </w:tabs>
    </w:pPr>
  </w:style>
  <w:style w:type="paragraph" w:customStyle="1" w:styleId="72">
    <w:name w:val="Koopobjectkopje1"/>
    <w:basedOn w:val="3"/>
    <w:next w:val="3"/>
    <w:qFormat/>
    <w:uiPriority w:val="0"/>
    <w:pPr>
      <w:numPr>
        <w:ilvl w:val="0"/>
        <w:numId w:val="13"/>
      </w:numPr>
    </w:pPr>
  </w:style>
  <w:style w:type="paragraph" w:customStyle="1" w:styleId="73">
    <w:name w:val="kop 5"/>
    <w:basedOn w:val="3"/>
    <w:next w:val="3"/>
    <w:qFormat/>
    <w:uiPriority w:val="0"/>
    <w:pPr>
      <w:widowControl w:val="0"/>
      <w:numPr>
        <w:ilvl w:val="0"/>
        <w:numId w:val="1"/>
      </w:numPr>
      <w:spacing w:before="240" w:after="60"/>
    </w:pPr>
    <w:rPr>
      <w:b/>
      <w:i/>
      <w:sz w:val="20"/>
    </w:rPr>
  </w:style>
  <w:style w:type="character" w:customStyle="1" w:styleId="74">
    <w:name w:val="Platte tekst Char"/>
    <w:basedOn w:val="8"/>
    <w:link w:val="11"/>
    <w:qFormat/>
    <w:uiPriority w:val="0"/>
    <w:rPr>
      <w:rFonts w:ascii="V&amp;W Syntax (Adobe)" w:hAnsi="V&amp;W Syntax (Adobe)" w:eastAsia="Times New Roman" w:cs="Times New Roman"/>
      <w:sz w:val="20"/>
      <w:szCs w:val="20"/>
      <w:lang w:eastAsia="nl-NL"/>
    </w:rPr>
  </w:style>
  <w:style w:type="paragraph" w:customStyle="1" w:styleId="75">
    <w:name w:val="Voorschriftenkopje1"/>
    <w:basedOn w:val="3"/>
    <w:qFormat/>
    <w:uiPriority w:val="0"/>
    <w:pPr>
      <w:numPr>
        <w:ilvl w:val="0"/>
        <w:numId w:val="14"/>
      </w:numPr>
      <w:spacing w:before="240"/>
    </w:pPr>
  </w:style>
  <w:style w:type="paragraph" w:customStyle="1" w:styleId="76">
    <w:name w:val="Artikelkopje4"/>
    <w:basedOn w:val="3"/>
    <w:next w:val="3"/>
    <w:qFormat/>
    <w:uiPriority w:val="0"/>
    <w:pPr>
      <w:numPr>
        <w:ilvl w:val="3"/>
        <w:numId w:val="8"/>
      </w:numPr>
      <w:outlineLvl w:val="3"/>
    </w:pPr>
  </w:style>
  <w:style w:type="paragraph" w:customStyle="1" w:styleId="77">
    <w:name w:val="Bereikbaarheidsregel"/>
    <w:basedOn w:val="3"/>
    <w:qFormat/>
    <w:uiPriority w:val="0"/>
    <w:pPr>
      <w:spacing w:after="130" w:line="240" w:lineRule="auto"/>
    </w:pPr>
    <w:rPr>
      <w:sz w:val="13"/>
    </w:rPr>
  </w:style>
  <w:style w:type="paragraph" w:customStyle="1" w:styleId="78">
    <w:name w:val="Overwegingenkopje2"/>
    <w:basedOn w:val="3"/>
    <w:qFormat/>
    <w:uiPriority w:val="0"/>
    <w:pPr>
      <w:numPr>
        <w:ilvl w:val="1"/>
        <w:numId w:val="15"/>
      </w:numPr>
    </w:pPr>
  </w:style>
  <w:style w:type="paragraph" w:customStyle="1" w:styleId="79">
    <w:name w:val="Overwegingenkopje3"/>
    <w:basedOn w:val="3"/>
    <w:qFormat/>
    <w:uiPriority w:val="0"/>
    <w:pPr>
      <w:numPr>
        <w:ilvl w:val="2"/>
        <w:numId w:val="15"/>
      </w:numPr>
    </w:pPr>
  </w:style>
  <w:style w:type="paragraph" w:customStyle="1" w:styleId="80">
    <w:name w:val="Voorschriftenkopje2"/>
    <w:basedOn w:val="3"/>
    <w:qFormat/>
    <w:uiPriority w:val="0"/>
    <w:pPr>
      <w:numPr>
        <w:ilvl w:val="1"/>
        <w:numId w:val="14"/>
      </w:numPr>
    </w:pPr>
  </w:style>
  <w:style w:type="paragraph" w:customStyle="1" w:styleId="81">
    <w:name w:val="Voorschriftenkopje3"/>
    <w:basedOn w:val="3"/>
    <w:qFormat/>
    <w:uiPriority w:val="0"/>
    <w:pPr>
      <w:numPr>
        <w:ilvl w:val="2"/>
        <w:numId w:val="14"/>
      </w:numPr>
    </w:pPr>
  </w:style>
  <w:style w:type="paragraph" w:customStyle="1" w:styleId="82">
    <w:name w:val="Groetregel"/>
    <w:basedOn w:val="1"/>
    <w:qFormat/>
    <w:uiPriority w:val="0"/>
    <w:pPr>
      <w:keepNext/>
      <w:widowControl w:val="0"/>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eastAsia="Times New Roman" w:cs="Times New Roman"/>
      <w:sz w:val="19"/>
      <w:szCs w:val="20"/>
      <w:lang w:val="nl" w:eastAsia="nl-NL"/>
    </w:rPr>
  </w:style>
  <w:style w:type="paragraph" w:customStyle="1" w:styleId="83">
    <w:name w:val="Balloon Text1"/>
    <w:basedOn w:val="1"/>
    <w:semiHidden/>
    <w:qFormat/>
    <w:uiPriority w:val="0"/>
    <w:pPr>
      <w:overflowPunct w:val="0"/>
      <w:autoSpaceDE w:val="0"/>
      <w:autoSpaceDN w:val="0"/>
      <w:adjustRightInd w:val="0"/>
      <w:textAlignment w:val="baseline"/>
    </w:pPr>
    <w:rPr>
      <w:rFonts w:ascii="Tahoma" w:hAnsi="Tahoma" w:eastAsia="Times New Roman" w:cs="Tahoma"/>
      <w:sz w:val="16"/>
      <w:szCs w:val="16"/>
      <w:lang w:val="nl" w:eastAsia="nl-NL"/>
    </w:rPr>
  </w:style>
  <w:style w:type="character" w:customStyle="1" w:styleId="84">
    <w:name w:val="Ballontekst Char"/>
    <w:basedOn w:val="8"/>
    <w:link w:val="10"/>
    <w:semiHidden/>
    <w:qFormat/>
    <w:uiPriority w:val="0"/>
    <w:rPr>
      <w:rFonts w:ascii="Tahoma" w:hAnsi="Tahoma" w:eastAsia="Times New Roman" w:cs="Tahoma"/>
      <w:sz w:val="16"/>
      <w:szCs w:val="16"/>
      <w:lang w:val="nl" w:eastAsia="nl-NL"/>
    </w:rPr>
  </w:style>
  <w:style w:type="paragraph" w:customStyle="1" w:styleId="85">
    <w:name w:val="Kop 2 + Vet"/>
    <w:basedOn w:val="4"/>
    <w:qFormat/>
    <w:uiPriority w:val="0"/>
    <w:pPr>
      <w:spacing w:before="120" w:after="60" w:line="240" w:lineRule="auto"/>
    </w:pPr>
    <w:rPr>
      <w:i w:val="0"/>
      <w:szCs w:val="18"/>
    </w:rPr>
  </w:style>
  <w:style w:type="character" w:customStyle="1" w:styleId="86">
    <w:name w:val="broodtekst Char"/>
    <w:qFormat/>
    <w:uiPriority w:val="0"/>
    <w:rPr>
      <w:rFonts w:ascii="Verdana" w:hAnsi="Verdana"/>
      <w:sz w:val="18"/>
      <w:szCs w:val="24"/>
      <w:lang w:val="nl-NL" w:eastAsia="nl-NL" w:bidi="ar-SA"/>
    </w:rPr>
  </w:style>
  <w:style w:type="character" w:customStyle="1" w:styleId="87">
    <w:name w:val="Kop 2 Char"/>
    <w:qFormat/>
    <w:uiPriority w:val="0"/>
    <w:rPr>
      <w:rFonts w:ascii="Verdana" w:hAnsi="Verdana" w:cs="Arial"/>
      <w:bCs/>
      <w:i/>
      <w:iCs/>
      <w:sz w:val="18"/>
      <w:szCs w:val="28"/>
      <w:lang w:val="nl-NL" w:eastAsia="nl-NL" w:bidi="ar-SA"/>
    </w:rPr>
  </w:style>
  <w:style w:type="character" w:customStyle="1" w:styleId="88">
    <w:name w:val="Kop 2 + Vet;Niet Cursief;Zwart;Voor:  6 pt;Na:  3 pt;Regelafstand:  enkel + V... Char"/>
    <w:qFormat/>
    <w:uiPriority w:val="0"/>
    <w:rPr>
      <w:rFonts w:ascii="Verdana" w:hAnsi="Verdana" w:cs="Arial"/>
      <w:bCs/>
      <w:i/>
      <w:iCs/>
      <w:color w:val="000000"/>
      <w:sz w:val="18"/>
      <w:szCs w:val="18"/>
      <w:lang w:val="nl-NL" w:eastAsia="nl-NL" w:bidi="ar-SA"/>
    </w:rPr>
  </w:style>
  <w:style w:type="character" w:customStyle="1" w:styleId="89">
    <w:name w:val="Tekst opmerking Char"/>
    <w:basedOn w:val="8"/>
    <w:link w:val="13"/>
    <w:qFormat/>
    <w:uiPriority w:val="0"/>
    <w:rPr>
      <w:rFonts w:ascii="Georgia" w:hAnsi="Georgia" w:eastAsia="Times New Roman" w:cs="Times New Roman"/>
      <w:sz w:val="20"/>
      <w:szCs w:val="20"/>
      <w:lang w:eastAsia="nl-NL"/>
    </w:rPr>
  </w:style>
  <w:style w:type="paragraph" w:customStyle="1" w:styleId="90">
    <w:name w:val="Default"/>
    <w:qFormat/>
    <w:uiPriority w:val="0"/>
    <w:pPr>
      <w:autoSpaceDE w:val="0"/>
      <w:autoSpaceDN w:val="0"/>
      <w:adjustRightInd w:val="0"/>
    </w:pPr>
    <w:rPr>
      <w:rFonts w:ascii="Verdana" w:hAnsi="Verdana" w:eastAsia="Times New Roman" w:cs="Verdana"/>
      <w:color w:val="000000"/>
      <w:sz w:val="24"/>
      <w:szCs w:val="24"/>
      <w:lang w:val="nl-NL" w:eastAsia="nl-NL" w:bidi="ar-SA"/>
    </w:rPr>
  </w:style>
  <w:style w:type="paragraph" w:customStyle="1" w:styleId="91">
    <w:name w:val="Standaard + Arial"/>
    <w:basedOn w:val="1"/>
    <w:link w:val="92"/>
    <w:qFormat/>
    <w:uiPriority w:val="0"/>
    <w:pPr>
      <w:spacing w:line="260" w:lineRule="exact"/>
    </w:pPr>
    <w:rPr>
      <w:rFonts w:ascii="Arial" w:hAnsi="Arial" w:eastAsia="Times New Roman" w:cs="Arial"/>
      <w:sz w:val="22"/>
    </w:rPr>
  </w:style>
  <w:style w:type="character" w:customStyle="1" w:styleId="92">
    <w:name w:val="Standaard + Arial Char"/>
    <w:link w:val="91"/>
    <w:qFormat/>
    <w:uiPriority w:val="0"/>
    <w:rPr>
      <w:rFonts w:ascii="Arial" w:hAnsi="Arial" w:eastAsia="Times New Roman" w:cs="Arial"/>
      <w:sz w:val="22"/>
    </w:rPr>
  </w:style>
  <w:style w:type="character" w:customStyle="1" w:styleId="93">
    <w:name w:val="Onderwerp van opmerking Char"/>
    <w:basedOn w:val="89"/>
    <w:link w:val="14"/>
    <w:qFormat/>
    <w:uiPriority w:val="0"/>
    <w:rPr>
      <w:rFonts w:ascii="Georgia" w:hAnsi="Georgia" w:eastAsia="Times New Roman" w:cs="Times New Roman"/>
      <w:b/>
      <w:bCs/>
      <w:sz w:val="20"/>
      <w:szCs w:val="20"/>
      <w:lang w:eastAsia="nl-NL"/>
    </w:rPr>
  </w:style>
  <w:style w:type="character" w:customStyle="1" w:styleId="94">
    <w:name w:val="gh"/>
    <w:qFormat/>
    <w:uiPriority w:val="0"/>
  </w:style>
  <w:style w:type="paragraph" w:customStyle="1" w:styleId="95">
    <w:name w:val="Huisstijl - Rubricering"/>
    <w:basedOn w:val="33"/>
    <w:next w:val="1"/>
    <w:qFormat/>
    <w:uiPriority w:val="0"/>
    <w:pPr>
      <w:autoSpaceDN/>
      <w:spacing w:line="180" w:lineRule="exact"/>
      <w:textAlignment w:val="auto"/>
    </w:pPr>
    <w:rPr>
      <w:b/>
      <w:caps/>
      <w:color w:val="auto"/>
      <w:sz w:val="13"/>
    </w:rPr>
  </w:style>
  <w:style w:type="paragraph" w:customStyle="1" w:styleId="96">
    <w:name w:val="Huisstijl - Paginanummer"/>
    <w:basedOn w:val="33"/>
    <w:qFormat/>
    <w:uiPriority w:val="0"/>
    <w:pPr>
      <w:autoSpaceDN/>
      <w:spacing w:line="240" w:lineRule="auto"/>
      <w:textAlignment w:val="auto"/>
    </w:pPr>
    <w:rPr>
      <w:color w:val="auto"/>
      <w:sz w:val="13"/>
    </w:rPr>
  </w:style>
  <w:style w:type="paragraph" w:customStyle="1" w:styleId="97">
    <w:name w:val="Emeritor BD Tabel basis"/>
    <w:basedOn w:val="1"/>
    <w:qFormat/>
    <w:uiPriority w:val="0"/>
    <w:pPr>
      <w:spacing w:before="80" w:line="260" w:lineRule="exact"/>
    </w:pPr>
    <w:rPr>
      <w:rFonts w:ascii="Calibri" w:hAnsi="Calibri" w:eastAsia="Times New Roman" w:cs="Times New Roman"/>
      <w:color w:val="auto"/>
      <w:sz w:val="22"/>
      <w:szCs w:val="16"/>
    </w:rPr>
  </w:style>
  <w:style w:type="paragraph" w:customStyle="1" w:styleId="98">
    <w:name w:val="Emeritor Tabel header"/>
    <w:basedOn w:val="97"/>
    <w:qFormat/>
    <w:uiPriority w:val="0"/>
    <w:rPr>
      <w:b/>
    </w:rPr>
  </w:style>
  <w:style w:type="paragraph" w:styleId="99">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R:\BBV\IUC\5%20IUC-RIVM\Inkoopprocedures%20en%20modeldocs\Modeldocs\Aanbestedingsdocs\06a%20Beschrijvend%20document\Formulieren,%20verklaringen%20bij%20bd\Verklaring%20aansprakelijkheid%20concern-hol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35883C-25E4-4404-85DB-74910C78ADD5}">
  <ds:schemaRefs/>
</ds:datastoreItem>
</file>

<file path=docProps/app.xml><?xml version="1.0" encoding="utf-8"?>
<Properties xmlns="http://schemas.openxmlformats.org/officeDocument/2006/extended-properties" xmlns:vt="http://schemas.openxmlformats.org/officeDocument/2006/docPropsVTypes">
  <Template>Verklaring aansprakelijkheid concern-holding</Template>
  <Company>RIVM</Company>
  <Pages>1</Pages>
  <Words>261</Words>
  <Characters>1440</Characters>
  <Lines>12</Lines>
  <Paragraphs>3</Paragraphs>
  <TotalTime>10</TotalTime>
  <ScaleCrop>false</ScaleCrop>
  <LinksUpToDate>false</LinksUpToDate>
  <CharactersWithSpaces>1698</CharactersWithSpaces>
  <Application>WPS Office_12.2.0.13431_F1E327BC-269C-435d-A152-05C5408002CA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2022-10-27T07:32:00Z</dcterms:created>
  <dc:creator>Rob Ruiter</dc:creator>
  <cp:lastModifiedBy>Yassine</cp:lastModifiedBy>
  <dcterms:modified xsi:type="dcterms:W3CDTF">2024-02-07T21:47:58Z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72A7CB8D19BD480A9FEDF0EFC48F436D_13</vt:lpwstr>
  </property>
</Properties>
</file>