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A1AE8" w14:textId="089B99AF" w:rsidR="000857A6" w:rsidRDefault="00534934" w:rsidP="000857A6">
      <w:pPr>
        <w:pStyle w:val="GenummerdHoofdstuk"/>
        <w:numPr>
          <w:ilvl w:val="0"/>
          <w:numId w:val="0"/>
        </w:numPr>
        <w:spacing w:after="0" w:line="240" w:lineRule="auto"/>
      </w:pPr>
      <w:bookmarkStart w:id="0" w:name="_Toc57643092"/>
      <w:r>
        <w:t>Bijlage 2</w:t>
      </w:r>
      <w:r w:rsidR="000857A6">
        <w:t xml:space="preserve"> Vragen ten behoeve van marktconsultatie</w:t>
      </w:r>
      <w:bookmarkEnd w:id="0"/>
    </w:p>
    <w:p w14:paraId="71F72ACB" w14:textId="77777777" w:rsidR="000857A6" w:rsidRDefault="000857A6" w:rsidP="000857A6">
      <w:pPr>
        <w:spacing w:line="240" w:lineRule="auto"/>
        <w:rPr>
          <w:szCs w:val="18"/>
        </w:rPr>
      </w:pPr>
    </w:p>
    <w:p w14:paraId="323198F8" w14:textId="77777777" w:rsidR="000857A6" w:rsidRDefault="000857A6" w:rsidP="006E2A69">
      <w:pPr>
        <w:pStyle w:val="subtitel"/>
      </w:pPr>
      <w:r>
        <w:t xml:space="preserve">Aanbesteding gladheidbestrijdingsmaterieel Rijkswaterstaat </w:t>
      </w:r>
    </w:p>
    <w:p w14:paraId="33C6393D" w14:textId="0CA04622" w:rsidR="000857A6" w:rsidRDefault="000857A6" w:rsidP="006E2A69">
      <w:pPr>
        <w:pStyle w:val="subtitel"/>
      </w:pPr>
      <w:r>
        <w:t xml:space="preserve">en Provincie Brabant </w:t>
      </w:r>
      <w:r w:rsidRPr="008D76B3">
        <w:t>Zaaknummer:</w:t>
      </w:r>
      <w:r>
        <w:t xml:space="preserve"> 3</w:t>
      </w:r>
      <w:r w:rsidR="006174AF" w:rsidRPr="00EF106C">
        <w:t>1200050</w:t>
      </w:r>
    </w:p>
    <w:p w14:paraId="568E9627" w14:textId="4A41DFB5" w:rsidR="000857A6" w:rsidRDefault="000857A6" w:rsidP="006E2A69">
      <w:pPr>
        <w:rPr>
          <w:szCs w:val="18"/>
        </w:rPr>
      </w:pPr>
    </w:p>
    <w:p w14:paraId="5C2FF7DF" w14:textId="545951DF" w:rsidR="000461BC" w:rsidRPr="00E34D9D" w:rsidRDefault="000461BC" w:rsidP="006E2A69">
      <w:pPr>
        <w:rPr>
          <w:sz w:val="22"/>
          <w:szCs w:val="22"/>
        </w:rPr>
      </w:pPr>
      <w:r>
        <w:rPr>
          <w:szCs w:val="18"/>
        </w:rPr>
        <w:t xml:space="preserve">Beantwoord door : </w:t>
      </w:r>
      <w:r w:rsidRPr="00E34D9D">
        <w:rPr>
          <w:sz w:val="22"/>
          <w:szCs w:val="22"/>
          <w:highlight w:val="yellow"/>
        </w:rPr>
        <w:t>&lt; naam leverancier</w:t>
      </w:r>
      <w:r w:rsidR="00961467">
        <w:rPr>
          <w:sz w:val="22"/>
          <w:szCs w:val="22"/>
          <w:highlight w:val="yellow"/>
        </w:rPr>
        <w:t xml:space="preserve"> invullen</w:t>
      </w:r>
      <w:r w:rsidRPr="00E34D9D">
        <w:rPr>
          <w:sz w:val="22"/>
          <w:szCs w:val="22"/>
          <w:highlight w:val="yellow"/>
        </w:rPr>
        <w:t xml:space="preserve"> &gt;</w:t>
      </w:r>
    </w:p>
    <w:p w14:paraId="31EFB638" w14:textId="77777777" w:rsidR="000461BC" w:rsidRDefault="000461BC" w:rsidP="006E2A69">
      <w:pPr>
        <w:rPr>
          <w:szCs w:val="18"/>
        </w:rPr>
      </w:pPr>
    </w:p>
    <w:p w14:paraId="37232A77" w14:textId="1B7E2E9E" w:rsidR="000857A6" w:rsidRDefault="000857A6" w:rsidP="006E2A69">
      <w:pPr>
        <w:rPr>
          <w:szCs w:val="18"/>
        </w:rPr>
      </w:pPr>
      <w:r w:rsidRPr="001C3612">
        <w:rPr>
          <w:szCs w:val="18"/>
        </w:rPr>
        <w:t>In onderstaande tabel</w:t>
      </w:r>
      <w:r>
        <w:rPr>
          <w:szCs w:val="18"/>
        </w:rPr>
        <w:t xml:space="preserve"> zijn de vragen voor onderhavige marktconsultatie opgenomen.</w:t>
      </w:r>
      <w:r w:rsidRPr="001C3612">
        <w:rPr>
          <w:szCs w:val="18"/>
        </w:rPr>
        <w:t xml:space="preserve"> </w:t>
      </w:r>
    </w:p>
    <w:p w14:paraId="375D1AC4" w14:textId="777DCE23" w:rsidR="00607571" w:rsidRPr="00E5193F" w:rsidRDefault="00607571" w:rsidP="006E2A69">
      <w:pPr>
        <w:rPr>
          <w:szCs w:val="18"/>
        </w:rPr>
      </w:pPr>
      <w:r>
        <w:rPr>
          <w:szCs w:val="18"/>
        </w:rPr>
        <w:t>U wordt vriendelijk verzocht om dit format te gebruiken en in te vullen.</w:t>
      </w:r>
    </w:p>
    <w:p w14:paraId="5B20D7F8" w14:textId="77777777" w:rsidR="000857A6" w:rsidRDefault="000857A6" w:rsidP="000857A6">
      <w:pPr>
        <w:pStyle w:val="Koptekst"/>
        <w:spacing w:line="240" w:lineRule="auto"/>
      </w:pPr>
    </w:p>
    <w:p w14:paraId="160A1C8A" w14:textId="77777777" w:rsidR="000857A6" w:rsidRPr="00E5193F" w:rsidRDefault="000857A6" w:rsidP="000857A6">
      <w:pPr>
        <w:pStyle w:val="Koptekst"/>
        <w:spacing w:line="240" w:lineRule="auto"/>
      </w:pPr>
    </w:p>
    <w:tbl>
      <w:tblPr>
        <w:tblW w:w="1020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28" w:type="dxa"/>
          <w:right w:w="28" w:type="dxa"/>
        </w:tblCellMar>
        <w:tblLook w:val="0000" w:firstRow="0" w:lastRow="0" w:firstColumn="0" w:lastColumn="0" w:noHBand="0" w:noVBand="0"/>
      </w:tblPr>
      <w:tblGrid>
        <w:gridCol w:w="1696"/>
        <w:gridCol w:w="8505"/>
      </w:tblGrid>
      <w:tr w:rsidR="000857A6" w:rsidRPr="00940EA5" w14:paraId="75FD87C7" w14:textId="77777777" w:rsidTr="004D0761">
        <w:trPr>
          <w:trHeight w:val="448"/>
          <w:tblHeader/>
        </w:trPr>
        <w:tc>
          <w:tcPr>
            <w:tcW w:w="1696" w:type="dxa"/>
            <w:tcBorders>
              <w:bottom w:val="single" w:sz="4" w:space="0" w:color="C0C0C0"/>
            </w:tcBorders>
            <w:noWrap/>
            <w:tcMar>
              <w:top w:w="17" w:type="dxa"/>
              <w:left w:w="17" w:type="dxa"/>
              <w:bottom w:w="0" w:type="dxa"/>
              <w:right w:w="17" w:type="dxa"/>
            </w:tcMar>
            <w:vAlign w:val="center"/>
          </w:tcPr>
          <w:p w14:paraId="1CF58CA3" w14:textId="77777777" w:rsidR="000857A6" w:rsidRPr="00E5193F" w:rsidRDefault="000857A6" w:rsidP="00930C06">
            <w:pPr>
              <w:spacing w:line="240" w:lineRule="auto"/>
              <w:rPr>
                <w:rFonts w:eastAsia="Arial Unicode MS"/>
                <w:szCs w:val="18"/>
              </w:rPr>
            </w:pPr>
            <w:r w:rsidRPr="00E5193F">
              <w:rPr>
                <w:rFonts w:eastAsia="Arial Unicode MS"/>
                <w:szCs w:val="18"/>
              </w:rPr>
              <w:t>Nr.</w:t>
            </w:r>
          </w:p>
        </w:tc>
        <w:tc>
          <w:tcPr>
            <w:tcW w:w="8505" w:type="dxa"/>
            <w:tcBorders>
              <w:bottom w:val="single" w:sz="4" w:space="0" w:color="C0C0C0"/>
            </w:tcBorders>
            <w:vAlign w:val="center"/>
          </w:tcPr>
          <w:p w14:paraId="13210D07" w14:textId="77777777" w:rsidR="000857A6" w:rsidRPr="00E5193F" w:rsidRDefault="000857A6" w:rsidP="00930C06">
            <w:pPr>
              <w:spacing w:line="240" w:lineRule="auto"/>
              <w:rPr>
                <w:szCs w:val="18"/>
              </w:rPr>
            </w:pPr>
            <w:r w:rsidRPr="00E5193F">
              <w:rPr>
                <w:szCs w:val="18"/>
              </w:rPr>
              <w:t>Omschrijving</w:t>
            </w:r>
          </w:p>
        </w:tc>
      </w:tr>
      <w:tr w:rsidR="000857A6" w:rsidRPr="00940EA5" w14:paraId="5C1BBF55" w14:textId="77777777" w:rsidTr="004D0761">
        <w:trPr>
          <w:trHeight w:val="255"/>
        </w:trPr>
        <w:tc>
          <w:tcPr>
            <w:tcW w:w="10201" w:type="dxa"/>
            <w:gridSpan w:val="2"/>
            <w:shd w:val="clear" w:color="auto" w:fill="C0C0C0"/>
            <w:noWrap/>
            <w:tcMar>
              <w:top w:w="17" w:type="dxa"/>
              <w:left w:w="17" w:type="dxa"/>
              <w:bottom w:w="0" w:type="dxa"/>
              <w:right w:w="17" w:type="dxa"/>
            </w:tcMar>
          </w:tcPr>
          <w:p w14:paraId="1A4ECD04" w14:textId="77777777" w:rsidR="000857A6" w:rsidRPr="00940EA5" w:rsidRDefault="000857A6" w:rsidP="00930C06">
            <w:pPr>
              <w:spacing w:line="240" w:lineRule="auto"/>
              <w:rPr>
                <w:b/>
                <w:bCs/>
                <w:szCs w:val="18"/>
              </w:rPr>
            </w:pPr>
            <w:r>
              <w:rPr>
                <w:b/>
                <w:bCs/>
                <w:szCs w:val="18"/>
              </w:rPr>
              <w:t>Vragen over interesse in de opdracht</w:t>
            </w:r>
          </w:p>
        </w:tc>
      </w:tr>
      <w:tr w:rsidR="000857A6" w:rsidRPr="00940EA5" w14:paraId="3D199F88" w14:textId="77777777" w:rsidTr="004D0761">
        <w:trPr>
          <w:trHeight w:val="255"/>
        </w:trPr>
        <w:tc>
          <w:tcPr>
            <w:tcW w:w="1696" w:type="dxa"/>
            <w:shd w:val="clear" w:color="auto" w:fill="F2F2F2" w:themeFill="background1" w:themeFillShade="F2"/>
            <w:noWrap/>
            <w:tcMar>
              <w:top w:w="17" w:type="dxa"/>
              <w:left w:w="17" w:type="dxa"/>
              <w:bottom w:w="0" w:type="dxa"/>
              <w:right w:w="17" w:type="dxa"/>
            </w:tcMar>
          </w:tcPr>
          <w:p w14:paraId="2F881884" w14:textId="3C994D22" w:rsidR="000857A6" w:rsidRPr="00940EA5" w:rsidRDefault="002F4F11" w:rsidP="00930C06">
            <w:pPr>
              <w:spacing w:line="240" w:lineRule="auto"/>
              <w:rPr>
                <w:szCs w:val="18"/>
              </w:rPr>
            </w:pPr>
            <w:r>
              <w:rPr>
                <w:szCs w:val="18"/>
              </w:rPr>
              <w:t>A</w:t>
            </w:r>
            <w:r w:rsidR="000857A6">
              <w:rPr>
                <w:szCs w:val="18"/>
              </w:rPr>
              <w:t>1</w:t>
            </w:r>
          </w:p>
        </w:tc>
        <w:tc>
          <w:tcPr>
            <w:tcW w:w="8505" w:type="dxa"/>
            <w:shd w:val="clear" w:color="auto" w:fill="F2F2F2" w:themeFill="background1" w:themeFillShade="F2"/>
          </w:tcPr>
          <w:p w14:paraId="7E487767" w14:textId="0D467DE4" w:rsidR="000857A6" w:rsidRPr="00970A51" w:rsidRDefault="000857A6" w:rsidP="00BB5A4A">
            <w:pPr>
              <w:pStyle w:val="Lijstalinea"/>
              <w:numPr>
                <w:ilvl w:val="0"/>
                <w:numId w:val="0"/>
              </w:numPr>
              <w:autoSpaceDE w:val="0"/>
              <w:autoSpaceDN w:val="0"/>
              <w:adjustRightInd w:val="0"/>
              <w:ind w:left="-23"/>
              <w:rPr>
                <w:szCs w:val="18"/>
              </w:rPr>
            </w:pPr>
            <w:r w:rsidRPr="008D5ADB">
              <w:rPr>
                <w:szCs w:val="18"/>
              </w:rPr>
              <w:t xml:space="preserve">Overweegt u, gebaseerd op de informatie uit deze marktconsultatie, in te schrijven op </w:t>
            </w:r>
            <w:r w:rsidR="002A0201">
              <w:rPr>
                <w:szCs w:val="18"/>
              </w:rPr>
              <w:t>een voorgenomen</w:t>
            </w:r>
            <w:r w:rsidRPr="008D5ADB">
              <w:rPr>
                <w:szCs w:val="18"/>
              </w:rPr>
              <w:t xml:space="preserve"> aanbesteding</w:t>
            </w:r>
            <w:r w:rsidR="00567468">
              <w:rPr>
                <w:szCs w:val="18"/>
              </w:rPr>
              <w:t xml:space="preserve"> met beoogde percelen</w:t>
            </w:r>
            <w:r w:rsidRPr="008D5ADB">
              <w:rPr>
                <w:szCs w:val="18"/>
              </w:rPr>
              <w:t>?</w:t>
            </w:r>
          </w:p>
        </w:tc>
      </w:tr>
      <w:tr w:rsidR="00CB41CF" w:rsidRPr="00940EA5" w14:paraId="302ED497" w14:textId="77777777" w:rsidTr="004D0761">
        <w:trPr>
          <w:trHeight w:val="255"/>
        </w:trPr>
        <w:tc>
          <w:tcPr>
            <w:tcW w:w="1696" w:type="dxa"/>
            <w:noWrap/>
            <w:tcMar>
              <w:top w:w="17" w:type="dxa"/>
              <w:left w:w="17" w:type="dxa"/>
              <w:bottom w:w="0" w:type="dxa"/>
              <w:right w:w="17" w:type="dxa"/>
            </w:tcMar>
          </w:tcPr>
          <w:p w14:paraId="1B09FAA7" w14:textId="2AEF0929" w:rsidR="00CB41CF" w:rsidRDefault="00CB41CF" w:rsidP="00961467">
            <w:pPr>
              <w:spacing w:line="240" w:lineRule="auto"/>
              <w:rPr>
                <w:szCs w:val="18"/>
              </w:rPr>
            </w:pPr>
            <w:r>
              <w:rPr>
                <w:szCs w:val="18"/>
              </w:rPr>
              <w:t>Uw antwoord</w:t>
            </w:r>
          </w:p>
        </w:tc>
        <w:tc>
          <w:tcPr>
            <w:tcW w:w="8505" w:type="dxa"/>
          </w:tcPr>
          <w:p w14:paraId="68E18EC4" w14:textId="2933A90D" w:rsidR="00CB41CF" w:rsidRPr="0053769F" w:rsidRDefault="00E34D9D" w:rsidP="0053769F">
            <w:pPr>
              <w:autoSpaceDE w:val="0"/>
              <w:autoSpaceDN w:val="0"/>
              <w:adjustRightInd w:val="0"/>
              <w:spacing w:line="240" w:lineRule="auto"/>
              <w:rPr>
                <w:szCs w:val="18"/>
              </w:rPr>
            </w:pPr>
            <w:r>
              <w:rPr>
                <w:szCs w:val="18"/>
              </w:rPr>
              <w:t xml:space="preserve"> </w:t>
            </w:r>
            <w:sdt>
              <w:sdtPr>
                <w:rPr>
                  <w:szCs w:val="18"/>
                </w:rPr>
                <w:id w:val="-484783756"/>
                <w14:checkbox>
                  <w14:checked w14:val="0"/>
                  <w14:checkedState w14:val="2612" w14:font="MS Gothic"/>
                  <w14:uncheckedState w14:val="2610" w14:font="MS Gothic"/>
                </w14:checkbox>
              </w:sdtPr>
              <w:sdtEndPr/>
              <w:sdtContent>
                <w:r w:rsidR="00970A51">
                  <w:rPr>
                    <w:rFonts w:ascii="MS Gothic" w:eastAsia="MS Gothic" w:hAnsi="MS Gothic" w:hint="eastAsia"/>
                    <w:szCs w:val="18"/>
                  </w:rPr>
                  <w:t>☐</w:t>
                </w:r>
              </w:sdtContent>
            </w:sdt>
            <w:r>
              <w:rPr>
                <w:szCs w:val="18"/>
              </w:rPr>
              <w:t xml:space="preserve">Ja/ </w:t>
            </w:r>
            <w:sdt>
              <w:sdtPr>
                <w:rPr>
                  <w:szCs w:val="18"/>
                </w:rPr>
                <w:id w:val="-1692448827"/>
                <w14:checkbox>
                  <w14:checked w14:val="0"/>
                  <w14:checkedState w14:val="2612" w14:font="MS Gothic"/>
                  <w14:uncheckedState w14:val="2610" w14:font="MS Gothic"/>
                </w14:checkbox>
              </w:sdtPr>
              <w:sdtEndPr/>
              <w:sdtContent>
                <w:r>
                  <w:rPr>
                    <w:rFonts w:ascii="MS Gothic" w:eastAsia="MS Gothic" w:hAnsi="MS Gothic" w:hint="eastAsia"/>
                    <w:szCs w:val="18"/>
                  </w:rPr>
                  <w:t>☐</w:t>
                </w:r>
              </w:sdtContent>
            </w:sdt>
            <w:r>
              <w:rPr>
                <w:szCs w:val="18"/>
              </w:rPr>
              <w:t>Nee</w:t>
            </w:r>
            <w:r w:rsidR="00970A51">
              <w:rPr>
                <w:szCs w:val="18"/>
              </w:rPr>
              <w:t>, waarom niet</w:t>
            </w:r>
            <w:r>
              <w:rPr>
                <w:szCs w:val="18"/>
              </w:rPr>
              <w:t xml:space="preserve"> :</w:t>
            </w:r>
          </w:p>
        </w:tc>
      </w:tr>
      <w:tr w:rsidR="000857A6" w:rsidRPr="00940EA5" w14:paraId="253704FC" w14:textId="77777777" w:rsidTr="004D0761">
        <w:trPr>
          <w:trHeight w:val="255"/>
        </w:trPr>
        <w:tc>
          <w:tcPr>
            <w:tcW w:w="1696" w:type="dxa"/>
            <w:shd w:val="clear" w:color="auto" w:fill="F2F2F2" w:themeFill="background1" w:themeFillShade="F2"/>
            <w:noWrap/>
            <w:tcMar>
              <w:top w:w="17" w:type="dxa"/>
              <w:left w:w="17" w:type="dxa"/>
              <w:bottom w:w="0" w:type="dxa"/>
              <w:right w:w="17" w:type="dxa"/>
            </w:tcMar>
          </w:tcPr>
          <w:p w14:paraId="0F9E611A" w14:textId="4697BC41" w:rsidR="000857A6" w:rsidRPr="00940EA5" w:rsidRDefault="002F4F11" w:rsidP="00930C06">
            <w:pPr>
              <w:spacing w:line="240" w:lineRule="auto"/>
              <w:rPr>
                <w:szCs w:val="18"/>
              </w:rPr>
            </w:pPr>
            <w:r>
              <w:rPr>
                <w:szCs w:val="18"/>
              </w:rPr>
              <w:t>A</w:t>
            </w:r>
            <w:r w:rsidR="000857A6">
              <w:rPr>
                <w:szCs w:val="18"/>
              </w:rPr>
              <w:t>2</w:t>
            </w:r>
          </w:p>
        </w:tc>
        <w:tc>
          <w:tcPr>
            <w:tcW w:w="8505" w:type="dxa"/>
            <w:shd w:val="clear" w:color="auto" w:fill="F2F2F2" w:themeFill="background1" w:themeFillShade="F2"/>
          </w:tcPr>
          <w:p w14:paraId="49FFD76B" w14:textId="542E5D28" w:rsidR="000857A6" w:rsidRDefault="000857A6" w:rsidP="00BB5A4A">
            <w:pPr>
              <w:pStyle w:val="Lijstalinea"/>
              <w:numPr>
                <w:ilvl w:val="0"/>
                <w:numId w:val="0"/>
              </w:numPr>
              <w:autoSpaceDE w:val="0"/>
              <w:autoSpaceDN w:val="0"/>
              <w:adjustRightInd w:val="0"/>
              <w:rPr>
                <w:szCs w:val="18"/>
              </w:rPr>
            </w:pPr>
            <w:r>
              <w:rPr>
                <w:szCs w:val="18"/>
              </w:rPr>
              <w:t xml:space="preserve">Indien uw antwoord op vraag 1 ‘ja’ is, op </w:t>
            </w:r>
            <w:r w:rsidR="000461BC">
              <w:rPr>
                <w:szCs w:val="18"/>
              </w:rPr>
              <w:t>welke van de volgende percelen</w:t>
            </w:r>
            <w:r w:rsidR="00CB41CF">
              <w:rPr>
                <w:szCs w:val="18"/>
              </w:rPr>
              <w:t xml:space="preserve"> </w:t>
            </w:r>
            <w:r>
              <w:rPr>
                <w:szCs w:val="18"/>
              </w:rPr>
              <w:t>overweegt u dan in te schrijven?</w:t>
            </w:r>
          </w:p>
          <w:p w14:paraId="769AC386" w14:textId="7532A3E7" w:rsidR="000461BC" w:rsidRDefault="00A0247F" w:rsidP="00BB5A4A">
            <w:pPr>
              <w:pStyle w:val="Lijstalinea"/>
              <w:numPr>
                <w:ilvl w:val="0"/>
                <w:numId w:val="32"/>
              </w:numPr>
              <w:autoSpaceDE w:val="0"/>
              <w:autoSpaceDN w:val="0"/>
              <w:adjustRightInd w:val="0"/>
              <w:ind w:left="403"/>
              <w:rPr>
                <w:szCs w:val="18"/>
              </w:rPr>
            </w:pPr>
            <w:sdt>
              <w:sdtPr>
                <w:rPr>
                  <w:szCs w:val="18"/>
                </w:rPr>
                <w:id w:val="1852439983"/>
                <w14:checkbox>
                  <w14:checked w14:val="0"/>
                  <w14:checkedState w14:val="2612" w14:font="MS Gothic"/>
                  <w14:uncheckedState w14:val="2610" w14:font="MS Gothic"/>
                </w14:checkbox>
              </w:sdtPr>
              <w:sdtEndPr/>
              <w:sdtContent>
                <w:r w:rsidR="002A0201">
                  <w:rPr>
                    <w:rFonts w:ascii="MS Gothic" w:eastAsia="MS Gothic" w:hAnsi="MS Gothic" w:hint="eastAsia"/>
                    <w:szCs w:val="18"/>
                  </w:rPr>
                  <w:t>☐</w:t>
                </w:r>
              </w:sdtContent>
            </w:sdt>
            <w:r w:rsidR="000461BC">
              <w:rPr>
                <w:szCs w:val="18"/>
              </w:rPr>
              <w:t xml:space="preserve">󠄀 Alle regionale </w:t>
            </w:r>
            <w:r w:rsidR="0038482B">
              <w:rPr>
                <w:szCs w:val="18"/>
              </w:rPr>
              <w:t>percelen</w:t>
            </w:r>
          </w:p>
          <w:p w14:paraId="4D11691E" w14:textId="0D34D2CB" w:rsidR="002A0201" w:rsidRDefault="00A0247F" w:rsidP="00BB5A4A">
            <w:pPr>
              <w:pStyle w:val="Lijstalinea"/>
              <w:numPr>
                <w:ilvl w:val="0"/>
                <w:numId w:val="32"/>
              </w:numPr>
              <w:autoSpaceDE w:val="0"/>
              <w:autoSpaceDN w:val="0"/>
              <w:adjustRightInd w:val="0"/>
              <w:ind w:left="403"/>
              <w:rPr>
                <w:szCs w:val="18"/>
              </w:rPr>
            </w:pPr>
            <w:sdt>
              <w:sdtPr>
                <w:rPr>
                  <w:szCs w:val="18"/>
                </w:rPr>
                <w:id w:val="-999191756"/>
                <w14:checkbox>
                  <w14:checked w14:val="0"/>
                  <w14:checkedState w14:val="2612" w14:font="MS Gothic"/>
                  <w14:uncheckedState w14:val="2610" w14:font="MS Gothic"/>
                </w14:checkbox>
              </w:sdtPr>
              <w:sdtEndPr/>
              <w:sdtContent>
                <w:r w:rsidR="002A0201">
                  <w:rPr>
                    <w:rFonts w:ascii="MS Gothic" w:eastAsia="MS Gothic" w:hAnsi="MS Gothic" w:hint="eastAsia"/>
                    <w:szCs w:val="18"/>
                  </w:rPr>
                  <w:t>☐</w:t>
                </w:r>
              </w:sdtContent>
            </w:sdt>
            <w:r w:rsidR="002A0201">
              <w:rPr>
                <w:szCs w:val="18"/>
              </w:rPr>
              <w:t xml:space="preserve"> Niet alle regionale </w:t>
            </w:r>
            <w:r w:rsidR="0038482B">
              <w:rPr>
                <w:szCs w:val="18"/>
              </w:rPr>
              <w:t>percelen</w:t>
            </w:r>
          </w:p>
          <w:p w14:paraId="30ED6670" w14:textId="23887898" w:rsidR="000461BC" w:rsidRDefault="00A0247F" w:rsidP="00BB5A4A">
            <w:pPr>
              <w:pStyle w:val="Lijstalinea"/>
              <w:numPr>
                <w:ilvl w:val="0"/>
                <w:numId w:val="32"/>
              </w:numPr>
              <w:autoSpaceDE w:val="0"/>
              <w:autoSpaceDN w:val="0"/>
              <w:adjustRightInd w:val="0"/>
              <w:ind w:left="403"/>
              <w:rPr>
                <w:szCs w:val="18"/>
              </w:rPr>
            </w:pPr>
            <w:sdt>
              <w:sdtPr>
                <w:rPr>
                  <w:szCs w:val="18"/>
                </w:rPr>
                <w:id w:val="-1241476306"/>
                <w14:checkbox>
                  <w14:checked w14:val="0"/>
                  <w14:checkedState w14:val="2612" w14:font="MS Gothic"/>
                  <w14:uncheckedState w14:val="2610" w14:font="MS Gothic"/>
                </w14:checkbox>
              </w:sdtPr>
              <w:sdtEndPr/>
              <w:sdtContent>
                <w:r w:rsidR="002A0201">
                  <w:rPr>
                    <w:rFonts w:ascii="MS Gothic" w:eastAsia="MS Gothic" w:hAnsi="MS Gothic" w:hint="eastAsia"/>
                    <w:szCs w:val="18"/>
                  </w:rPr>
                  <w:t>☐</w:t>
                </w:r>
              </w:sdtContent>
            </w:sdt>
            <w:r w:rsidR="000461BC">
              <w:rPr>
                <w:szCs w:val="18"/>
              </w:rPr>
              <w:t xml:space="preserve"> Landelijk perceel circulaire ploegen</w:t>
            </w:r>
            <w:r w:rsidR="00567468">
              <w:rPr>
                <w:szCs w:val="18"/>
              </w:rPr>
              <w:t xml:space="preserve"> producent AEBI</w:t>
            </w:r>
          </w:p>
          <w:p w14:paraId="70AACB73" w14:textId="661AEB0B" w:rsidR="000461BC" w:rsidRPr="000461BC" w:rsidRDefault="00A0247F" w:rsidP="00BB5A4A">
            <w:pPr>
              <w:pStyle w:val="Lijstalinea"/>
              <w:numPr>
                <w:ilvl w:val="0"/>
                <w:numId w:val="32"/>
              </w:numPr>
              <w:ind w:left="403"/>
              <w:rPr>
                <w:szCs w:val="18"/>
              </w:rPr>
            </w:pPr>
            <w:sdt>
              <w:sdtPr>
                <w:rPr>
                  <w:szCs w:val="18"/>
                </w:rPr>
                <w:id w:val="398640443"/>
                <w14:checkbox>
                  <w14:checked w14:val="0"/>
                  <w14:checkedState w14:val="2612" w14:font="MS Gothic"/>
                  <w14:uncheckedState w14:val="2610" w14:font="MS Gothic"/>
                </w14:checkbox>
              </w:sdtPr>
              <w:sdtEndPr/>
              <w:sdtContent>
                <w:r w:rsidR="002A0201">
                  <w:rPr>
                    <w:rFonts w:ascii="MS Gothic" w:eastAsia="MS Gothic" w:hAnsi="MS Gothic" w:hint="eastAsia"/>
                    <w:szCs w:val="18"/>
                  </w:rPr>
                  <w:t>☐</w:t>
                </w:r>
              </w:sdtContent>
            </w:sdt>
            <w:r w:rsidR="000461BC">
              <w:rPr>
                <w:szCs w:val="18"/>
              </w:rPr>
              <w:t xml:space="preserve"> </w:t>
            </w:r>
            <w:r w:rsidR="000461BC" w:rsidRPr="000461BC">
              <w:rPr>
                <w:szCs w:val="18"/>
              </w:rPr>
              <w:t>Landelijk perceel circulaire ploegen</w:t>
            </w:r>
            <w:r w:rsidR="00567468">
              <w:rPr>
                <w:szCs w:val="18"/>
              </w:rPr>
              <w:t xml:space="preserve"> overige producenten</w:t>
            </w:r>
          </w:p>
          <w:p w14:paraId="49F25E1B" w14:textId="1AE23255" w:rsidR="000461BC" w:rsidRPr="000461BC" w:rsidRDefault="00A0247F" w:rsidP="00BB5A4A">
            <w:pPr>
              <w:pStyle w:val="Lijstalinea"/>
              <w:numPr>
                <w:ilvl w:val="0"/>
                <w:numId w:val="32"/>
              </w:numPr>
              <w:ind w:left="403"/>
              <w:rPr>
                <w:szCs w:val="18"/>
              </w:rPr>
            </w:pPr>
            <w:sdt>
              <w:sdtPr>
                <w:rPr>
                  <w:szCs w:val="18"/>
                </w:rPr>
                <w:id w:val="173079610"/>
                <w14:checkbox>
                  <w14:checked w14:val="0"/>
                  <w14:checkedState w14:val="2612" w14:font="MS Gothic"/>
                  <w14:uncheckedState w14:val="2610" w14:font="MS Gothic"/>
                </w14:checkbox>
              </w:sdtPr>
              <w:sdtEndPr/>
              <w:sdtContent>
                <w:r w:rsidR="002A0201">
                  <w:rPr>
                    <w:rFonts w:ascii="MS Gothic" w:eastAsia="MS Gothic" w:hAnsi="MS Gothic" w:hint="eastAsia"/>
                    <w:szCs w:val="18"/>
                  </w:rPr>
                  <w:t>☐</w:t>
                </w:r>
              </w:sdtContent>
            </w:sdt>
            <w:r w:rsidR="000461BC">
              <w:rPr>
                <w:szCs w:val="18"/>
              </w:rPr>
              <w:t xml:space="preserve"> </w:t>
            </w:r>
            <w:r w:rsidR="000461BC" w:rsidRPr="000461BC">
              <w:rPr>
                <w:szCs w:val="18"/>
              </w:rPr>
              <w:t xml:space="preserve">Landelijk perceel circulaire </w:t>
            </w:r>
            <w:r w:rsidR="00567468">
              <w:rPr>
                <w:szCs w:val="18"/>
              </w:rPr>
              <w:t>s</w:t>
            </w:r>
            <w:r w:rsidR="000461BC">
              <w:rPr>
                <w:szCs w:val="18"/>
              </w:rPr>
              <w:t>trooiers</w:t>
            </w:r>
            <w:r w:rsidR="00567468">
              <w:rPr>
                <w:szCs w:val="18"/>
              </w:rPr>
              <w:t xml:space="preserve"> producent AEBI</w:t>
            </w:r>
          </w:p>
          <w:p w14:paraId="79488935" w14:textId="45871EFC" w:rsidR="000461BC" w:rsidRDefault="00A0247F" w:rsidP="00BB5A4A">
            <w:pPr>
              <w:pStyle w:val="Lijstalinea"/>
              <w:numPr>
                <w:ilvl w:val="0"/>
                <w:numId w:val="32"/>
              </w:numPr>
              <w:ind w:left="403"/>
              <w:rPr>
                <w:szCs w:val="18"/>
              </w:rPr>
            </w:pPr>
            <w:sdt>
              <w:sdtPr>
                <w:rPr>
                  <w:szCs w:val="18"/>
                </w:rPr>
                <w:id w:val="1167512198"/>
                <w14:checkbox>
                  <w14:checked w14:val="0"/>
                  <w14:checkedState w14:val="2612" w14:font="MS Gothic"/>
                  <w14:uncheckedState w14:val="2610" w14:font="MS Gothic"/>
                </w14:checkbox>
              </w:sdtPr>
              <w:sdtEndPr/>
              <w:sdtContent>
                <w:r w:rsidR="002A0201">
                  <w:rPr>
                    <w:rFonts w:ascii="MS Gothic" w:eastAsia="MS Gothic" w:hAnsi="MS Gothic" w:hint="eastAsia"/>
                    <w:szCs w:val="18"/>
                  </w:rPr>
                  <w:t>☐</w:t>
                </w:r>
              </w:sdtContent>
            </w:sdt>
            <w:r w:rsidR="000461BC">
              <w:rPr>
                <w:szCs w:val="18"/>
              </w:rPr>
              <w:t xml:space="preserve"> </w:t>
            </w:r>
            <w:r w:rsidR="000461BC" w:rsidRPr="000461BC">
              <w:rPr>
                <w:szCs w:val="18"/>
              </w:rPr>
              <w:t xml:space="preserve">Landelijk perceel circulaire </w:t>
            </w:r>
            <w:r w:rsidR="00567468">
              <w:rPr>
                <w:szCs w:val="18"/>
              </w:rPr>
              <w:t>s</w:t>
            </w:r>
            <w:r w:rsidR="000461BC">
              <w:rPr>
                <w:szCs w:val="18"/>
              </w:rPr>
              <w:t>trooiers</w:t>
            </w:r>
            <w:r w:rsidR="00567468">
              <w:rPr>
                <w:szCs w:val="18"/>
              </w:rPr>
              <w:t xml:space="preserve"> overige producenten</w:t>
            </w:r>
          </w:p>
          <w:p w14:paraId="06B016EB" w14:textId="226146F4" w:rsidR="0038482B" w:rsidRDefault="00A0247F" w:rsidP="00BB5A4A">
            <w:pPr>
              <w:pStyle w:val="Lijstalinea"/>
              <w:numPr>
                <w:ilvl w:val="0"/>
                <w:numId w:val="32"/>
              </w:numPr>
              <w:ind w:left="403"/>
              <w:rPr>
                <w:szCs w:val="18"/>
              </w:rPr>
            </w:pPr>
            <w:sdt>
              <w:sdtPr>
                <w:rPr>
                  <w:szCs w:val="18"/>
                </w:rPr>
                <w:id w:val="1718154140"/>
                <w14:checkbox>
                  <w14:checked w14:val="0"/>
                  <w14:checkedState w14:val="2612" w14:font="MS Gothic"/>
                  <w14:uncheckedState w14:val="2610" w14:font="MS Gothic"/>
                </w14:checkbox>
              </w:sdtPr>
              <w:sdtEndPr/>
              <w:sdtContent>
                <w:r w:rsidR="006174AF">
                  <w:rPr>
                    <w:rFonts w:ascii="MS Gothic" w:eastAsia="MS Gothic" w:hAnsi="MS Gothic" w:hint="eastAsia"/>
                    <w:szCs w:val="18"/>
                  </w:rPr>
                  <w:t>☐</w:t>
                </w:r>
              </w:sdtContent>
            </w:sdt>
            <w:r w:rsidR="0038482B">
              <w:rPr>
                <w:szCs w:val="18"/>
              </w:rPr>
              <w:t xml:space="preserve">‘Optioneel’ </w:t>
            </w:r>
            <w:r w:rsidR="0038482B" w:rsidRPr="000461BC">
              <w:rPr>
                <w:szCs w:val="18"/>
              </w:rPr>
              <w:t>Landelijk perceel circulair</w:t>
            </w:r>
            <w:r w:rsidR="0038482B">
              <w:rPr>
                <w:szCs w:val="18"/>
              </w:rPr>
              <w:t xml:space="preserve"> materieel met meerdere contractpartijen, zie vraag </w:t>
            </w:r>
            <w:r w:rsidR="006174AF">
              <w:rPr>
                <w:szCs w:val="18"/>
              </w:rPr>
              <w:t>C3.</w:t>
            </w:r>
          </w:p>
          <w:p w14:paraId="136C1694" w14:textId="77777777" w:rsidR="000461BC" w:rsidRDefault="000461BC" w:rsidP="006E2A69">
            <w:pPr>
              <w:pStyle w:val="Lijstalinea"/>
              <w:numPr>
                <w:ilvl w:val="0"/>
                <w:numId w:val="0"/>
              </w:numPr>
              <w:autoSpaceDE w:val="0"/>
              <w:autoSpaceDN w:val="0"/>
              <w:adjustRightInd w:val="0"/>
              <w:ind w:left="782"/>
              <w:rPr>
                <w:szCs w:val="18"/>
              </w:rPr>
            </w:pPr>
          </w:p>
          <w:p w14:paraId="76F80DD1" w14:textId="55D536FC" w:rsidR="000857A6" w:rsidRPr="007005A2" w:rsidRDefault="007005A2" w:rsidP="00BB5A4A">
            <w:pPr>
              <w:pStyle w:val="Lijstalinea"/>
              <w:numPr>
                <w:ilvl w:val="0"/>
                <w:numId w:val="0"/>
              </w:numPr>
              <w:autoSpaceDE w:val="0"/>
              <w:autoSpaceDN w:val="0"/>
              <w:adjustRightInd w:val="0"/>
              <w:rPr>
                <w:szCs w:val="18"/>
              </w:rPr>
            </w:pPr>
            <w:r>
              <w:rPr>
                <w:szCs w:val="18"/>
              </w:rPr>
              <w:t xml:space="preserve">Indien </w:t>
            </w:r>
            <w:r w:rsidR="00E34D9D">
              <w:rPr>
                <w:szCs w:val="18"/>
              </w:rPr>
              <w:t xml:space="preserve">u niet </w:t>
            </w:r>
            <w:r>
              <w:rPr>
                <w:szCs w:val="18"/>
              </w:rPr>
              <w:t>alle</w:t>
            </w:r>
            <w:r w:rsidR="00E34D9D">
              <w:rPr>
                <w:szCs w:val="18"/>
              </w:rPr>
              <w:t xml:space="preserve"> heeft aangegeven</w:t>
            </w:r>
            <w:r>
              <w:rPr>
                <w:szCs w:val="18"/>
              </w:rPr>
              <w:t>, w</w:t>
            </w:r>
            <w:r w:rsidR="000857A6">
              <w:rPr>
                <w:szCs w:val="18"/>
              </w:rPr>
              <w:t xml:space="preserve">aarom </w:t>
            </w:r>
            <w:r w:rsidR="00E34D9D">
              <w:rPr>
                <w:szCs w:val="18"/>
              </w:rPr>
              <w:t xml:space="preserve">niet en </w:t>
            </w:r>
            <w:r w:rsidR="006E2A69">
              <w:rPr>
                <w:szCs w:val="18"/>
              </w:rPr>
              <w:t xml:space="preserve">waarom welke </w:t>
            </w:r>
            <w:r w:rsidR="000857A6">
              <w:rPr>
                <w:szCs w:val="18"/>
              </w:rPr>
              <w:t>specifiek</w:t>
            </w:r>
            <w:r w:rsidR="00E34D9D">
              <w:rPr>
                <w:szCs w:val="18"/>
              </w:rPr>
              <w:t>e percelen wel</w:t>
            </w:r>
            <w:r w:rsidR="000857A6">
              <w:rPr>
                <w:szCs w:val="18"/>
              </w:rPr>
              <w:t>?</w:t>
            </w:r>
          </w:p>
        </w:tc>
      </w:tr>
      <w:tr w:rsidR="008D27A1" w:rsidRPr="00940EA5" w14:paraId="52BE37EF" w14:textId="77777777" w:rsidTr="004D0761">
        <w:trPr>
          <w:trHeight w:val="255"/>
        </w:trPr>
        <w:tc>
          <w:tcPr>
            <w:tcW w:w="1696" w:type="dxa"/>
            <w:noWrap/>
            <w:tcMar>
              <w:top w:w="17" w:type="dxa"/>
              <w:left w:w="17" w:type="dxa"/>
              <w:bottom w:w="0" w:type="dxa"/>
              <w:right w:w="17" w:type="dxa"/>
            </w:tcMar>
          </w:tcPr>
          <w:p w14:paraId="4EE173BF" w14:textId="766EF0AE" w:rsidR="008D27A1" w:rsidRDefault="008D27A1" w:rsidP="008D27A1">
            <w:pPr>
              <w:spacing w:line="240" w:lineRule="auto"/>
              <w:rPr>
                <w:szCs w:val="18"/>
              </w:rPr>
            </w:pPr>
            <w:r>
              <w:rPr>
                <w:szCs w:val="18"/>
              </w:rPr>
              <w:t>Uw antwoord</w:t>
            </w:r>
          </w:p>
        </w:tc>
        <w:tc>
          <w:tcPr>
            <w:tcW w:w="8505" w:type="dxa"/>
          </w:tcPr>
          <w:p w14:paraId="3A225907" w14:textId="48C2A398" w:rsidR="008D27A1" w:rsidRDefault="00E34D9D" w:rsidP="00BB5A4A">
            <w:pPr>
              <w:pStyle w:val="Lijstalinea"/>
              <w:numPr>
                <w:ilvl w:val="0"/>
                <w:numId w:val="0"/>
              </w:numPr>
              <w:autoSpaceDE w:val="0"/>
              <w:autoSpaceDN w:val="0"/>
              <w:adjustRightInd w:val="0"/>
              <w:spacing w:line="240" w:lineRule="auto"/>
              <w:rPr>
                <w:szCs w:val="18"/>
              </w:rPr>
            </w:pPr>
            <w:r>
              <w:rPr>
                <w:szCs w:val="18"/>
              </w:rPr>
              <w:t>Niet alle:</w:t>
            </w:r>
          </w:p>
        </w:tc>
      </w:tr>
    </w:tbl>
    <w:p w14:paraId="2D72A293" w14:textId="7A064160" w:rsidR="000857A6" w:rsidRDefault="000857A6" w:rsidP="000857A6">
      <w:pPr>
        <w:spacing w:line="240" w:lineRule="auto"/>
      </w:pPr>
    </w:p>
    <w:p w14:paraId="5D06EE9E" w14:textId="77777777" w:rsidR="000461BC" w:rsidRPr="00940EA5" w:rsidRDefault="000461BC" w:rsidP="000857A6">
      <w:pPr>
        <w:spacing w:line="240" w:lineRule="auto"/>
      </w:pPr>
    </w:p>
    <w:tbl>
      <w:tblPr>
        <w:tblW w:w="1020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28" w:type="dxa"/>
          <w:right w:w="28" w:type="dxa"/>
        </w:tblCellMar>
        <w:tblLook w:val="0000" w:firstRow="0" w:lastRow="0" w:firstColumn="0" w:lastColumn="0" w:noHBand="0" w:noVBand="0"/>
      </w:tblPr>
      <w:tblGrid>
        <w:gridCol w:w="1696"/>
        <w:gridCol w:w="8505"/>
      </w:tblGrid>
      <w:tr w:rsidR="000857A6" w:rsidRPr="00940EA5" w14:paraId="160EE23D" w14:textId="77777777" w:rsidTr="004D0761">
        <w:trPr>
          <w:trHeight w:val="448"/>
          <w:tblHeader/>
        </w:trPr>
        <w:tc>
          <w:tcPr>
            <w:tcW w:w="1696" w:type="dxa"/>
            <w:tcBorders>
              <w:bottom w:val="single" w:sz="4" w:space="0" w:color="C0C0C0"/>
            </w:tcBorders>
            <w:noWrap/>
            <w:tcMar>
              <w:top w:w="17" w:type="dxa"/>
              <w:left w:w="17" w:type="dxa"/>
              <w:bottom w:w="0" w:type="dxa"/>
              <w:right w:w="17" w:type="dxa"/>
            </w:tcMar>
            <w:vAlign w:val="center"/>
          </w:tcPr>
          <w:p w14:paraId="21D3ADC2" w14:textId="77777777" w:rsidR="000857A6" w:rsidRPr="00E5193F" w:rsidRDefault="000857A6" w:rsidP="00930C06">
            <w:pPr>
              <w:spacing w:line="240" w:lineRule="auto"/>
              <w:rPr>
                <w:rFonts w:eastAsia="Arial Unicode MS"/>
                <w:szCs w:val="18"/>
              </w:rPr>
            </w:pPr>
            <w:r w:rsidRPr="00E5193F">
              <w:rPr>
                <w:rFonts w:eastAsia="Arial Unicode MS"/>
                <w:szCs w:val="18"/>
              </w:rPr>
              <w:t>Nr.</w:t>
            </w:r>
          </w:p>
        </w:tc>
        <w:tc>
          <w:tcPr>
            <w:tcW w:w="8505" w:type="dxa"/>
            <w:tcBorders>
              <w:bottom w:val="single" w:sz="4" w:space="0" w:color="C0C0C0"/>
            </w:tcBorders>
            <w:vAlign w:val="center"/>
          </w:tcPr>
          <w:p w14:paraId="50BDA279" w14:textId="77777777" w:rsidR="000857A6" w:rsidRPr="00E5193F" w:rsidRDefault="000857A6" w:rsidP="00930C06">
            <w:pPr>
              <w:spacing w:line="240" w:lineRule="auto"/>
              <w:rPr>
                <w:szCs w:val="18"/>
              </w:rPr>
            </w:pPr>
            <w:r w:rsidRPr="00E5193F">
              <w:rPr>
                <w:szCs w:val="18"/>
              </w:rPr>
              <w:t>Omschrijving</w:t>
            </w:r>
          </w:p>
        </w:tc>
      </w:tr>
      <w:tr w:rsidR="000857A6" w:rsidRPr="00940EA5" w14:paraId="1C2EAFE6" w14:textId="77777777" w:rsidTr="004D0761">
        <w:trPr>
          <w:trHeight w:val="255"/>
        </w:trPr>
        <w:tc>
          <w:tcPr>
            <w:tcW w:w="10201" w:type="dxa"/>
            <w:gridSpan w:val="2"/>
            <w:shd w:val="clear" w:color="auto" w:fill="C0C0C0"/>
            <w:noWrap/>
            <w:tcMar>
              <w:top w:w="17" w:type="dxa"/>
              <w:left w:w="17" w:type="dxa"/>
              <w:bottom w:w="0" w:type="dxa"/>
              <w:right w:w="17" w:type="dxa"/>
            </w:tcMar>
          </w:tcPr>
          <w:p w14:paraId="5409EF50" w14:textId="77777777" w:rsidR="000857A6" w:rsidRPr="00940EA5" w:rsidRDefault="000857A6" w:rsidP="00930C06">
            <w:pPr>
              <w:spacing w:line="240" w:lineRule="auto"/>
              <w:rPr>
                <w:b/>
                <w:bCs/>
                <w:szCs w:val="18"/>
              </w:rPr>
            </w:pPr>
            <w:r>
              <w:rPr>
                <w:b/>
                <w:bCs/>
                <w:szCs w:val="18"/>
              </w:rPr>
              <w:t>Vragen over uw bedrijfsactiviteiten</w:t>
            </w:r>
          </w:p>
        </w:tc>
      </w:tr>
      <w:tr w:rsidR="00970A51" w:rsidRPr="00940EA5" w14:paraId="29D8CBCB" w14:textId="77777777" w:rsidTr="004D0761">
        <w:trPr>
          <w:trHeight w:val="255"/>
        </w:trPr>
        <w:tc>
          <w:tcPr>
            <w:tcW w:w="1696" w:type="dxa"/>
            <w:shd w:val="clear" w:color="auto" w:fill="F2F2F2" w:themeFill="background1" w:themeFillShade="F2"/>
            <w:noWrap/>
            <w:tcMar>
              <w:top w:w="17" w:type="dxa"/>
              <w:left w:w="17" w:type="dxa"/>
              <w:bottom w:w="0" w:type="dxa"/>
              <w:right w:w="17" w:type="dxa"/>
            </w:tcMar>
          </w:tcPr>
          <w:p w14:paraId="354492C6" w14:textId="6DDCB49C" w:rsidR="00970A51" w:rsidDel="00E34D9D" w:rsidRDefault="006613F4" w:rsidP="00970A51">
            <w:pPr>
              <w:spacing w:line="240" w:lineRule="auto"/>
              <w:rPr>
                <w:szCs w:val="18"/>
              </w:rPr>
            </w:pPr>
            <w:r>
              <w:rPr>
                <w:szCs w:val="18"/>
              </w:rPr>
              <w:t>B1</w:t>
            </w:r>
          </w:p>
        </w:tc>
        <w:tc>
          <w:tcPr>
            <w:tcW w:w="8505" w:type="dxa"/>
            <w:shd w:val="clear" w:color="auto" w:fill="F2F2F2" w:themeFill="background1" w:themeFillShade="F2"/>
          </w:tcPr>
          <w:p w14:paraId="22BF8EDF" w14:textId="12EA7151" w:rsidR="00970A51" w:rsidDel="00E34D9D" w:rsidRDefault="00970A51" w:rsidP="00961467">
            <w:pPr>
              <w:pStyle w:val="Lijstalinea"/>
              <w:numPr>
                <w:ilvl w:val="0"/>
                <w:numId w:val="0"/>
              </w:numPr>
              <w:autoSpaceDE w:val="0"/>
              <w:autoSpaceDN w:val="0"/>
              <w:adjustRightInd w:val="0"/>
              <w:rPr>
                <w:szCs w:val="18"/>
              </w:rPr>
            </w:pPr>
            <w:r>
              <w:rPr>
                <w:szCs w:val="18"/>
              </w:rPr>
              <w:t xml:space="preserve">Heeft u meer dan 3 jaar ervaring met het leveren </w:t>
            </w:r>
            <w:r w:rsidR="00F83D84">
              <w:rPr>
                <w:szCs w:val="18"/>
              </w:rPr>
              <w:t xml:space="preserve">van gladheidbestrijdingsmaterieel zoals vermeld in de </w:t>
            </w:r>
            <w:r w:rsidR="00C26BD9">
              <w:rPr>
                <w:szCs w:val="18"/>
              </w:rPr>
              <w:t xml:space="preserve">marktconsultatie </w:t>
            </w:r>
            <w:r w:rsidR="00F83D84">
              <w:rPr>
                <w:szCs w:val="18"/>
              </w:rPr>
              <w:t xml:space="preserve">informatie </w:t>
            </w:r>
            <w:r w:rsidR="00C26BD9">
              <w:rPr>
                <w:szCs w:val="18"/>
              </w:rPr>
              <w:t>en</w:t>
            </w:r>
            <w:r>
              <w:rPr>
                <w:szCs w:val="18"/>
              </w:rPr>
              <w:t xml:space="preserve"> een </w:t>
            </w:r>
            <w:r w:rsidR="00F83D84">
              <w:rPr>
                <w:szCs w:val="18"/>
              </w:rPr>
              <w:t xml:space="preserve">Nederlandstalige </w:t>
            </w:r>
            <w:r>
              <w:rPr>
                <w:szCs w:val="18"/>
              </w:rPr>
              <w:t>storing</w:t>
            </w:r>
            <w:r w:rsidR="00F83D84">
              <w:rPr>
                <w:szCs w:val="18"/>
              </w:rPr>
              <w:t>s</w:t>
            </w:r>
            <w:r>
              <w:rPr>
                <w:szCs w:val="18"/>
              </w:rPr>
              <w:t xml:space="preserve">dienstverlening in alle Nederlandse provinciale gebieden? </w:t>
            </w:r>
          </w:p>
        </w:tc>
      </w:tr>
      <w:tr w:rsidR="00970A51" w:rsidRPr="00940EA5" w14:paraId="5A86908C" w14:textId="77777777" w:rsidTr="004D0761">
        <w:trPr>
          <w:trHeight w:val="255"/>
        </w:trPr>
        <w:tc>
          <w:tcPr>
            <w:tcW w:w="169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61EFAFCC" w14:textId="3AD5DE26" w:rsidR="00970A51" w:rsidRDefault="00970A51" w:rsidP="00961467">
            <w:pPr>
              <w:spacing w:line="240" w:lineRule="auto"/>
              <w:rPr>
                <w:szCs w:val="18"/>
              </w:rPr>
            </w:pPr>
            <w:r>
              <w:rPr>
                <w:szCs w:val="18"/>
              </w:rPr>
              <w:t>Uw antwoord</w:t>
            </w:r>
          </w:p>
        </w:tc>
        <w:tc>
          <w:tcPr>
            <w:tcW w:w="8505" w:type="dxa"/>
            <w:tcBorders>
              <w:top w:val="single" w:sz="4" w:space="0" w:color="C0C0C0"/>
              <w:left w:val="single" w:sz="4" w:space="0" w:color="C0C0C0"/>
              <w:bottom w:val="single" w:sz="4" w:space="0" w:color="C0C0C0"/>
              <w:right w:val="single" w:sz="4" w:space="0" w:color="C0C0C0"/>
            </w:tcBorders>
          </w:tcPr>
          <w:p w14:paraId="43381B92" w14:textId="7A4176A3" w:rsidR="00970A51" w:rsidRPr="0053769F" w:rsidRDefault="00970A51" w:rsidP="00970A51">
            <w:pPr>
              <w:pStyle w:val="Lijstalinea"/>
              <w:numPr>
                <w:ilvl w:val="0"/>
                <w:numId w:val="0"/>
              </w:numPr>
              <w:ind w:left="433" w:hanging="284"/>
              <w:rPr>
                <w:szCs w:val="18"/>
              </w:rPr>
            </w:pPr>
            <w:r>
              <w:rPr>
                <w:szCs w:val="18"/>
              </w:rPr>
              <w:t xml:space="preserve"> </w:t>
            </w:r>
            <w:sdt>
              <w:sdtPr>
                <w:rPr>
                  <w:szCs w:val="18"/>
                </w:rPr>
                <w:id w:val="-1967107800"/>
                <w14:checkbox>
                  <w14:checked w14:val="0"/>
                  <w14:checkedState w14:val="2612" w14:font="MS Gothic"/>
                  <w14:uncheckedState w14:val="2610" w14:font="MS Gothic"/>
                </w14:checkbox>
              </w:sdtPr>
              <w:sdtEndPr/>
              <w:sdtContent>
                <w:r w:rsidRPr="00970A51">
                  <w:rPr>
                    <w:rFonts w:hint="eastAsia"/>
                    <w:szCs w:val="18"/>
                  </w:rPr>
                  <w:t>☐</w:t>
                </w:r>
              </w:sdtContent>
            </w:sdt>
            <w:r>
              <w:rPr>
                <w:szCs w:val="18"/>
              </w:rPr>
              <w:t xml:space="preserve">Ja/ </w:t>
            </w:r>
            <w:sdt>
              <w:sdtPr>
                <w:rPr>
                  <w:szCs w:val="18"/>
                </w:rPr>
                <w:id w:val="-878695134"/>
                <w14:checkbox>
                  <w14:checked w14:val="0"/>
                  <w14:checkedState w14:val="2612" w14:font="MS Gothic"/>
                  <w14:uncheckedState w14:val="2610" w14:font="MS Gothic"/>
                </w14:checkbox>
              </w:sdtPr>
              <w:sdtEndPr/>
              <w:sdtContent>
                <w:r w:rsidRPr="00970A51">
                  <w:rPr>
                    <w:rFonts w:hint="eastAsia"/>
                    <w:szCs w:val="18"/>
                  </w:rPr>
                  <w:t>☐</w:t>
                </w:r>
              </w:sdtContent>
            </w:sdt>
            <w:r>
              <w:rPr>
                <w:szCs w:val="18"/>
              </w:rPr>
              <w:t>Nee, toelichting:</w:t>
            </w:r>
          </w:p>
        </w:tc>
      </w:tr>
      <w:tr w:rsidR="00970A51" w:rsidRPr="00940EA5" w14:paraId="7EF1B1DE" w14:textId="77777777" w:rsidTr="004D0761">
        <w:trPr>
          <w:trHeight w:val="255"/>
        </w:trPr>
        <w:tc>
          <w:tcPr>
            <w:tcW w:w="1696"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noWrap/>
            <w:tcMar>
              <w:top w:w="17" w:type="dxa"/>
              <w:left w:w="17" w:type="dxa"/>
              <w:bottom w:w="0" w:type="dxa"/>
              <w:right w:w="17" w:type="dxa"/>
            </w:tcMar>
          </w:tcPr>
          <w:p w14:paraId="1346AEB4" w14:textId="365F22EE" w:rsidR="00970A51" w:rsidDel="00E34D9D" w:rsidRDefault="006613F4" w:rsidP="00930C06">
            <w:pPr>
              <w:spacing w:line="240" w:lineRule="auto"/>
              <w:rPr>
                <w:szCs w:val="18"/>
              </w:rPr>
            </w:pPr>
            <w:r>
              <w:rPr>
                <w:szCs w:val="18"/>
              </w:rPr>
              <w:t>B2</w:t>
            </w:r>
          </w:p>
        </w:tc>
        <w:tc>
          <w:tcPr>
            <w:tcW w:w="850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4B85AE1" w14:textId="16F024A1" w:rsidR="00F83D84" w:rsidRPr="00961467" w:rsidRDefault="00F83D84" w:rsidP="00961467">
            <w:pPr>
              <w:autoSpaceDE w:val="0"/>
              <w:autoSpaceDN w:val="0"/>
              <w:adjustRightInd w:val="0"/>
              <w:ind w:hanging="23"/>
              <w:rPr>
                <w:szCs w:val="18"/>
              </w:rPr>
            </w:pPr>
            <w:r w:rsidRPr="00961467">
              <w:rPr>
                <w:szCs w:val="18"/>
              </w:rPr>
              <w:t xml:space="preserve">Het nakomen van opvolgtijden in de storingsdienstverlening </w:t>
            </w:r>
            <w:r w:rsidR="00887D70" w:rsidRPr="00961467">
              <w:rPr>
                <w:szCs w:val="18"/>
              </w:rPr>
              <w:t>is ee</w:t>
            </w:r>
            <w:r w:rsidR="00DC4844" w:rsidRPr="00961467">
              <w:rPr>
                <w:szCs w:val="18"/>
              </w:rPr>
              <w:t>n</w:t>
            </w:r>
            <w:r w:rsidR="00887D70" w:rsidRPr="00961467">
              <w:rPr>
                <w:szCs w:val="18"/>
              </w:rPr>
              <w:t xml:space="preserve"> strikte uitvoeringseis</w:t>
            </w:r>
            <w:r w:rsidRPr="00961467">
              <w:rPr>
                <w:szCs w:val="18"/>
              </w:rPr>
              <w:t xml:space="preserve">. Dit vraagt bij </w:t>
            </w:r>
            <w:r w:rsidR="00C26BD9" w:rsidRPr="00961467">
              <w:rPr>
                <w:szCs w:val="18"/>
              </w:rPr>
              <w:t xml:space="preserve">een </w:t>
            </w:r>
            <w:r w:rsidRPr="00961467">
              <w:rPr>
                <w:szCs w:val="18"/>
              </w:rPr>
              <w:t>gunning van meerdere coördinatiegebieden veel van de uitvoeringsorganisatie</w:t>
            </w:r>
            <w:r w:rsidR="00BD7ADC" w:rsidRPr="00961467">
              <w:rPr>
                <w:szCs w:val="18"/>
              </w:rPr>
              <w:t xml:space="preserve"> in situaties van meerdere </w:t>
            </w:r>
            <w:r w:rsidR="00C26BD9" w:rsidRPr="00961467">
              <w:rPr>
                <w:szCs w:val="18"/>
              </w:rPr>
              <w:t xml:space="preserve">gelijktijdig </w:t>
            </w:r>
            <w:r w:rsidR="00BD7ADC" w:rsidRPr="00961467">
              <w:rPr>
                <w:szCs w:val="18"/>
              </w:rPr>
              <w:t>verspreide storingen</w:t>
            </w:r>
            <w:r w:rsidRPr="00961467">
              <w:rPr>
                <w:szCs w:val="18"/>
              </w:rPr>
              <w:t>.</w:t>
            </w:r>
          </w:p>
          <w:p w14:paraId="19A8E1F8" w14:textId="6EE11AE6" w:rsidR="00970A51" w:rsidDel="00E34D9D" w:rsidRDefault="00F83D84" w:rsidP="00BB5A4A">
            <w:pPr>
              <w:pStyle w:val="Lijstalinea"/>
              <w:numPr>
                <w:ilvl w:val="0"/>
                <w:numId w:val="32"/>
              </w:numPr>
              <w:autoSpaceDE w:val="0"/>
              <w:autoSpaceDN w:val="0"/>
              <w:adjustRightInd w:val="0"/>
              <w:ind w:left="403"/>
              <w:rPr>
                <w:szCs w:val="18"/>
              </w:rPr>
            </w:pPr>
            <w:r>
              <w:rPr>
                <w:szCs w:val="18"/>
              </w:rPr>
              <w:t>Voorziet u bij een grote toename van te onderhouden materieel personele capaciteit</w:t>
            </w:r>
            <w:r w:rsidR="00BD7ADC">
              <w:rPr>
                <w:szCs w:val="18"/>
              </w:rPr>
              <w:t>s</w:t>
            </w:r>
            <w:r>
              <w:rPr>
                <w:szCs w:val="18"/>
              </w:rPr>
              <w:t>problemen</w:t>
            </w:r>
            <w:r w:rsidR="00BD7ADC">
              <w:rPr>
                <w:szCs w:val="18"/>
              </w:rPr>
              <w:t xml:space="preserve"> om het geheel te kunnen borgen</w:t>
            </w:r>
            <w:r>
              <w:rPr>
                <w:szCs w:val="18"/>
              </w:rPr>
              <w:t>?</w:t>
            </w:r>
            <w:r w:rsidR="00970A51">
              <w:rPr>
                <w:szCs w:val="18"/>
              </w:rPr>
              <w:t xml:space="preserve"> </w:t>
            </w:r>
          </w:p>
        </w:tc>
      </w:tr>
      <w:tr w:rsidR="00970A51" w:rsidRPr="00940EA5" w14:paraId="51B59F62" w14:textId="77777777" w:rsidTr="004D0761">
        <w:trPr>
          <w:trHeight w:val="255"/>
        </w:trPr>
        <w:tc>
          <w:tcPr>
            <w:tcW w:w="169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19419C7E" w14:textId="49C46AD1" w:rsidR="00970A51" w:rsidRDefault="00970A51" w:rsidP="00961467">
            <w:pPr>
              <w:spacing w:line="240" w:lineRule="auto"/>
              <w:rPr>
                <w:szCs w:val="18"/>
              </w:rPr>
            </w:pPr>
            <w:r>
              <w:rPr>
                <w:szCs w:val="18"/>
              </w:rPr>
              <w:t>Uw antwoord</w:t>
            </w:r>
          </w:p>
        </w:tc>
        <w:tc>
          <w:tcPr>
            <w:tcW w:w="8505" w:type="dxa"/>
            <w:tcBorders>
              <w:top w:val="single" w:sz="4" w:space="0" w:color="C0C0C0"/>
              <w:left w:val="single" w:sz="4" w:space="0" w:color="C0C0C0"/>
              <w:bottom w:val="single" w:sz="4" w:space="0" w:color="C0C0C0"/>
              <w:right w:val="single" w:sz="4" w:space="0" w:color="C0C0C0"/>
            </w:tcBorders>
          </w:tcPr>
          <w:p w14:paraId="051D5795" w14:textId="0D503379" w:rsidR="00970A51" w:rsidRPr="0053769F" w:rsidRDefault="00970A51" w:rsidP="00456367">
            <w:pPr>
              <w:pStyle w:val="Lijstalinea"/>
              <w:numPr>
                <w:ilvl w:val="0"/>
                <w:numId w:val="0"/>
              </w:numPr>
              <w:ind w:left="433" w:hanging="284"/>
              <w:rPr>
                <w:szCs w:val="18"/>
              </w:rPr>
            </w:pPr>
            <w:r>
              <w:rPr>
                <w:szCs w:val="18"/>
              </w:rPr>
              <w:t xml:space="preserve"> </w:t>
            </w:r>
            <w:sdt>
              <w:sdtPr>
                <w:rPr>
                  <w:szCs w:val="18"/>
                </w:rPr>
                <w:id w:val="1913351526"/>
                <w14:checkbox>
                  <w14:checked w14:val="0"/>
                  <w14:checkedState w14:val="2612" w14:font="MS Gothic"/>
                  <w14:uncheckedState w14:val="2610" w14:font="MS Gothic"/>
                </w14:checkbox>
              </w:sdtPr>
              <w:sdtEndPr/>
              <w:sdtContent>
                <w:r>
                  <w:rPr>
                    <w:rFonts w:ascii="MS Gothic" w:eastAsia="MS Gothic" w:hAnsi="MS Gothic" w:hint="eastAsia"/>
                    <w:szCs w:val="18"/>
                  </w:rPr>
                  <w:t>☐</w:t>
                </w:r>
              </w:sdtContent>
            </w:sdt>
            <w:r w:rsidR="00456367">
              <w:rPr>
                <w:szCs w:val="18"/>
              </w:rPr>
              <w:t>Nee</w:t>
            </w:r>
            <w:r>
              <w:rPr>
                <w:szCs w:val="18"/>
              </w:rPr>
              <w:t xml:space="preserve">/ </w:t>
            </w:r>
            <w:sdt>
              <w:sdtPr>
                <w:rPr>
                  <w:szCs w:val="18"/>
                </w:rPr>
                <w:id w:val="1254548493"/>
                <w14:checkbox>
                  <w14:checked w14:val="0"/>
                  <w14:checkedState w14:val="2612" w14:font="MS Gothic"/>
                  <w14:uncheckedState w14:val="2610" w14:font="MS Gothic"/>
                </w14:checkbox>
              </w:sdtPr>
              <w:sdtEndPr/>
              <w:sdtContent>
                <w:r w:rsidRPr="00970A51">
                  <w:rPr>
                    <w:rFonts w:hint="eastAsia"/>
                    <w:szCs w:val="18"/>
                  </w:rPr>
                  <w:t>☐</w:t>
                </w:r>
              </w:sdtContent>
            </w:sdt>
            <w:r w:rsidR="00456367">
              <w:rPr>
                <w:szCs w:val="18"/>
              </w:rPr>
              <w:t xml:space="preserve"> Ja</w:t>
            </w:r>
            <w:r>
              <w:rPr>
                <w:szCs w:val="18"/>
              </w:rPr>
              <w:t xml:space="preserve">, </w:t>
            </w:r>
            <w:r w:rsidR="00F83D84">
              <w:rPr>
                <w:szCs w:val="18"/>
              </w:rPr>
              <w:t xml:space="preserve">graag uw </w:t>
            </w:r>
            <w:r>
              <w:rPr>
                <w:szCs w:val="18"/>
              </w:rPr>
              <w:t>toelichting:</w:t>
            </w:r>
          </w:p>
        </w:tc>
      </w:tr>
      <w:tr w:rsidR="00BD7ADC" w:rsidRPr="00940EA5" w14:paraId="6E7F039D" w14:textId="77777777" w:rsidTr="004D0761">
        <w:trPr>
          <w:trHeight w:val="255"/>
        </w:trPr>
        <w:tc>
          <w:tcPr>
            <w:tcW w:w="1696" w:type="dxa"/>
            <w:shd w:val="clear" w:color="auto" w:fill="F2F2F2" w:themeFill="background1" w:themeFillShade="F2"/>
            <w:noWrap/>
            <w:tcMar>
              <w:top w:w="17" w:type="dxa"/>
              <w:left w:w="17" w:type="dxa"/>
              <w:bottom w:w="0" w:type="dxa"/>
              <w:right w:w="17" w:type="dxa"/>
            </w:tcMar>
          </w:tcPr>
          <w:p w14:paraId="71EBC264" w14:textId="28619F51" w:rsidR="00BD7ADC" w:rsidRPr="00940EA5" w:rsidRDefault="00BD7ADC" w:rsidP="006613F4">
            <w:pPr>
              <w:spacing w:line="240" w:lineRule="auto"/>
              <w:rPr>
                <w:szCs w:val="18"/>
              </w:rPr>
            </w:pPr>
            <w:r>
              <w:rPr>
                <w:szCs w:val="18"/>
              </w:rPr>
              <w:t>B</w:t>
            </w:r>
            <w:r w:rsidR="006613F4">
              <w:rPr>
                <w:szCs w:val="18"/>
              </w:rPr>
              <w:t>3</w:t>
            </w:r>
          </w:p>
        </w:tc>
        <w:tc>
          <w:tcPr>
            <w:tcW w:w="8505" w:type="dxa"/>
            <w:shd w:val="clear" w:color="auto" w:fill="F2F2F2" w:themeFill="background1" w:themeFillShade="F2"/>
          </w:tcPr>
          <w:p w14:paraId="06F48AD7" w14:textId="05CDD879" w:rsidR="00BD7ADC" w:rsidRPr="00BD7ADC" w:rsidRDefault="00BD7ADC" w:rsidP="00961467">
            <w:pPr>
              <w:pStyle w:val="Lijstalinea"/>
              <w:numPr>
                <w:ilvl w:val="0"/>
                <w:numId w:val="0"/>
              </w:numPr>
              <w:autoSpaceDE w:val="0"/>
              <w:autoSpaceDN w:val="0"/>
              <w:adjustRightInd w:val="0"/>
            </w:pPr>
            <w:r>
              <w:rPr>
                <w:szCs w:val="18"/>
              </w:rPr>
              <w:t>Hoe</w:t>
            </w:r>
            <w:r w:rsidR="00C26BD9">
              <w:rPr>
                <w:szCs w:val="18"/>
              </w:rPr>
              <w:t xml:space="preserve"> </w:t>
            </w:r>
            <w:r>
              <w:rPr>
                <w:szCs w:val="18"/>
              </w:rPr>
              <w:t>lang heeft u ervaring met het</w:t>
            </w:r>
            <w:r w:rsidR="004D0761">
              <w:rPr>
                <w:szCs w:val="18"/>
              </w:rPr>
              <w:t xml:space="preserve"> circulair herleveren</w:t>
            </w:r>
            <w:r>
              <w:rPr>
                <w:szCs w:val="18"/>
              </w:rPr>
              <w:t xml:space="preserve"> van gladheidbestrijdingsmaterieel, gericht op een 2</w:t>
            </w:r>
            <w:r w:rsidRPr="00BD7ADC">
              <w:rPr>
                <w:szCs w:val="18"/>
                <w:vertAlign w:val="superscript"/>
              </w:rPr>
              <w:t>e</w:t>
            </w:r>
            <w:r>
              <w:rPr>
                <w:szCs w:val="18"/>
              </w:rPr>
              <w:t xml:space="preserve"> levensduur, waarbij voldaan moet worden aan eisen die ook aan nieuw materieel worden gesteld?</w:t>
            </w:r>
            <w:r>
              <w:t xml:space="preserve"> </w:t>
            </w:r>
          </w:p>
        </w:tc>
      </w:tr>
      <w:tr w:rsidR="00BD7ADC" w:rsidRPr="00940EA5" w14:paraId="1714E416" w14:textId="77777777" w:rsidTr="004D0761">
        <w:trPr>
          <w:trHeight w:val="255"/>
        </w:trPr>
        <w:tc>
          <w:tcPr>
            <w:tcW w:w="1696"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2CE7E08E" w14:textId="7C0E66BC" w:rsidR="00BD7ADC" w:rsidRDefault="00BD7ADC" w:rsidP="00961467">
            <w:pPr>
              <w:spacing w:line="240" w:lineRule="auto"/>
              <w:rPr>
                <w:szCs w:val="18"/>
              </w:rPr>
            </w:pPr>
            <w:r>
              <w:rPr>
                <w:szCs w:val="18"/>
              </w:rPr>
              <w:t>Uw antwoord</w:t>
            </w:r>
          </w:p>
        </w:tc>
        <w:tc>
          <w:tcPr>
            <w:tcW w:w="8505" w:type="dxa"/>
            <w:tcBorders>
              <w:top w:val="single" w:sz="4" w:space="0" w:color="C0C0C0"/>
              <w:left w:val="single" w:sz="4" w:space="0" w:color="C0C0C0"/>
              <w:bottom w:val="single" w:sz="4" w:space="0" w:color="C0C0C0"/>
              <w:right w:val="single" w:sz="4" w:space="0" w:color="C0C0C0"/>
            </w:tcBorders>
          </w:tcPr>
          <w:p w14:paraId="569E6EFE" w14:textId="435F5D8C" w:rsidR="00BD7ADC" w:rsidRPr="0053769F" w:rsidRDefault="00BD7ADC" w:rsidP="00BD7ADC">
            <w:pPr>
              <w:pStyle w:val="Lijstalinea"/>
              <w:numPr>
                <w:ilvl w:val="0"/>
                <w:numId w:val="0"/>
              </w:numPr>
              <w:autoSpaceDE w:val="0"/>
              <w:autoSpaceDN w:val="0"/>
              <w:adjustRightInd w:val="0"/>
              <w:spacing w:line="240" w:lineRule="auto"/>
              <w:ind w:left="433" w:hanging="284"/>
              <w:rPr>
                <w:szCs w:val="18"/>
              </w:rPr>
            </w:pPr>
          </w:p>
        </w:tc>
      </w:tr>
    </w:tbl>
    <w:p w14:paraId="38D6BFA2" w14:textId="77777777" w:rsidR="000857A6" w:rsidRDefault="000857A6" w:rsidP="000857A6">
      <w:pPr>
        <w:spacing w:line="240" w:lineRule="auto"/>
      </w:pPr>
    </w:p>
    <w:p w14:paraId="03BBA22C" w14:textId="77777777" w:rsidR="006A1BE1" w:rsidRDefault="006A1BE1" w:rsidP="000857A6">
      <w:pPr>
        <w:spacing w:line="240" w:lineRule="auto"/>
      </w:pPr>
    </w:p>
    <w:p w14:paraId="504920F7" w14:textId="77777777" w:rsidR="006A1BE1" w:rsidRDefault="006A1BE1" w:rsidP="000857A6">
      <w:pPr>
        <w:spacing w:line="240" w:lineRule="auto"/>
      </w:pPr>
    </w:p>
    <w:tbl>
      <w:tblPr>
        <w:tblW w:w="1020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28" w:type="dxa"/>
          <w:right w:w="28" w:type="dxa"/>
        </w:tblCellMar>
        <w:tblLook w:val="0000" w:firstRow="0" w:lastRow="0" w:firstColumn="0" w:lastColumn="0" w:noHBand="0" w:noVBand="0"/>
      </w:tblPr>
      <w:tblGrid>
        <w:gridCol w:w="1838"/>
        <w:gridCol w:w="8363"/>
      </w:tblGrid>
      <w:tr w:rsidR="000857A6" w:rsidRPr="00940EA5" w14:paraId="2F3E5ABD" w14:textId="77777777" w:rsidTr="004D0761">
        <w:trPr>
          <w:trHeight w:val="448"/>
          <w:tblHeader/>
        </w:trPr>
        <w:tc>
          <w:tcPr>
            <w:tcW w:w="1838" w:type="dxa"/>
            <w:tcBorders>
              <w:bottom w:val="single" w:sz="4" w:space="0" w:color="C0C0C0"/>
            </w:tcBorders>
            <w:noWrap/>
            <w:tcMar>
              <w:top w:w="17" w:type="dxa"/>
              <w:left w:w="17" w:type="dxa"/>
              <w:bottom w:w="0" w:type="dxa"/>
              <w:right w:w="17" w:type="dxa"/>
            </w:tcMar>
            <w:vAlign w:val="center"/>
          </w:tcPr>
          <w:p w14:paraId="2082794D" w14:textId="77777777" w:rsidR="000857A6" w:rsidRPr="00E5193F" w:rsidRDefault="000857A6" w:rsidP="00930C06">
            <w:pPr>
              <w:spacing w:line="240" w:lineRule="auto"/>
              <w:rPr>
                <w:rFonts w:eastAsia="Arial Unicode MS"/>
                <w:szCs w:val="18"/>
              </w:rPr>
            </w:pPr>
            <w:r w:rsidRPr="00E5193F">
              <w:rPr>
                <w:rFonts w:eastAsia="Arial Unicode MS"/>
                <w:szCs w:val="18"/>
              </w:rPr>
              <w:lastRenderedPageBreak/>
              <w:t>Nr.</w:t>
            </w:r>
          </w:p>
        </w:tc>
        <w:tc>
          <w:tcPr>
            <w:tcW w:w="8363" w:type="dxa"/>
            <w:tcBorders>
              <w:bottom w:val="single" w:sz="4" w:space="0" w:color="C0C0C0"/>
            </w:tcBorders>
            <w:vAlign w:val="center"/>
          </w:tcPr>
          <w:p w14:paraId="48744315" w14:textId="77777777" w:rsidR="000857A6" w:rsidRPr="00E5193F" w:rsidRDefault="000857A6" w:rsidP="00930C06">
            <w:pPr>
              <w:spacing w:line="240" w:lineRule="auto"/>
              <w:rPr>
                <w:szCs w:val="18"/>
              </w:rPr>
            </w:pPr>
            <w:r w:rsidRPr="00E5193F">
              <w:rPr>
                <w:szCs w:val="18"/>
              </w:rPr>
              <w:t>Omschrijving</w:t>
            </w:r>
          </w:p>
        </w:tc>
      </w:tr>
      <w:tr w:rsidR="000857A6" w:rsidRPr="00940EA5" w14:paraId="5CD29CDC" w14:textId="77777777" w:rsidTr="004D0761">
        <w:trPr>
          <w:trHeight w:val="255"/>
        </w:trPr>
        <w:tc>
          <w:tcPr>
            <w:tcW w:w="10201" w:type="dxa"/>
            <w:gridSpan w:val="2"/>
            <w:shd w:val="clear" w:color="auto" w:fill="C0C0C0"/>
            <w:noWrap/>
            <w:tcMar>
              <w:top w:w="17" w:type="dxa"/>
              <w:left w:w="17" w:type="dxa"/>
              <w:bottom w:w="0" w:type="dxa"/>
              <w:right w:w="17" w:type="dxa"/>
            </w:tcMar>
          </w:tcPr>
          <w:p w14:paraId="062BE3E6" w14:textId="77777777" w:rsidR="000857A6" w:rsidRPr="00940EA5" w:rsidRDefault="000857A6" w:rsidP="00930C06">
            <w:pPr>
              <w:spacing w:line="240" w:lineRule="auto"/>
              <w:rPr>
                <w:b/>
                <w:bCs/>
                <w:szCs w:val="18"/>
              </w:rPr>
            </w:pPr>
            <w:r>
              <w:rPr>
                <w:b/>
                <w:bCs/>
                <w:szCs w:val="18"/>
              </w:rPr>
              <w:t>Vragen over de beoogde opzet van de aanbesteding en type Overeenkomst</w:t>
            </w:r>
          </w:p>
        </w:tc>
      </w:tr>
      <w:tr w:rsidR="000857A6" w:rsidRPr="00940EA5" w14:paraId="2139CDDE" w14:textId="77777777" w:rsidTr="004D0761">
        <w:trPr>
          <w:trHeight w:val="255"/>
        </w:trPr>
        <w:tc>
          <w:tcPr>
            <w:tcW w:w="1838" w:type="dxa"/>
            <w:shd w:val="clear" w:color="auto" w:fill="F2F2F2" w:themeFill="background1" w:themeFillShade="F2"/>
            <w:noWrap/>
            <w:tcMar>
              <w:top w:w="17" w:type="dxa"/>
              <w:left w:w="17" w:type="dxa"/>
              <w:bottom w:w="0" w:type="dxa"/>
              <w:right w:w="17" w:type="dxa"/>
            </w:tcMar>
          </w:tcPr>
          <w:p w14:paraId="16D88781" w14:textId="4429ACA2" w:rsidR="000857A6" w:rsidRPr="00940EA5" w:rsidRDefault="002F4F11" w:rsidP="001C2D96">
            <w:pPr>
              <w:spacing w:line="240" w:lineRule="auto"/>
              <w:rPr>
                <w:szCs w:val="18"/>
              </w:rPr>
            </w:pPr>
            <w:r>
              <w:rPr>
                <w:szCs w:val="18"/>
              </w:rPr>
              <w:t>C</w:t>
            </w:r>
            <w:r w:rsidR="000857A6">
              <w:rPr>
                <w:szCs w:val="18"/>
              </w:rPr>
              <w:t>1</w:t>
            </w:r>
          </w:p>
        </w:tc>
        <w:tc>
          <w:tcPr>
            <w:tcW w:w="8363" w:type="dxa"/>
            <w:shd w:val="clear" w:color="auto" w:fill="F2F2F2" w:themeFill="background1" w:themeFillShade="F2"/>
          </w:tcPr>
          <w:p w14:paraId="1638C3EA" w14:textId="77777777" w:rsidR="00961467" w:rsidRDefault="000857A6" w:rsidP="00B67F62">
            <w:r>
              <w:t xml:space="preserve">In </w:t>
            </w:r>
            <w:r w:rsidR="00BD7ADC">
              <w:t>het marktconsultatiedocument is een</w:t>
            </w:r>
            <w:r>
              <w:t xml:space="preserve"> beoogde perceelindeling </w:t>
            </w:r>
            <w:r w:rsidR="00287AE3">
              <w:t xml:space="preserve">voor de inkoopbehoefte van nieuw materieel </w:t>
            </w:r>
            <w:r>
              <w:t>uiteengezet</w:t>
            </w:r>
            <w:r w:rsidR="001C2D96">
              <w:t>.</w:t>
            </w:r>
            <w:r w:rsidR="00961467">
              <w:t xml:space="preserve">  </w:t>
            </w:r>
          </w:p>
          <w:p w14:paraId="6321C2C4" w14:textId="7DD3FB5D" w:rsidR="000857A6" w:rsidRPr="00940EA5" w:rsidRDefault="00E34D9D" w:rsidP="00BB5A4A">
            <w:pPr>
              <w:pStyle w:val="Lijstalinea"/>
              <w:numPr>
                <w:ilvl w:val="0"/>
                <w:numId w:val="32"/>
              </w:numPr>
              <w:ind w:left="253" w:hanging="283"/>
            </w:pPr>
            <w:r>
              <w:t xml:space="preserve"> </w:t>
            </w:r>
            <w:r w:rsidR="00456367">
              <w:t>Wat is uw reactie hierop?</w:t>
            </w:r>
          </w:p>
        </w:tc>
      </w:tr>
      <w:tr w:rsidR="00456367" w:rsidRPr="00940EA5" w14:paraId="15CD9A8E" w14:textId="77777777" w:rsidTr="004D0761">
        <w:trPr>
          <w:trHeight w:val="255"/>
        </w:trPr>
        <w:tc>
          <w:tcPr>
            <w:tcW w:w="1838" w:type="dxa"/>
            <w:noWrap/>
            <w:tcMar>
              <w:top w:w="17" w:type="dxa"/>
              <w:left w:w="17" w:type="dxa"/>
              <w:bottom w:w="0" w:type="dxa"/>
              <w:right w:w="17" w:type="dxa"/>
            </w:tcMar>
          </w:tcPr>
          <w:p w14:paraId="2947E9AE" w14:textId="592A4CFF" w:rsidR="00456367" w:rsidRDefault="00456367" w:rsidP="00930C06">
            <w:pPr>
              <w:spacing w:line="240" w:lineRule="auto"/>
              <w:rPr>
                <w:szCs w:val="18"/>
              </w:rPr>
            </w:pPr>
            <w:r>
              <w:rPr>
                <w:szCs w:val="18"/>
              </w:rPr>
              <w:t>Uw antwoord</w:t>
            </w:r>
          </w:p>
        </w:tc>
        <w:tc>
          <w:tcPr>
            <w:tcW w:w="8363" w:type="dxa"/>
          </w:tcPr>
          <w:p w14:paraId="46DC8B02" w14:textId="279927A6" w:rsidR="00456367" w:rsidRDefault="00456367" w:rsidP="00BD7ADC"/>
        </w:tc>
      </w:tr>
      <w:tr w:rsidR="00456367" w:rsidRPr="00940EA5" w14:paraId="6B15DB6D" w14:textId="77777777" w:rsidTr="004D0761">
        <w:trPr>
          <w:trHeight w:val="255"/>
        </w:trPr>
        <w:tc>
          <w:tcPr>
            <w:tcW w:w="1838" w:type="dxa"/>
            <w:shd w:val="clear" w:color="auto" w:fill="F2F2F2" w:themeFill="background1" w:themeFillShade="F2"/>
            <w:noWrap/>
            <w:tcMar>
              <w:top w:w="17" w:type="dxa"/>
              <w:left w:w="17" w:type="dxa"/>
              <w:bottom w:w="0" w:type="dxa"/>
              <w:right w:w="17" w:type="dxa"/>
            </w:tcMar>
          </w:tcPr>
          <w:p w14:paraId="0BDF28A4" w14:textId="0DD0A443" w:rsidR="00456367" w:rsidRDefault="00456367" w:rsidP="001C2D96">
            <w:pPr>
              <w:spacing w:line="240" w:lineRule="auto"/>
              <w:rPr>
                <w:szCs w:val="18"/>
              </w:rPr>
            </w:pPr>
            <w:r>
              <w:rPr>
                <w:szCs w:val="18"/>
              </w:rPr>
              <w:t>C</w:t>
            </w:r>
            <w:r w:rsidR="001C2D96">
              <w:rPr>
                <w:szCs w:val="18"/>
              </w:rPr>
              <w:t>2</w:t>
            </w:r>
          </w:p>
        </w:tc>
        <w:tc>
          <w:tcPr>
            <w:tcW w:w="8363" w:type="dxa"/>
            <w:shd w:val="clear" w:color="auto" w:fill="F2F2F2" w:themeFill="background1" w:themeFillShade="F2"/>
          </w:tcPr>
          <w:p w14:paraId="0B26D068" w14:textId="42D46C5C" w:rsidR="00456367" w:rsidRDefault="00456367" w:rsidP="00961467">
            <w:pPr>
              <w:pStyle w:val="Lijstalinea"/>
              <w:numPr>
                <w:ilvl w:val="0"/>
                <w:numId w:val="0"/>
              </w:numPr>
              <w:autoSpaceDE w:val="0"/>
              <w:autoSpaceDN w:val="0"/>
              <w:adjustRightInd w:val="0"/>
              <w:contextualSpacing/>
            </w:pPr>
            <w:r>
              <w:t xml:space="preserve">Kunt u wellicht voorstellen ter verbetering </w:t>
            </w:r>
            <w:r w:rsidR="001C2D96">
              <w:t xml:space="preserve">met een motivatie </w:t>
            </w:r>
            <w:r>
              <w:t>aandragen?</w:t>
            </w:r>
          </w:p>
        </w:tc>
      </w:tr>
      <w:tr w:rsidR="00456367" w:rsidRPr="00940EA5" w14:paraId="31B718F7" w14:textId="77777777" w:rsidTr="004D0761">
        <w:trPr>
          <w:trHeight w:val="255"/>
        </w:trPr>
        <w:tc>
          <w:tcPr>
            <w:tcW w:w="1838" w:type="dxa"/>
            <w:noWrap/>
            <w:tcMar>
              <w:top w:w="17" w:type="dxa"/>
              <w:left w:w="17" w:type="dxa"/>
              <w:bottom w:w="0" w:type="dxa"/>
              <w:right w:w="17" w:type="dxa"/>
            </w:tcMar>
          </w:tcPr>
          <w:p w14:paraId="5E009E78" w14:textId="069B55EA" w:rsidR="00456367" w:rsidRDefault="00456367" w:rsidP="00930C06">
            <w:pPr>
              <w:spacing w:line="240" w:lineRule="auto"/>
              <w:rPr>
                <w:szCs w:val="18"/>
              </w:rPr>
            </w:pPr>
            <w:r>
              <w:rPr>
                <w:szCs w:val="18"/>
              </w:rPr>
              <w:t>Uw antwoord</w:t>
            </w:r>
          </w:p>
        </w:tc>
        <w:tc>
          <w:tcPr>
            <w:tcW w:w="8363" w:type="dxa"/>
          </w:tcPr>
          <w:p w14:paraId="58CC53C9" w14:textId="0B4DB3CD" w:rsidR="00456367" w:rsidRDefault="00A0247F" w:rsidP="00456367">
            <w:pPr>
              <w:autoSpaceDE w:val="0"/>
              <w:autoSpaceDN w:val="0"/>
              <w:adjustRightInd w:val="0"/>
              <w:spacing w:line="240" w:lineRule="auto"/>
              <w:ind w:left="227" w:hanging="227"/>
              <w:contextualSpacing/>
            </w:pPr>
            <w:sdt>
              <w:sdtPr>
                <w:id w:val="-1635255356"/>
                <w14:checkbox>
                  <w14:checked w14:val="0"/>
                  <w14:checkedState w14:val="2612" w14:font="MS Gothic"/>
                  <w14:uncheckedState w14:val="2610" w14:font="MS Gothic"/>
                </w14:checkbox>
              </w:sdtPr>
              <w:sdtEndPr/>
              <w:sdtContent>
                <w:r w:rsidR="00456367">
                  <w:rPr>
                    <w:rFonts w:ascii="MS Gothic" w:eastAsia="MS Gothic" w:hAnsi="MS Gothic" w:hint="eastAsia"/>
                  </w:rPr>
                  <w:t>☐</w:t>
                </w:r>
              </w:sdtContent>
            </w:sdt>
            <w:r w:rsidR="00456367">
              <w:t>Nee</w:t>
            </w:r>
            <w:r w:rsidR="00456367" w:rsidRPr="00BD7ADC">
              <w:t xml:space="preserve">/ </w:t>
            </w:r>
            <w:sdt>
              <w:sdtPr>
                <w:id w:val="-131411852"/>
                <w14:checkbox>
                  <w14:checked w14:val="0"/>
                  <w14:checkedState w14:val="2612" w14:font="MS Gothic"/>
                  <w14:uncheckedState w14:val="2610" w14:font="MS Gothic"/>
                </w14:checkbox>
              </w:sdtPr>
              <w:sdtEndPr/>
              <w:sdtContent>
                <w:r w:rsidR="00456367" w:rsidRPr="00BD7ADC">
                  <w:rPr>
                    <w:rFonts w:hint="eastAsia"/>
                  </w:rPr>
                  <w:t>☐</w:t>
                </w:r>
              </w:sdtContent>
            </w:sdt>
            <w:r w:rsidR="00456367">
              <w:t>Ja</w:t>
            </w:r>
            <w:r w:rsidR="00456367" w:rsidRPr="00BD7ADC">
              <w:t xml:space="preserve">, </w:t>
            </w:r>
            <w:r w:rsidR="00456367">
              <w:t xml:space="preserve">graag uw </w:t>
            </w:r>
            <w:r w:rsidR="00456367" w:rsidRPr="00BD7ADC">
              <w:t>toelichting:</w:t>
            </w:r>
          </w:p>
        </w:tc>
      </w:tr>
      <w:tr w:rsidR="00BD7ADC" w:rsidRPr="00940EA5" w14:paraId="420CF5A5" w14:textId="77777777" w:rsidTr="004D0761">
        <w:trPr>
          <w:trHeight w:val="255"/>
        </w:trPr>
        <w:tc>
          <w:tcPr>
            <w:tcW w:w="1838" w:type="dxa"/>
            <w:shd w:val="clear" w:color="auto" w:fill="F2F2F2" w:themeFill="background1" w:themeFillShade="F2"/>
            <w:noWrap/>
            <w:tcMar>
              <w:top w:w="17" w:type="dxa"/>
              <w:left w:w="17" w:type="dxa"/>
              <w:bottom w:w="0" w:type="dxa"/>
              <w:right w:w="17" w:type="dxa"/>
            </w:tcMar>
          </w:tcPr>
          <w:p w14:paraId="0F873127" w14:textId="3325C203" w:rsidR="00BD7ADC" w:rsidRDefault="00456367" w:rsidP="004E51D7">
            <w:pPr>
              <w:spacing w:line="240" w:lineRule="auto"/>
              <w:rPr>
                <w:szCs w:val="18"/>
              </w:rPr>
            </w:pPr>
            <w:r>
              <w:rPr>
                <w:szCs w:val="18"/>
              </w:rPr>
              <w:t>C</w:t>
            </w:r>
            <w:r w:rsidR="004E51D7">
              <w:rPr>
                <w:szCs w:val="18"/>
              </w:rPr>
              <w:t>3</w:t>
            </w:r>
          </w:p>
        </w:tc>
        <w:tc>
          <w:tcPr>
            <w:tcW w:w="8363" w:type="dxa"/>
            <w:shd w:val="clear" w:color="auto" w:fill="F2F2F2" w:themeFill="background1" w:themeFillShade="F2"/>
          </w:tcPr>
          <w:p w14:paraId="507560BC" w14:textId="6565E6F9" w:rsidR="00BD7ADC" w:rsidRDefault="00456367" w:rsidP="004D0761">
            <w:r>
              <w:t xml:space="preserve">Zou voor circulair materieel </w:t>
            </w:r>
            <w:r w:rsidR="00CA0F10">
              <w:t>één</w:t>
            </w:r>
            <w:r>
              <w:t xml:space="preserve"> landelijk perceel met meerdere contractpartijen, waarbij (jaarlijks) via minicompetitie het materieel </w:t>
            </w:r>
            <w:r w:rsidR="004D0761">
              <w:t xml:space="preserve">voor circulaire herlevering </w:t>
            </w:r>
            <w:r w:rsidR="00CA0F10">
              <w:t xml:space="preserve">wordt uitgevraagd en </w:t>
            </w:r>
            <w:r>
              <w:t xml:space="preserve">op basis van laagste prijs </w:t>
            </w:r>
            <w:r w:rsidR="00CA0F10">
              <w:t xml:space="preserve">de </w:t>
            </w:r>
            <w:r>
              <w:t>opdracht</w:t>
            </w:r>
            <w:r w:rsidR="00CA0F10">
              <w:t>(</w:t>
            </w:r>
            <w:r>
              <w:t>en</w:t>
            </w:r>
            <w:r w:rsidR="00CA0F10">
              <w:t>)</w:t>
            </w:r>
            <w:r>
              <w:t xml:space="preserve"> worden verstrekt</w:t>
            </w:r>
            <w:r w:rsidR="00CA0F10">
              <w:t>, een verbetering kunnen zijn</w:t>
            </w:r>
            <w:r w:rsidR="00887D70">
              <w:t xml:space="preserve"> t.o.v. circulaire percelen verdeeld naar soort en fabrikant</w:t>
            </w:r>
            <w:r w:rsidR="00CA0F10">
              <w:t>?</w:t>
            </w:r>
          </w:p>
        </w:tc>
      </w:tr>
      <w:tr w:rsidR="00287AE3" w:rsidRPr="00940EA5" w14:paraId="3F97A38C" w14:textId="77777777" w:rsidTr="004D0761">
        <w:trPr>
          <w:trHeight w:val="255"/>
        </w:trPr>
        <w:tc>
          <w:tcPr>
            <w:tcW w:w="1838" w:type="dxa"/>
            <w:noWrap/>
            <w:tcMar>
              <w:top w:w="17" w:type="dxa"/>
              <w:left w:w="17" w:type="dxa"/>
              <w:bottom w:w="0" w:type="dxa"/>
              <w:right w:w="17" w:type="dxa"/>
            </w:tcMar>
          </w:tcPr>
          <w:p w14:paraId="282201F7" w14:textId="47C31D93" w:rsidR="00287AE3" w:rsidRDefault="006613F4" w:rsidP="00287AE3">
            <w:pPr>
              <w:spacing w:line="240" w:lineRule="auto"/>
              <w:rPr>
                <w:szCs w:val="18"/>
              </w:rPr>
            </w:pPr>
            <w:r>
              <w:rPr>
                <w:szCs w:val="18"/>
              </w:rPr>
              <w:t>Uw antwoord</w:t>
            </w:r>
          </w:p>
        </w:tc>
        <w:tc>
          <w:tcPr>
            <w:tcW w:w="8363" w:type="dxa"/>
          </w:tcPr>
          <w:p w14:paraId="3BB23B3F" w14:textId="5E0C3091" w:rsidR="00287AE3" w:rsidRPr="00325186" w:rsidRDefault="00A0247F" w:rsidP="00CA0F10">
            <w:pPr>
              <w:autoSpaceDE w:val="0"/>
              <w:autoSpaceDN w:val="0"/>
              <w:adjustRightInd w:val="0"/>
              <w:spacing w:line="240" w:lineRule="auto"/>
              <w:ind w:left="227" w:hanging="227"/>
              <w:contextualSpacing/>
            </w:pPr>
            <w:sdt>
              <w:sdtPr>
                <w:rPr>
                  <w:szCs w:val="18"/>
                </w:rPr>
                <w:id w:val="1113722191"/>
                <w14:checkbox>
                  <w14:checked w14:val="0"/>
                  <w14:checkedState w14:val="2612" w14:font="MS Gothic"/>
                  <w14:uncheckedState w14:val="2610" w14:font="MS Gothic"/>
                </w14:checkbox>
              </w:sdtPr>
              <w:sdtEndPr/>
              <w:sdtContent>
                <w:r w:rsidR="00CA0F10" w:rsidRPr="00970A51">
                  <w:rPr>
                    <w:rFonts w:hint="eastAsia"/>
                    <w:szCs w:val="18"/>
                  </w:rPr>
                  <w:t>☐</w:t>
                </w:r>
              </w:sdtContent>
            </w:sdt>
            <w:r w:rsidR="00CA0F10">
              <w:rPr>
                <w:szCs w:val="18"/>
              </w:rPr>
              <w:t xml:space="preserve">Ja/ </w:t>
            </w:r>
            <w:sdt>
              <w:sdtPr>
                <w:rPr>
                  <w:szCs w:val="18"/>
                </w:rPr>
                <w:id w:val="-667096263"/>
                <w14:checkbox>
                  <w14:checked w14:val="0"/>
                  <w14:checkedState w14:val="2612" w14:font="MS Gothic"/>
                  <w14:uncheckedState w14:val="2610" w14:font="MS Gothic"/>
                </w14:checkbox>
              </w:sdtPr>
              <w:sdtEndPr/>
              <w:sdtContent>
                <w:r w:rsidR="00CA0F10" w:rsidRPr="00970A51">
                  <w:rPr>
                    <w:rFonts w:hint="eastAsia"/>
                    <w:szCs w:val="18"/>
                  </w:rPr>
                  <w:t>☐</w:t>
                </w:r>
              </w:sdtContent>
            </w:sdt>
            <w:r w:rsidR="00CA0F10">
              <w:rPr>
                <w:szCs w:val="18"/>
              </w:rPr>
              <w:t>Nee, Uw toelichting voor dit standpunt is :</w:t>
            </w:r>
          </w:p>
        </w:tc>
      </w:tr>
      <w:tr w:rsidR="00CA0F10" w:rsidRPr="00940EA5" w14:paraId="0E6243D3" w14:textId="77777777" w:rsidTr="004D0761">
        <w:trPr>
          <w:trHeight w:val="255"/>
        </w:trPr>
        <w:tc>
          <w:tcPr>
            <w:tcW w:w="1838" w:type="dxa"/>
            <w:shd w:val="clear" w:color="auto" w:fill="F2F2F2" w:themeFill="background1" w:themeFillShade="F2"/>
            <w:noWrap/>
            <w:tcMar>
              <w:top w:w="17" w:type="dxa"/>
              <w:left w:w="17" w:type="dxa"/>
              <w:bottom w:w="0" w:type="dxa"/>
              <w:right w:w="17" w:type="dxa"/>
            </w:tcMar>
          </w:tcPr>
          <w:p w14:paraId="498BB818" w14:textId="18E29C25" w:rsidR="00CA0F10" w:rsidRDefault="00CA0F10" w:rsidP="004E51D7">
            <w:pPr>
              <w:spacing w:line="240" w:lineRule="auto"/>
              <w:rPr>
                <w:szCs w:val="18"/>
              </w:rPr>
            </w:pPr>
            <w:r>
              <w:rPr>
                <w:szCs w:val="18"/>
              </w:rPr>
              <w:t>C</w:t>
            </w:r>
            <w:r w:rsidR="004E51D7">
              <w:rPr>
                <w:szCs w:val="18"/>
              </w:rPr>
              <w:t>4</w:t>
            </w:r>
          </w:p>
        </w:tc>
        <w:tc>
          <w:tcPr>
            <w:tcW w:w="8363" w:type="dxa"/>
            <w:shd w:val="clear" w:color="auto" w:fill="F2F2F2" w:themeFill="background1" w:themeFillShade="F2"/>
          </w:tcPr>
          <w:p w14:paraId="5EAB5E21" w14:textId="76CEFBD9" w:rsidR="00CA0F10" w:rsidRDefault="00CA0F10" w:rsidP="00B67F62">
            <w:pPr>
              <w:autoSpaceDE w:val="0"/>
              <w:autoSpaceDN w:val="0"/>
              <w:adjustRightInd w:val="0"/>
              <w:contextualSpacing/>
              <w:rPr>
                <w:szCs w:val="18"/>
              </w:rPr>
            </w:pPr>
            <w:r>
              <w:rPr>
                <w:szCs w:val="18"/>
              </w:rPr>
              <w:t xml:space="preserve">Een </w:t>
            </w:r>
            <w:r w:rsidR="001C2D96">
              <w:rPr>
                <w:szCs w:val="18"/>
              </w:rPr>
              <w:t xml:space="preserve">aanbesteding van een circulair </w:t>
            </w:r>
            <w:r>
              <w:rPr>
                <w:szCs w:val="18"/>
              </w:rPr>
              <w:t xml:space="preserve">perceel </w:t>
            </w:r>
            <w:r w:rsidR="001C2D96">
              <w:rPr>
                <w:szCs w:val="18"/>
              </w:rPr>
              <w:t>(ook variant vraag</w:t>
            </w:r>
            <w:r>
              <w:rPr>
                <w:szCs w:val="18"/>
              </w:rPr>
              <w:t xml:space="preserve"> C</w:t>
            </w:r>
            <w:r w:rsidR="00930C06">
              <w:rPr>
                <w:szCs w:val="18"/>
              </w:rPr>
              <w:t>3</w:t>
            </w:r>
            <w:r w:rsidR="001C2D96">
              <w:rPr>
                <w:szCs w:val="18"/>
              </w:rPr>
              <w:t>)</w:t>
            </w:r>
            <w:r>
              <w:rPr>
                <w:szCs w:val="18"/>
              </w:rPr>
              <w:t xml:space="preserve"> verlang</w:t>
            </w:r>
            <w:r w:rsidR="00C26BD9">
              <w:rPr>
                <w:szCs w:val="18"/>
              </w:rPr>
              <w:t>t</w:t>
            </w:r>
            <w:r>
              <w:rPr>
                <w:szCs w:val="18"/>
              </w:rPr>
              <w:t xml:space="preserve"> ook prijscomponenten (fixed</w:t>
            </w:r>
            <w:r w:rsidR="001C2D96">
              <w:rPr>
                <w:szCs w:val="18"/>
              </w:rPr>
              <w:t xml:space="preserve"> </w:t>
            </w:r>
            <w:r>
              <w:rPr>
                <w:szCs w:val="18"/>
              </w:rPr>
              <w:t>prijzen, tarieven, uren) in de inschrijving.</w:t>
            </w:r>
          </w:p>
          <w:p w14:paraId="1022494A" w14:textId="72DB5FF8" w:rsidR="00CA0F10" w:rsidRPr="006613F4" w:rsidRDefault="00CA0F10" w:rsidP="00A626D4">
            <w:pPr>
              <w:pStyle w:val="Lijstalinea"/>
              <w:numPr>
                <w:ilvl w:val="0"/>
                <w:numId w:val="32"/>
              </w:numPr>
              <w:autoSpaceDE w:val="0"/>
              <w:autoSpaceDN w:val="0"/>
              <w:adjustRightInd w:val="0"/>
              <w:ind w:left="536"/>
              <w:contextualSpacing/>
              <w:rPr>
                <w:szCs w:val="18"/>
              </w:rPr>
            </w:pPr>
            <w:r w:rsidRPr="00CA0F10">
              <w:rPr>
                <w:szCs w:val="18"/>
              </w:rPr>
              <w:t xml:space="preserve">Heeft u </w:t>
            </w:r>
            <w:r w:rsidR="001C2D96">
              <w:rPr>
                <w:szCs w:val="18"/>
              </w:rPr>
              <w:t xml:space="preserve">passende </w:t>
            </w:r>
            <w:r w:rsidRPr="00CA0F10">
              <w:rPr>
                <w:szCs w:val="18"/>
              </w:rPr>
              <w:t>suggesties hiertoe?</w:t>
            </w:r>
          </w:p>
        </w:tc>
      </w:tr>
      <w:tr w:rsidR="00CA0F10" w:rsidRPr="00940EA5" w14:paraId="1572B6A2" w14:textId="77777777" w:rsidTr="004D0761">
        <w:trPr>
          <w:trHeight w:val="255"/>
        </w:trPr>
        <w:tc>
          <w:tcPr>
            <w:tcW w:w="1838" w:type="dxa"/>
            <w:noWrap/>
            <w:tcMar>
              <w:top w:w="17" w:type="dxa"/>
              <w:left w:w="17" w:type="dxa"/>
              <w:bottom w:w="0" w:type="dxa"/>
              <w:right w:w="17" w:type="dxa"/>
            </w:tcMar>
          </w:tcPr>
          <w:p w14:paraId="52E69C6F" w14:textId="6B01A50F" w:rsidR="00CA0F10" w:rsidRDefault="006613F4" w:rsidP="00287AE3">
            <w:pPr>
              <w:spacing w:line="240" w:lineRule="auto"/>
              <w:rPr>
                <w:szCs w:val="18"/>
              </w:rPr>
            </w:pPr>
            <w:r>
              <w:rPr>
                <w:szCs w:val="18"/>
              </w:rPr>
              <w:t>Uw antwoord</w:t>
            </w:r>
          </w:p>
        </w:tc>
        <w:tc>
          <w:tcPr>
            <w:tcW w:w="8363" w:type="dxa"/>
          </w:tcPr>
          <w:p w14:paraId="740C42FC" w14:textId="05C8C354" w:rsidR="00CA0F10" w:rsidRDefault="00A0247F" w:rsidP="00CA0F10">
            <w:pPr>
              <w:autoSpaceDE w:val="0"/>
              <w:autoSpaceDN w:val="0"/>
              <w:adjustRightInd w:val="0"/>
              <w:spacing w:line="240" w:lineRule="auto"/>
              <w:ind w:left="227" w:hanging="227"/>
              <w:contextualSpacing/>
              <w:rPr>
                <w:szCs w:val="18"/>
              </w:rPr>
            </w:pPr>
            <w:sdt>
              <w:sdtPr>
                <w:rPr>
                  <w:szCs w:val="18"/>
                </w:rPr>
                <w:id w:val="-412164399"/>
                <w14:checkbox>
                  <w14:checked w14:val="0"/>
                  <w14:checkedState w14:val="2612" w14:font="MS Gothic"/>
                  <w14:uncheckedState w14:val="2610" w14:font="MS Gothic"/>
                </w14:checkbox>
              </w:sdtPr>
              <w:sdtEndPr/>
              <w:sdtContent>
                <w:r w:rsidR="00CA0F10" w:rsidRPr="00CA0F10">
                  <w:rPr>
                    <w:rFonts w:hint="eastAsia"/>
                    <w:szCs w:val="18"/>
                  </w:rPr>
                  <w:t>☐</w:t>
                </w:r>
              </w:sdtContent>
            </w:sdt>
            <w:r w:rsidR="00CA0F10" w:rsidRPr="00CA0F10">
              <w:rPr>
                <w:szCs w:val="18"/>
              </w:rPr>
              <w:t xml:space="preserve">Nee/ </w:t>
            </w:r>
            <w:sdt>
              <w:sdtPr>
                <w:rPr>
                  <w:szCs w:val="18"/>
                </w:rPr>
                <w:id w:val="1622493621"/>
                <w14:checkbox>
                  <w14:checked w14:val="0"/>
                  <w14:checkedState w14:val="2612" w14:font="MS Gothic"/>
                  <w14:uncheckedState w14:val="2610" w14:font="MS Gothic"/>
                </w14:checkbox>
              </w:sdtPr>
              <w:sdtEndPr/>
              <w:sdtContent>
                <w:r w:rsidR="00CA0F10" w:rsidRPr="00CA0F10">
                  <w:rPr>
                    <w:rFonts w:hint="eastAsia"/>
                    <w:szCs w:val="18"/>
                  </w:rPr>
                  <w:t>☐</w:t>
                </w:r>
              </w:sdtContent>
            </w:sdt>
            <w:r w:rsidR="00CA0F10" w:rsidRPr="00CA0F10">
              <w:rPr>
                <w:szCs w:val="18"/>
              </w:rPr>
              <w:t>Ja, graag uw toelichting:</w:t>
            </w:r>
          </w:p>
        </w:tc>
      </w:tr>
      <w:tr w:rsidR="00287AE3" w:rsidRPr="00940EA5" w14:paraId="194E7037" w14:textId="77777777" w:rsidTr="004D0761">
        <w:trPr>
          <w:trHeight w:val="255"/>
        </w:trPr>
        <w:tc>
          <w:tcPr>
            <w:tcW w:w="1838" w:type="dxa"/>
            <w:shd w:val="clear" w:color="auto" w:fill="F2F2F2" w:themeFill="background1" w:themeFillShade="F2"/>
            <w:noWrap/>
            <w:tcMar>
              <w:top w:w="17" w:type="dxa"/>
              <w:left w:w="17" w:type="dxa"/>
              <w:bottom w:w="0" w:type="dxa"/>
              <w:right w:w="17" w:type="dxa"/>
            </w:tcMar>
          </w:tcPr>
          <w:p w14:paraId="376A0C86" w14:textId="247D84BC" w:rsidR="00287AE3" w:rsidRDefault="00287AE3" w:rsidP="004E51D7">
            <w:pPr>
              <w:spacing w:line="240" w:lineRule="auto"/>
              <w:rPr>
                <w:szCs w:val="18"/>
              </w:rPr>
            </w:pPr>
            <w:r>
              <w:rPr>
                <w:szCs w:val="18"/>
              </w:rPr>
              <w:t>C</w:t>
            </w:r>
            <w:r w:rsidR="004E51D7">
              <w:rPr>
                <w:szCs w:val="18"/>
              </w:rPr>
              <w:t>5</w:t>
            </w:r>
          </w:p>
        </w:tc>
        <w:tc>
          <w:tcPr>
            <w:tcW w:w="8363" w:type="dxa"/>
            <w:shd w:val="clear" w:color="auto" w:fill="F2F2F2" w:themeFill="background1" w:themeFillShade="F2"/>
          </w:tcPr>
          <w:p w14:paraId="7A6F4246" w14:textId="59D79959" w:rsidR="00287AE3" w:rsidRPr="00325186" w:rsidRDefault="00287AE3" w:rsidP="00B67F62">
            <w:pPr>
              <w:autoSpaceDE w:val="0"/>
              <w:autoSpaceDN w:val="0"/>
              <w:adjustRightInd w:val="0"/>
              <w:contextualSpacing/>
            </w:pPr>
            <w:r w:rsidRPr="00E91EBD">
              <w:t>Heeft u suggesties ten aanzien van de geschiktheidseisen</w:t>
            </w:r>
            <w:r>
              <w:t xml:space="preserve">, </w:t>
            </w:r>
            <w:r w:rsidRPr="00E91EBD">
              <w:t xml:space="preserve">waardoor volgens u </w:t>
            </w:r>
            <w:r w:rsidR="00B14FB4">
              <w:t xml:space="preserve">de, voor RWS, </w:t>
            </w:r>
            <w:r w:rsidR="00B14FB4" w:rsidRPr="00762252">
              <w:t xml:space="preserve">beste </w:t>
            </w:r>
            <w:r w:rsidRPr="00762252">
              <w:t>partijen</w:t>
            </w:r>
            <w:r w:rsidRPr="00E91EBD">
              <w:t xml:space="preserve"> geselecteerd kunnen worden</w:t>
            </w:r>
            <w:r w:rsidR="006613F4">
              <w:t xml:space="preserve"> voor circulaire materieel percelen</w:t>
            </w:r>
            <w:r w:rsidRPr="00E91EBD">
              <w:t>?</w:t>
            </w:r>
          </w:p>
        </w:tc>
      </w:tr>
      <w:tr w:rsidR="001C2D96" w:rsidRPr="00940EA5" w14:paraId="7562E0D3" w14:textId="77777777" w:rsidTr="004D0761">
        <w:trPr>
          <w:trHeight w:val="255"/>
        </w:trPr>
        <w:tc>
          <w:tcPr>
            <w:tcW w:w="1838" w:type="dxa"/>
            <w:noWrap/>
            <w:tcMar>
              <w:top w:w="17" w:type="dxa"/>
              <w:left w:w="17" w:type="dxa"/>
              <w:bottom w:w="0" w:type="dxa"/>
              <w:right w:w="17" w:type="dxa"/>
            </w:tcMar>
          </w:tcPr>
          <w:p w14:paraId="1539D4A1" w14:textId="77777777" w:rsidR="001C2D96" w:rsidRDefault="001C2D96" w:rsidP="00930C06">
            <w:pPr>
              <w:spacing w:line="240" w:lineRule="auto"/>
              <w:rPr>
                <w:szCs w:val="18"/>
              </w:rPr>
            </w:pPr>
            <w:r>
              <w:rPr>
                <w:szCs w:val="18"/>
              </w:rPr>
              <w:t>Uw antwoord</w:t>
            </w:r>
          </w:p>
        </w:tc>
        <w:tc>
          <w:tcPr>
            <w:tcW w:w="8363" w:type="dxa"/>
          </w:tcPr>
          <w:p w14:paraId="669ECE72" w14:textId="77777777" w:rsidR="001C2D96" w:rsidRDefault="00A0247F" w:rsidP="00930C06">
            <w:pPr>
              <w:autoSpaceDE w:val="0"/>
              <w:autoSpaceDN w:val="0"/>
              <w:adjustRightInd w:val="0"/>
              <w:spacing w:line="240" w:lineRule="auto"/>
              <w:ind w:left="227" w:hanging="227"/>
              <w:contextualSpacing/>
              <w:rPr>
                <w:szCs w:val="18"/>
              </w:rPr>
            </w:pPr>
            <w:sdt>
              <w:sdtPr>
                <w:rPr>
                  <w:szCs w:val="18"/>
                </w:rPr>
                <w:id w:val="-535737083"/>
                <w14:checkbox>
                  <w14:checked w14:val="0"/>
                  <w14:checkedState w14:val="2612" w14:font="MS Gothic"/>
                  <w14:uncheckedState w14:val="2610" w14:font="MS Gothic"/>
                </w14:checkbox>
              </w:sdtPr>
              <w:sdtEndPr/>
              <w:sdtContent>
                <w:r w:rsidR="001C2D96" w:rsidRPr="00CA0F10">
                  <w:rPr>
                    <w:rFonts w:hint="eastAsia"/>
                    <w:szCs w:val="18"/>
                  </w:rPr>
                  <w:t>☐</w:t>
                </w:r>
              </w:sdtContent>
            </w:sdt>
            <w:r w:rsidR="001C2D96" w:rsidRPr="00CA0F10">
              <w:rPr>
                <w:szCs w:val="18"/>
              </w:rPr>
              <w:t xml:space="preserve">Nee/ </w:t>
            </w:r>
            <w:sdt>
              <w:sdtPr>
                <w:rPr>
                  <w:szCs w:val="18"/>
                </w:rPr>
                <w:id w:val="315538562"/>
                <w14:checkbox>
                  <w14:checked w14:val="0"/>
                  <w14:checkedState w14:val="2612" w14:font="MS Gothic"/>
                  <w14:uncheckedState w14:val="2610" w14:font="MS Gothic"/>
                </w14:checkbox>
              </w:sdtPr>
              <w:sdtEndPr/>
              <w:sdtContent>
                <w:r w:rsidR="001C2D96" w:rsidRPr="00CA0F10">
                  <w:rPr>
                    <w:rFonts w:hint="eastAsia"/>
                    <w:szCs w:val="18"/>
                  </w:rPr>
                  <w:t>☐</w:t>
                </w:r>
              </w:sdtContent>
            </w:sdt>
            <w:r w:rsidR="001C2D96" w:rsidRPr="00CA0F10">
              <w:rPr>
                <w:szCs w:val="18"/>
              </w:rPr>
              <w:t>Ja, graag uw toelichting:</w:t>
            </w:r>
          </w:p>
        </w:tc>
      </w:tr>
      <w:tr w:rsidR="001C2D96" w:rsidRPr="00940EA5" w14:paraId="56B2A40F" w14:textId="77777777" w:rsidTr="004D0761">
        <w:trPr>
          <w:trHeight w:val="255"/>
        </w:trPr>
        <w:tc>
          <w:tcPr>
            <w:tcW w:w="1838" w:type="dxa"/>
            <w:shd w:val="clear" w:color="auto" w:fill="F2F2F2" w:themeFill="background1" w:themeFillShade="F2"/>
            <w:noWrap/>
            <w:tcMar>
              <w:top w:w="17" w:type="dxa"/>
              <w:left w:w="17" w:type="dxa"/>
              <w:bottom w:w="0" w:type="dxa"/>
              <w:right w:w="17" w:type="dxa"/>
            </w:tcMar>
          </w:tcPr>
          <w:p w14:paraId="63B71EA1" w14:textId="13073E4F" w:rsidR="001C2D96" w:rsidRDefault="001C2D96" w:rsidP="004E51D7">
            <w:pPr>
              <w:spacing w:line="240" w:lineRule="auto"/>
              <w:rPr>
                <w:szCs w:val="18"/>
              </w:rPr>
            </w:pPr>
            <w:r>
              <w:rPr>
                <w:szCs w:val="18"/>
              </w:rPr>
              <w:t>C</w:t>
            </w:r>
            <w:r w:rsidR="004E51D7">
              <w:rPr>
                <w:szCs w:val="18"/>
              </w:rPr>
              <w:t>6</w:t>
            </w:r>
          </w:p>
        </w:tc>
        <w:tc>
          <w:tcPr>
            <w:tcW w:w="8363" w:type="dxa"/>
            <w:shd w:val="clear" w:color="auto" w:fill="F2F2F2" w:themeFill="background1" w:themeFillShade="F2"/>
          </w:tcPr>
          <w:p w14:paraId="0F66645C" w14:textId="55DF895A" w:rsidR="001C2D96" w:rsidRDefault="001C2D96" w:rsidP="00B67F62">
            <w:pPr>
              <w:autoSpaceDE w:val="0"/>
              <w:autoSpaceDN w:val="0"/>
              <w:adjustRightInd w:val="0"/>
              <w:contextualSpacing/>
            </w:pPr>
            <w:r>
              <w:t xml:space="preserve">Een voorwaarde voor </w:t>
            </w:r>
            <w:r w:rsidR="004D0761">
              <w:t xml:space="preserve">circulair hergeleverd </w:t>
            </w:r>
            <w:r>
              <w:t>materieel</w:t>
            </w:r>
            <w:r w:rsidR="004E51D7">
              <w:t xml:space="preserve"> met een beoogde </w:t>
            </w:r>
            <w:r w:rsidR="00887D70">
              <w:t>verdubbeling</w:t>
            </w:r>
            <w:r w:rsidR="004E51D7">
              <w:t xml:space="preserve"> van </w:t>
            </w:r>
            <w:r w:rsidR="00887D70">
              <w:t>de inzetduur</w:t>
            </w:r>
            <w:r w:rsidR="004E51D7">
              <w:t xml:space="preserve">, </w:t>
            </w:r>
            <w:r>
              <w:t xml:space="preserve">is </w:t>
            </w:r>
            <w:r w:rsidR="004E51D7">
              <w:t xml:space="preserve">dat </w:t>
            </w:r>
            <w:r>
              <w:t xml:space="preserve">de kostprijs </w:t>
            </w:r>
            <w:r w:rsidR="00887D70">
              <w:t>(</w:t>
            </w:r>
            <w:r w:rsidR="004E51D7">
              <w:t>beduidend</w:t>
            </w:r>
            <w:r w:rsidR="00DC4844">
              <w:t>)</w:t>
            </w:r>
            <w:r w:rsidR="004E51D7">
              <w:t xml:space="preserve"> </w:t>
            </w:r>
            <w:r>
              <w:t>lager</w:t>
            </w:r>
            <w:r w:rsidR="00DC4844">
              <w:t xml:space="preserve"> </w:t>
            </w:r>
            <w:r>
              <w:t>is dan nieuw materieel.</w:t>
            </w:r>
          </w:p>
          <w:p w14:paraId="031EFBE8" w14:textId="7C242417" w:rsidR="001C2D96" w:rsidRPr="00E91EBD" w:rsidRDefault="001C2D96" w:rsidP="00BB5A4A">
            <w:pPr>
              <w:pStyle w:val="Lijstalinea"/>
              <w:numPr>
                <w:ilvl w:val="0"/>
                <w:numId w:val="32"/>
              </w:numPr>
              <w:autoSpaceDE w:val="0"/>
              <w:autoSpaceDN w:val="0"/>
              <w:adjustRightInd w:val="0"/>
              <w:ind w:left="394"/>
              <w:contextualSpacing/>
            </w:pPr>
            <w:r>
              <w:t xml:space="preserve">Acht u dit </w:t>
            </w:r>
            <w:r w:rsidR="004E51D7">
              <w:t>realistisch en kunt u dit toelichten?</w:t>
            </w:r>
          </w:p>
        </w:tc>
      </w:tr>
      <w:tr w:rsidR="006613F4" w:rsidRPr="00940EA5" w14:paraId="73057A5A" w14:textId="77777777" w:rsidTr="004D0761">
        <w:trPr>
          <w:trHeight w:val="255"/>
        </w:trPr>
        <w:tc>
          <w:tcPr>
            <w:tcW w:w="1838" w:type="dxa"/>
            <w:noWrap/>
            <w:tcMar>
              <w:top w:w="17" w:type="dxa"/>
              <w:left w:w="17" w:type="dxa"/>
              <w:bottom w:w="0" w:type="dxa"/>
              <w:right w:w="17" w:type="dxa"/>
            </w:tcMar>
          </w:tcPr>
          <w:p w14:paraId="046F0E63" w14:textId="0B2191C0" w:rsidR="006613F4" w:rsidRDefault="006613F4" w:rsidP="00930C06">
            <w:pPr>
              <w:spacing w:line="240" w:lineRule="auto"/>
              <w:rPr>
                <w:szCs w:val="18"/>
              </w:rPr>
            </w:pPr>
            <w:r>
              <w:rPr>
                <w:szCs w:val="18"/>
              </w:rPr>
              <w:t>Uw antwoord</w:t>
            </w:r>
          </w:p>
        </w:tc>
        <w:tc>
          <w:tcPr>
            <w:tcW w:w="8363" w:type="dxa"/>
          </w:tcPr>
          <w:p w14:paraId="33879254" w14:textId="77777777" w:rsidR="006613F4" w:rsidRDefault="00A0247F" w:rsidP="00930C06">
            <w:pPr>
              <w:autoSpaceDE w:val="0"/>
              <w:autoSpaceDN w:val="0"/>
              <w:adjustRightInd w:val="0"/>
              <w:spacing w:line="240" w:lineRule="auto"/>
              <w:ind w:left="227" w:hanging="227"/>
              <w:contextualSpacing/>
              <w:rPr>
                <w:szCs w:val="18"/>
              </w:rPr>
            </w:pPr>
            <w:sdt>
              <w:sdtPr>
                <w:rPr>
                  <w:szCs w:val="18"/>
                </w:rPr>
                <w:id w:val="-1783794708"/>
                <w14:checkbox>
                  <w14:checked w14:val="0"/>
                  <w14:checkedState w14:val="2612" w14:font="MS Gothic"/>
                  <w14:uncheckedState w14:val="2610" w14:font="MS Gothic"/>
                </w14:checkbox>
              </w:sdtPr>
              <w:sdtEndPr/>
              <w:sdtContent>
                <w:r w:rsidR="006613F4" w:rsidRPr="00CA0F10">
                  <w:rPr>
                    <w:rFonts w:hint="eastAsia"/>
                    <w:szCs w:val="18"/>
                  </w:rPr>
                  <w:t>☐</w:t>
                </w:r>
              </w:sdtContent>
            </w:sdt>
            <w:r w:rsidR="006613F4" w:rsidRPr="00CA0F10">
              <w:rPr>
                <w:szCs w:val="18"/>
              </w:rPr>
              <w:t xml:space="preserve">Nee/ </w:t>
            </w:r>
            <w:sdt>
              <w:sdtPr>
                <w:rPr>
                  <w:szCs w:val="18"/>
                </w:rPr>
                <w:id w:val="-2018533019"/>
                <w14:checkbox>
                  <w14:checked w14:val="0"/>
                  <w14:checkedState w14:val="2612" w14:font="MS Gothic"/>
                  <w14:uncheckedState w14:val="2610" w14:font="MS Gothic"/>
                </w14:checkbox>
              </w:sdtPr>
              <w:sdtEndPr/>
              <w:sdtContent>
                <w:r w:rsidR="006613F4" w:rsidRPr="00CA0F10">
                  <w:rPr>
                    <w:rFonts w:hint="eastAsia"/>
                    <w:szCs w:val="18"/>
                  </w:rPr>
                  <w:t>☐</w:t>
                </w:r>
              </w:sdtContent>
            </w:sdt>
            <w:r w:rsidR="006613F4" w:rsidRPr="00CA0F10">
              <w:rPr>
                <w:szCs w:val="18"/>
              </w:rPr>
              <w:t>Ja, graag uw toelichting:</w:t>
            </w:r>
          </w:p>
        </w:tc>
      </w:tr>
      <w:tr w:rsidR="001C2D96" w:rsidRPr="00940EA5" w14:paraId="729DB3A6" w14:textId="77777777" w:rsidTr="004D0761">
        <w:trPr>
          <w:trHeight w:val="255"/>
        </w:trPr>
        <w:tc>
          <w:tcPr>
            <w:tcW w:w="1838"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noWrap/>
            <w:tcMar>
              <w:top w:w="17" w:type="dxa"/>
              <w:left w:w="17" w:type="dxa"/>
              <w:bottom w:w="0" w:type="dxa"/>
              <w:right w:w="17" w:type="dxa"/>
            </w:tcMar>
          </w:tcPr>
          <w:p w14:paraId="3F5DB906" w14:textId="3FC7CE79" w:rsidR="001C2D96" w:rsidRDefault="001C2D96" w:rsidP="004E51D7">
            <w:pPr>
              <w:spacing w:line="240" w:lineRule="auto"/>
              <w:rPr>
                <w:szCs w:val="18"/>
              </w:rPr>
            </w:pPr>
            <w:r>
              <w:rPr>
                <w:szCs w:val="18"/>
              </w:rPr>
              <w:t>C</w:t>
            </w:r>
            <w:r w:rsidR="004E51D7">
              <w:rPr>
                <w:szCs w:val="18"/>
              </w:rPr>
              <w:t>7</w:t>
            </w:r>
          </w:p>
        </w:tc>
        <w:tc>
          <w:tcPr>
            <w:tcW w:w="836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2FF12B0" w14:textId="594E4254" w:rsidR="001C2D96" w:rsidRDefault="001C2D96" w:rsidP="00B67F62">
            <w:pPr>
              <w:autoSpaceDE w:val="0"/>
              <w:autoSpaceDN w:val="0"/>
              <w:adjustRightInd w:val="0"/>
              <w:ind w:left="-31" w:firstLine="31"/>
              <w:contextualSpacing/>
              <w:rPr>
                <w:szCs w:val="18"/>
              </w:rPr>
            </w:pPr>
            <w:r>
              <w:rPr>
                <w:szCs w:val="18"/>
              </w:rPr>
              <w:t xml:space="preserve">De keuze van RWS om materieel met einde levensduur </w:t>
            </w:r>
            <w:r w:rsidR="00762252">
              <w:rPr>
                <w:szCs w:val="18"/>
              </w:rPr>
              <w:t>circulair te laten herleveren</w:t>
            </w:r>
            <w:r>
              <w:rPr>
                <w:szCs w:val="18"/>
              </w:rPr>
              <w:t xml:space="preserve"> en opnieuw in te zetten, resulteert in lagere</w:t>
            </w:r>
            <w:r w:rsidR="00E07847">
              <w:rPr>
                <w:szCs w:val="18"/>
              </w:rPr>
              <w:t xml:space="preserve"> afname</w:t>
            </w:r>
            <w:r>
              <w:rPr>
                <w:szCs w:val="18"/>
              </w:rPr>
              <w:t xml:space="preserve"> aantallen van nieuw aan te kopen materieel in een </w:t>
            </w:r>
            <w:r w:rsidR="00E07847">
              <w:rPr>
                <w:szCs w:val="18"/>
              </w:rPr>
              <w:t>raamovereenkomst (</w:t>
            </w:r>
            <w:r>
              <w:rPr>
                <w:szCs w:val="18"/>
              </w:rPr>
              <w:t>perceel</w:t>
            </w:r>
            <w:r w:rsidR="00E07847">
              <w:rPr>
                <w:szCs w:val="18"/>
              </w:rPr>
              <w:t>)</w:t>
            </w:r>
            <w:r>
              <w:rPr>
                <w:szCs w:val="18"/>
              </w:rPr>
              <w:t>.</w:t>
            </w:r>
          </w:p>
          <w:p w14:paraId="098FF459" w14:textId="6E660249" w:rsidR="001C2D96" w:rsidRPr="00A626D4" w:rsidRDefault="001C2D96" w:rsidP="00BB5A4A">
            <w:pPr>
              <w:pStyle w:val="Lijstalinea"/>
              <w:numPr>
                <w:ilvl w:val="0"/>
                <w:numId w:val="32"/>
              </w:numPr>
              <w:autoSpaceDE w:val="0"/>
              <w:autoSpaceDN w:val="0"/>
              <w:adjustRightInd w:val="0"/>
              <w:ind w:left="394"/>
              <w:contextualSpacing/>
              <w:rPr>
                <w:szCs w:val="18"/>
              </w:rPr>
            </w:pPr>
            <w:r w:rsidRPr="00A626D4">
              <w:rPr>
                <w:szCs w:val="18"/>
              </w:rPr>
              <w:t>Wat is uw mening hierover?</w:t>
            </w:r>
          </w:p>
        </w:tc>
      </w:tr>
      <w:tr w:rsidR="001C2D96" w:rsidRPr="00940EA5" w14:paraId="39E8C876" w14:textId="77777777" w:rsidTr="004D0761">
        <w:trPr>
          <w:trHeight w:val="255"/>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2701E5C9" w14:textId="77777777" w:rsidR="001C2D96" w:rsidRDefault="001C2D96" w:rsidP="00930C06">
            <w:pPr>
              <w:spacing w:line="240" w:lineRule="auto"/>
              <w:rPr>
                <w:szCs w:val="18"/>
              </w:rPr>
            </w:pPr>
            <w:r>
              <w:rPr>
                <w:szCs w:val="18"/>
              </w:rPr>
              <w:t>Uw antwoord</w:t>
            </w:r>
          </w:p>
        </w:tc>
        <w:tc>
          <w:tcPr>
            <w:tcW w:w="8363" w:type="dxa"/>
            <w:tcBorders>
              <w:top w:val="single" w:sz="4" w:space="0" w:color="C0C0C0"/>
              <w:left w:val="single" w:sz="4" w:space="0" w:color="C0C0C0"/>
              <w:bottom w:val="single" w:sz="4" w:space="0" w:color="C0C0C0"/>
              <w:right w:val="single" w:sz="4" w:space="0" w:color="C0C0C0"/>
            </w:tcBorders>
          </w:tcPr>
          <w:p w14:paraId="0ED91AE0" w14:textId="30B859A9" w:rsidR="001C2D96" w:rsidRDefault="001C2D96" w:rsidP="00930C06">
            <w:pPr>
              <w:autoSpaceDE w:val="0"/>
              <w:autoSpaceDN w:val="0"/>
              <w:adjustRightInd w:val="0"/>
              <w:spacing w:line="240" w:lineRule="auto"/>
              <w:ind w:left="227" w:hanging="227"/>
              <w:contextualSpacing/>
              <w:rPr>
                <w:szCs w:val="18"/>
              </w:rPr>
            </w:pPr>
          </w:p>
        </w:tc>
      </w:tr>
      <w:tr w:rsidR="004E51D7" w:rsidRPr="00940EA5" w14:paraId="4DDA67E2" w14:textId="77777777" w:rsidTr="004D0761">
        <w:trPr>
          <w:trHeight w:val="255"/>
        </w:trPr>
        <w:tc>
          <w:tcPr>
            <w:tcW w:w="1838"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noWrap/>
            <w:tcMar>
              <w:top w:w="17" w:type="dxa"/>
              <w:left w:w="17" w:type="dxa"/>
              <w:bottom w:w="0" w:type="dxa"/>
              <w:right w:w="17" w:type="dxa"/>
            </w:tcMar>
          </w:tcPr>
          <w:p w14:paraId="1A302D85" w14:textId="6F48C8CD" w:rsidR="004E51D7" w:rsidRDefault="004E51D7" w:rsidP="004E51D7">
            <w:pPr>
              <w:spacing w:line="240" w:lineRule="auto"/>
              <w:rPr>
                <w:szCs w:val="18"/>
              </w:rPr>
            </w:pPr>
            <w:r>
              <w:rPr>
                <w:szCs w:val="18"/>
              </w:rPr>
              <w:t>C8</w:t>
            </w:r>
          </w:p>
        </w:tc>
        <w:tc>
          <w:tcPr>
            <w:tcW w:w="836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18382A63" w14:textId="26747116" w:rsidR="004E51D7" w:rsidRDefault="004E51D7" w:rsidP="00B67F62">
            <w:pPr>
              <w:autoSpaceDE w:val="0"/>
              <w:autoSpaceDN w:val="0"/>
              <w:adjustRightInd w:val="0"/>
              <w:contextualSpacing/>
            </w:pPr>
            <w:r>
              <w:rPr>
                <w:szCs w:val="18"/>
              </w:rPr>
              <w:t xml:space="preserve">RWS zoekt partners die </w:t>
            </w:r>
            <w:r w:rsidR="004C02E5">
              <w:rPr>
                <w:szCs w:val="18"/>
              </w:rPr>
              <w:t xml:space="preserve">zich </w:t>
            </w:r>
            <w:r>
              <w:rPr>
                <w:szCs w:val="18"/>
              </w:rPr>
              <w:t xml:space="preserve">vanuit de eigen bedrijfsfilosofie al hebben toegelegd </w:t>
            </w:r>
            <w:r w:rsidR="004C02E5">
              <w:rPr>
                <w:szCs w:val="18"/>
              </w:rPr>
              <w:t>op</w:t>
            </w:r>
            <w:r>
              <w:rPr>
                <w:szCs w:val="18"/>
              </w:rPr>
              <w:t xml:space="preserve"> </w:t>
            </w:r>
            <w:r w:rsidR="00762252">
              <w:rPr>
                <w:szCs w:val="18"/>
              </w:rPr>
              <w:t>circulaire herlevering.</w:t>
            </w:r>
            <w:r>
              <w:rPr>
                <w:szCs w:val="18"/>
              </w:rPr>
              <w:t xml:space="preserve"> Toch wil RWS het </w:t>
            </w:r>
            <w:r w:rsidR="00762252">
              <w:rPr>
                <w:szCs w:val="18"/>
              </w:rPr>
              <w:t xml:space="preserve">circulair herleveren </w:t>
            </w:r>
            <w:r>
              <w:rPr>
                <w:szCs w:val="18"/>
              </w:rPr>
              <w:t>getemporiseerd toepassen</w:t>
            </w:r>
            <w:r w:rsidR="00E07847">
              <w:rPr>
                <w:szCs w:val="18"/>
              </w:rPr>
              <w:t xml:space="preserve"> met een aanvang in het jaar</w:t>
            </w:r>
            <w:r w:rsidR="004F0023">
              <w:rPr>
                <w:szCs w:val="18"/>
              </w:rPr>
              <w:t xml:space="preserve"> 2026</w:t>
            </w:r>
            <w:r>
              <w:rPr>
                <w:szCs w:val="18"/>
              </w:rPr>
              <w:t>, zo</w:t>
            </w:r>
            <w:r w:rsidR="004C02E5">
              <w:rPr>
                <w:szCs w:val="18"/>
              </w:rPr>
              <w:t>dat marktpartijen zich kunnen voorbereiden.</w:t>
            </w:r>
            <w:r>
              <w:rPr>
                <w:szCs w:val="18"/>
              </w:rPr>
              <w:t xml:space="preserve"> </w:t>
            </w:r>
            <w:r w:rsidR="00E07847">
              <w:rPr>
                <w:szCs w:val="18"/>
              </w:rPr>
              <w:t>Voor meer informatie zie het marktconsutatiedocument</w:t>
            </w:r>
          </w:p>
          <w:p w14:paraId="01B31287" w14:textId="431E8E53" w:rsidR="004E51D7" w:rsidRPr="00A626D4" w:rsidRDefault="0051765F" w:rsidP="00BB5A4A">
            <w:pPr>
              <w:pStyle w:val="Lijstalinea"/>
              <w:numPr>
                <w:ilvl w:val="0"/>
                <w:numId w:val="32"/>
              </w:numPr>
              <w:autoSpaceDE w:val="0"/>
              <w:autoSpaceDN w:val="0"/>
              <w:adjustRightInd w:val="0"/>
              <w:ind w:left="394"/>
              <w:contextualSpacing/>
              <w:rPr>
                <w:szCs w:val="18"/>
              </w:rPr>
            </w:pPr>
            <w:r w:rsidRPr="00A626D4">
              <w:rPr>
                <w:szCs w:val="18"/>
              </w:rPr>
              <w:t>Wat is uw mening hier</w:t>
            </w:r>
            <w:r w:rsidR="008710DA" w:rsidRPr="00A626D4">
              <w:rPr>
                <w:szCs w:val="18"/>
              </w:rPr>
              <w:t>over</w:t>
            </w:r>
            <w:r w:rsidRPr="00A626D4">
              <w:rPr>
                <w:szCs w:val="18"/>
              </w:rPr>
              <w:t>?</w:t>
            </w:r>
          </w:p>
        </w:tc>
      </w:tr>
      <w:tr w:rsidR="004E51D7" w:rsidRPr="00940EA5" w14:paraId="427D697B" w14:textId="77777777" w:rsidTr="004D0761">
        <w:trPr>
          <w:trHeight w:val="255"/>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4ED034B3" w14:textId="77777777" w:rsidR="004E51D7" w:rsidRDefault="004E51D7" w:rsidP="00930C06">
            <w:pPr>
              <w:spacing w:line="240" w:lineRule="auto"/>
              <w:rPr>
                <w:szCs w:val="18"/>
              </w:rPr>
            </w:pPr>
            <w:r>
              <w:rPr>
                <w:szCs w:val="18"/>
              </w:rPr>
              <w:t>Uw antwoord</w:t>
            </w:r>
          </w:p>
        </w:tc>
        <w:tc>
          <w:tcPr>
            <w:tcW w:w="8363" w:type="dxa"/>
            <w:tcBorders>
              <w:top w:val="single" w:sz="4" w:space="0" w:color="C0C0C0"/>
              <w:left w:val="single" w:sz="4" w:space="0" w:color="C0C0C0"/>
              <w:bottom w:val="single" w:sz="4" w:space="0" w:color="C0C0C0"/>
              <w:right w:val="single" w:sz="4" w:space="0" w:color="C0C0C0"/>
            </w:tcBorders>
          </w:tcPr>
          <w:p w14:paraId="2482A194" w14:textId="755131D9" w:rsidR="004E51D7" w:rsidRDefault="004E51D7" w:rsidP="00930C06">
            <w:pPr>
              <w:autoSpaceDE w:val="0"/>
              <w:autoSpaceDN w:val="0"/>
              <w:adjustRightInd w:val="0"/>
              <w:spacing w:line="240" w:lineRule="auto"/>
              <w:ind w:left="227" w:hanging="227"/>
              <w:contextualSpacing/>
              <w:rPr>
                <w:szCs w:val="18"/>
              </w:rPr>
            </w:pPr>
          </w:p>
        </w:tc>
      </w:tr>
      <w:tr w:rsidR="0051765F" w:rsidRPr="00940EA5" w14:paraId="7FC157A7" w14:textId="77777777" w:rsidTr="004D0761">
        <w:trPr>
          <w:trHeight w:val="323"/>
        </w:trPr>
        <w:tc>
          <w:tcPr>
            <w:tcW w:w="1838"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noWrap/>
            <w:tcMar>
              <w:top w:w="17" w:type="dxa"/>
              <w:left w:w="17" w:type="dxa"/>
              <w:bottom w:w="0" w:type="dxa"/>
              <w:right w:w="17" w:type="dxa"/>
            </w:tcMar>
          </w:tcPr>
          <w:p w14:paraId="1F3AB9A8" w14:textId="564C604D" w:rsidR="0051765F" w:rsidRDefault="0051765F" w:rsidP="00930C06">
            <w:pPr>
              <w:spacing w:line="240" w:lineRule="auto"/>
              <w:rPr>
                <w:szCs w:val="18"/>
              </w:rPr>
            </w:pPr>
            <w:r>
              <w:rPr>
                <w:szCs w:val="18"/>
              </w:rPr>
              <w:t>C9</w:t>
            </w:r>
          </w:p>
        </w:tc>
        <w:tc>
          <w:tcPr>
            <w:tcW w:w="836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2AF12265" w14:textId="3980D36D" w:rsidR="0051765F" w:rsidRPr="00A626D4" w:rsidRDefault="0051765F" w:rsidP="00961467">
            <w:pPr>
              <w:pStyle w:val="Lijstalinea"/>
              <w:numPr>
                <w:ilvl w:val="0"/>
                <w:numId w:val="0"/>
              </w:numPr>
              <w:autoSpaceDE w:val="0"/>
              <w:autoSpaceDN w:val="0"/>
              <w:adjustRightInd w:val="0"/>
              <w:contextualSpacing/>
              <w:rPr>
                <w:szCs w:val="18"/>
              </w:rPr>
            </w:pPr>
            <w:r w:rsidRPr="00A626D4">
              <w:rPr>
                <w:szCs w:val="18"/>
              </w:rPr>
              <w:t xml:space="preserve">Acht u een contract looptijd </w:t>
            </w:r>
            <w:r w:rsidR="008710DA" w:rsidRPr="00A626D4">
              <w:rPr>
                <w:szCs w:val="18"/>
              </w:rPr>
              <w:t xml:space="preserve">langer </w:t>
            </w:r>
            <w:r w:rsidRPr="00A626D4">
              <w:rPr>
                <w:szCs w:val="18"/>
              </w:rPr>
              <w:t>dan 4 jaar voor de levering van een circulair perceel goed te motiveren?</w:t>
            </w:r>
            <w:r w:rsidR="00887D70" w:rsidRPr="00A626D4">
              <w:rPr>
                <w:szCs w:val="18"/>
              </w:rPr>
              <w:t>. Zo ja, wat zou een geschikte looptijd kunnen zijn.</w:t>
            </w:r>
          </w:p>
        </w:tc>
      </w:tr>
      <w:tr w:rsidR="0051765F" w:rsidRPr="00940EA5" w14:paraId="456D9E23" w14:textId="77777777" w:rsidTr="004D0761">
        <w:trPr>
          <w:trHeight w:val="323"/>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3A48A4A4" w14:textId="77777777" w:rsidR="0051765F" w:rsidRDefault="0051765F" w:rsidP="00930C06">
            <w:pPr>
              <w:spacing w:line="240" w:lineRule="auto"/>
              <w:rPr>
                <w:szCs w:val="18"/>
              </w:rPr>
            </w:pPr>
            <w:r>
              <w:rPr>
                <w:szCs w:val="18"/>
              </w:rPr>
              <w:t>Uw antwoord</w:t>
            </w:r>
          </w:p>
        </w:tc>
        <w:tc>
          <w:tcPr>
            <w:tcW w:w="8363" w:type="dxa"/>
            <w:tcBorders>
              <w:top w:val="single" w:sz="4" w:space="0" w:color="C0C0C0"/>
              <w:left w:val="single" w:sz="4" w:space="0" w:color="C0C0C0"/>
              <w:bottom w:val="single" w:sz="4" w:space="0" w:color="C0C0C0"/>
              <w:right w:val="single" w:sz="4" w:space="0" w:color="C0C0C0"/>
            </w:tcBorders>
          </w:tcPr>
          <w:p w14:paraId="0FE0FD99" w14:textId="6AFBBC1E" w:rsidR="0051765F" w:rsidRDefault="00A0247F" w:rsidP="0051765F">
            <w:pPr>
              <w:autoSpaceDE w:val="0"/>
              <w:autoSpaceDN w:val="0"/>
              <w:adjustRightInd w:val="0"/>
              <w:spacing w:line="240" w:lineRule="auto"/>
              <w:contextualSpacing/>
              <w:rPr>
                <w:szCs w:val="18"/>
              </w:rPr>
            </w:pPr>
            <w:sdt>
              <w:sdtPr>
                <w:rPr>
                  <w:szCs w:val="18"/>
                </w:rPr>
                <w:id w:val="169450672"/>
                <w14:checkbox>
                  <w14:checked w14:val="0"/>
                  <w14:checkedState w14:val="2612" w14:font="MS Gothic"/>
                  <w14:uncheckedState w14:val="2610" w14:font="MS Gothic"/>
                </w14:checkbox>
              </w:sdtPr>
              <w:sdtEndPr/>
              <w:sdtContent>
                <w:r w:rsidR="0051765F" w:rsidRPr="00CA0F10">
                  <w:rPr>
                    <w:rFonts w:hint="eastAsia"/>
                    <w:szCs w:val="18"/>
                  </w:rPr>
                  <w:t>☐</w:t>
                </w:r>
              </w:sdtContent>
            </w:sdt>
            <w:r w:rsidR="0051765F" w:rsidRPr="00CA0F10">
              <w:rPr>
                <w:szCs w:val="18"/>
              </w:rPr>
              <w:t xml:space="preserve">Nee/ </w:t>
            </w:r>
            <w:sdt>
              <w:sdtPr>
                <w:rPr>
                  <w:szCs w:val="18"/>
                </w:rPr>
                <w:id w:val="1581407730"/>
                <w14:checkbox>
                  <w14:checked w14:val="0"/>
                  <w14:checkedState w14:val="2612" w14:font="MS Gothic"/>
                  <w14:uncheckedState w14:val="2610" w14:font="MS Gothic"/>
                </w14:checkbox>
              </w:sdtPr>
              <w:sdtEndPr/>
              <w:sdtContent>
                <w:r w:rsidR="0051765F" w:rsidRPr="00CA0F10">
                  <w:rPr>
                    <w:rFonts w:hint="eastAsia"/>
                    <w:szCs w:val="18"/>
                  </w:rPr>
                  <w:t>☐</w:t>
                </w:r>
              </w:sdtContent>
            </w:sdt>
            <w:r w:rsidR="0051765F" w:rsidRPr="00CA0F10">
              <w:rPr>
                <w:szCs w:val="18"/>
              </w:rPr>
              <w:t xml:space="preserve">Ja, </w:t>
            </w:r>
            <w:r w:rsidR="00887D70">
              <w:rPr>
                <w:szCs w:val="18"/>
              </w:rPr>
              <w:t xml:space="preserve">looptijd van …. </w:t>
            </w:r>
            <w:r w:rsidR="0051765F" w:rsidRPr="00CA0F10">
              <w:rPr>
                <w:szCs w:val="18"/>
              </w:rPr>
              <w:t>graag uw toelichting:</w:t>
            </w:r>
          </w:p>
        </w:tc>
      </w:tr>
      <w:tr w:rsidR="006A5BA4" w:rsidRPr="00940EA5" w14:paraId="0C160497" w14:textId="77777777" w:rsidTr="006174AF">
        <w:trPr>
          <w:trHeight w:val="323"/>
        </w:trPr>
        <w:tc>
          <w:tcPr>
            <w:tcW w:w="1838"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noWrap/>
            <w:tcMar>
              <w:top w:w="17" w:type="dxa"/>
              <w:left w:w="17" w:type="dxa"/>
              <w:bottom w:w="0" w:type="dxa"/>
              <w:right w:w="17" w:type="dxa"/>
            </w:tcMar>
          </w:tcPr>
          <w:p w14:paraId="67BA0E9A" w14:textId="1C6D7AD7" w:rsidR="006A5BA4" w:rsidRDefault="00762252" w:rsidP="00930C06">
            <w:pPr>
              <w:spacing w:line="240" w:lineRule="auto"/>
              <w:rPr>
                <w:szCs w:val="18"/>
              </w:rPr>
            </w:pPr>
            <w:r>
              <w:rPr>
                <w:szCs w:val="18"/>
              </w:rPr>
              <w:t>C10</w:t>
            </w:r>
          </w:p>
        </w:tc>
        <w:tc>
          <w:tcPr>
            <w:tcW w:w="836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67CF0595" w14:textId="008036BD" w:rsidR="006A5BA4" w:rsidRPr="00A626D4" w:rsidRDefault="00E07847" w:rsidP="00961467">
            <w:pPr>
              <w:pStyle w:val="Lijstalinea"/>
              <w:numPr>
                <w:ilvl w:val="0"/>
                <w:numId w:val="0"/>
              </w:numPr>
              <w:autoSpaceDE w:val="0"/>
              <w:autoSpaceDN w:val="0"/>
              <w:adjustRightInd w:val="0"/>
              <w:ind w:left="-31"/>
              <w:contextualSpacing/>
              <w:rPr>
                <w:szCs w:val="18"/>
              </w:rPr>
            </w:pPr>
            <w:r>
              <w:rPr>
                <w:szCs w:val="18"/>
              </w:rPr>
              <w:t>Hoeveel weken heeft u nodig om circulair materieel te herleveren</w:t>
            </w:r>
            <w:r w:rsidR="00C42035">
              <w:rPr>
                <w:szCs w:val="18"/>
              </w:rPr>
              <w:t xml:space="preserve"> aan RWS en hoeveel circulaire productiecapaciteit ( aantallen) voorziet u vanaf 2026?</w:t>
            </w:r>
            <w:r w:rsidR="006A5BA4" w:rsidRPr="00A626D4">
              <w:rPr>
                <w:szCs w:val="18"/>
              </w:rPr>
              <w:t xml:space="preserve"> </w:t>
            </w:r>
          </w:p>
        </w:tc>
      </w:tr>
      <w:tr w:rsidR="00762252" w:rsidRPr="00940EA5" w14:paraId="6C535A57" w14:textId="77777777" w:rsidTr="004D0761">
        <w:trPr>
          <w:trHeight w:val="323"/>
        </w:trPr>
        <w:tc>
          <w:tcPr>
            <w:tcW w:w="1838" w:type="dxa"/>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2D89BDB8" w14:textId="7E2FA306" w:rsidR="00762252" w:rsidRDefault="00762252" w:rsidP="00930C06">
            <w:pPr>
              <w:spacing w:line="240" w:lineRule="auto"/>
              <w:rPr>
                <w:szCs w:val="18"/>
              </w:rPr>
            </w:pPr>
            <w:r>
              <w:rPr>
                <w:szCs w:val="18"/>
              </w:rPr>
              <w:t>Uw antwoord</w:t>
            </w:r>
          </w:p>
        </w:tc>
        <w:tc>
          <w:tcPr>
            <w:tcW w:w="8363" w:type="dxa"/>
            <w:tcBorders>
              <w:top w:val="single" w:sz="4" w:space="0" w:color="C0C0C0"/>
              <w:left w:val="single" w:sz="4" w:space="0" w:color="C0C0C0"/>
              <w:bottom w:val="single" w:sz="4" w:space="0" w:color="C0C0C0"/>
              <w:right w:val="single" w:sz="4" w:space="0" w:color="C0C0C0"/>
            </w:tcBorders>
          </w:tcPr>
          <w:p w14:paraId="18400D85" w14:textId="77777777" w:rsidR="00762252" w:rsidRDefault="00762252" w:rsidP="00762252">
            <w:pPr>
              <w:autoSpaceDE w:val="0"/>
              <w:autoSpaceDN w:val="0"/>
              <w:adjustRightInd w:val="0"/>
              <w:contextualSpacing/>
              <w:rPr>
                <w:szCs w:val="18"/>
              </w:rPr>
            </w:pPr>
          </w:p>
        </w:tc>
      </w:tr>
      <w:tr w:rsidR="00E07847" w:rsidRPr="00940EA5" w14:paraId="0E64B45A" w14:textId="77777777" w:rsidTr="00E07847">
        <w:trPr>
          <w:trHeight w:val="323"/>
        </w:trPr>
        <w:tc>
          <w:tcPr>
            <w:tcW w:w="1838"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noWrap/>
            <w:tcMar>
              <w:top w:w="17" w:type="dxa"/>
              <w:left w:w="17" w:type="dxa"/>
              <w:bottom w:w="0" w:type="dxa"/>
              <w:right w:w="17" w:type="dxa"/>
            </w:tcMar>
          </w:tcPr>
          <w:p w14:paraId="4041235C" w14:textId="2F0E4CF1" w:rsidR="00E07847" w:rsidRDefault="00E07847" w:rsidP="00E07847">
            <w:pPr>
              <w:spacing w:line="240" w:lineRule="auto"/>
              <w:rPr>
                <w:szCs w:val="18"/>
              </w:rPr>
            </w:pPr>
            <w:r>
              <w:rPr>
                <w:szCs w:val="18"/>
              </w:rPr>
              <w:t>C11</w:t>
            </w:r>
          </w:p>
        </w:tc>
        <w:tc>
          <w:tcPr>
            <w:tcW w:w="836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1DF65698" w14:textId="751B1484" w:rsidR="00E07847" w:rsidRDefault="00E07847" w:rsidP="00E07847">
            <w:pPr>
              <w:autoSpaceDE w:val="0"/>
              <w:autoSpaceDN w:val="0"/>
              <w:adjustRightInd w:val="0"/>
              <w:contextualSpacing/>
              <w:rPr>
                <w:szCs w:val="18"/>
              </w:rPr>
            </w:pPr>
            <w:r w:rsidRPr="00A626D4">
              <w:rPr>
                <w:szCs w:val="18"/>
              </w:rPr>
              <w:t xml:space="preserve">Heeft u al een </w:t>
            </w:r>
            <w:r>
              <w:rPr>
                <w:szCs w:val="18"/>
              </w:rPr>
              <w:t>registratiemethodiek</w:t>
            </w:r>
            <w:r w:rsidRPr="00A626D4">
              <w:rPr>
                <w:szCs w:val="18"/>
              </w:rPr>
              <w:t xml:space="preserve"> waarop u aantoonbaar kunt maken welke onderdelen van circulair hergeleverd materieel daadwerkelijk zonder gebruik van nieuwe grondstoffen vervaardigd zijn? (te denken valt aan een materialenpaspoort)</w:t>
            </w:r>
          </w:p>
        </w:tc>
      </w:tr>
    </w:tbl>
    <w:p w14:paraId="2B3178CB" w14:textId="25A201B0" w:rsidR="000857A6" w:rsidRDefault="000857A6" w:rsidP="000857A6">
      <w:pPr>
        <w:spacing w:line="240" w:lineRule="auto"/>
      </w:pPr>
    </w:p>
    <w:p w14:paraId="53279221" w14:textId="01A6BE25" w:rsidR="002F4F11" w:rsidRDefault="002F4F11" w:rsidP="000857A6">
      <w:pPr>
        <w:spacing w:line="240" w:lineRule="auto"/>
      </w:pPr>
    </w:p>
    <w:p w14:paraId="74D934A8" w14:textId="4BC5F91C" w:rsidR="00961467" w:rsidRDefault="00961467" w:rsidP="000857A6">
      <w:pPr>
        <w:spacing w:line="240" w:lineRule="auto"/>
      </w:pPr>
    </w:p>
    <w:p w14:paraId="04F271BB" w14:textId="77777777" w:rsidR="00961467" w:rsidRDefault="00961467" w:rsidP="000857A6">
      <w:pPr>
        <w:spacing w:line="240" w:lineRule="auto"/>
      </w:pPr>
    </w:p>
    <w:p w14:paraId="06A634E7" w14:textId="77777777" w:rsidR="002F4F11" w:rsidRPr="00940EA5" w:rsidRDefault="002F4F11" w:rsidP="000857A6">
      <w:pPr>
        <w:spacing w:line="240" w:lineRule="auto"/>
      </w:pPr>
    </w:p>
    <w:tbl>
      <w:tblPr>
        <w:tblW w:w="1020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28" w:type="dxa"/>
          <w:right w:w="28" w:type="dxa"/>
        </w:tblCellMar>
        <w:tblLook w:val="0000" w:firstRow="0" w:lastRow="0" w:firstColumn="0" w:lastColumn="0" w:noHBand="0" w:noVBand="0"/>
      </w:tblPr>
      <w:tblGrid>
        <w:gridCol w:w="1980"/>
        <w:gridCol w:w="8221"/>
      </w:tblGrid>
      <w:tr w:rsidR="000857A6" w:rsidRPr="00940EA5" w14:paraId="61E14928" w14:textId="77777777" w:rsidTr="00762252">
        <w:trPr>
          <w:trHeight w:val="448"/>
          <w:tblHeader/>
        </w:trPr>
        <w:tc>
          <w:tcPr>
            <w:tcW w:w="1980" w:type="dxa"/>
            <w:tcBorders>
              <w:bottom w:val="single" w:sz="4" w:space="0" w:color="C0C0C0"/>
            </w:tcBorders>
            <w:noWrap/>
            <w:tcMar>
              <w:top w:w="17" w:type="dxa"/>
              <w:left w:w="17" w:type="dxa"/>
              <w:bottom w:w="0" w:type="dxa"/>
              <w:right w:w="17" w:type="dxa"/>
            </w:tcMar>
            <w:vAlign w:val="center"/>
          </w:tcPr>
          <w:p w14:paraId="23F3D712" w14:textId="77777777" w:rsidR="000857A6" w:rsidRPr="00E5193F" w:rsidRDefault="000857A6" w:rsidP="00930C06">
            <w:pPr>
              <w:spacing w:line="240" w:lineRule="auto"/>
              <w:rPr>
                <w:rFonts w:eastAsia="Arial Unicode MS"/>
                <w:szCs w:val="18"/>
              </w:rPr>
            </w:pPr>
            <w:r w:rsidRPr="00E5193F">
              <w:rPr>
                <w:rFonts w:eastAsia="Arial Unicode MS"/>
                <w:szCs w:val="18"/>
              </w:rPr>
              <w:lastRenderedPageBreak/>
              <w:t>Nr.</w:t>
            </w:r>
          </w:p>
        </w:tc>
        <w:tc>
          <w:tcPr>
            <w:tcW w:w="8221" w:type="dxa"/>
            <w:tcBorders>
              <w:bottom w:val="single" w:sz="4" w:space="0" w:color="C0C0C0"/>
            </w:tcBorders>
            <w:vAlign w:val="center"/>
          </w:tcPr>
          <w:p w14:paraId="5C8E806A" w14:textId="77777777" w:rsidR="000857A6" w:rsidRPr="00E5193F" w:rsidRDefault="000857A6" w:rsidP="00930C06">
            <w:pPr>
              <w:spacing w:line="240" w:lineRule="auto"/>
              <w:rPr>
                <w:szCs w:val="18"/>
              </w:rPr>
            </w:pPr>
            <w:r w:rsidRPr="00E5193F">
              <w:rPr>
                <w:szCs w:val="18"/>
              </w:rPr>
              <w:t>Omschrijving</w:t>
            </w:r>
          </w:p>
        </w:tc>
      </w:tr>
      <w:tr w:rsidR="000857A6" w:rsidRPr="00940EA5" w14:paraId="65AA5F0E" w14:textId="77777777" w:rsidTr="00762252">
        <w:trPr>
          <w:trHeight w:val="255"/>
        </w:trPr>
        <w:tc>
          <w:tcPr>
            <w:tcW w:w="10201" w:type="dxa"/>
            <w:gridSpan w:val="2"/>
            <w:shd w:val="clear" w:color="auto" w:fill="C0C0C0"/>
            <w:noWrap/>
            <w:tcMar>
              <w:top w:w="17" w:type="dxa"/>
              <w:left w:w="17" w:type="dxa"/>
              <w:bottom w:w="0" w:type="dxa"/>
              <w:right w:w="17" w:type="dxa"/>
            </w:tcMar>
          </w:tcPr>
          <w:p w14:paraId="1AC07DE4" w14:textId="75AAF3FC" w:rsidR="000857A6" w:rsidRPr="00940EA5" w:rsidRDefault="000857A6">
            <w:pPr>
              <w:spacing w:line="240" w:lineRule="auto"/>
              <w:rPr>
                <w:b/>
                <w:bCs/>
                <w:szCs w:val="18"/>
              </w:rPr>
            </w:pPr>
            <w:r>
              <w:rPr>
                <w:b/>
                <w:bCs/>
                <w:szCs w:val="18"/>
              </w:rPr>
              <w:t xml:space="preserve">Vragen over </w:t>
            </w:r>
            <w:r w:rsidR="004C263E">
              <w:rPr>
                <w:b/>
                <w:bCs/>
                <w:szCs w:val="18"/>
              </w:rPr>
              <w:t xml:space="preserve">concept programma van Eisen </w:t>
            </w:r>
          </w:p>
        </w:tc>
      </w:tr>
      <w:tr w:rsidR="004C263E" w:rsidRPr="00940EA5" w14:paraId="192C7C40" w14:textId="77777777" w:rsidTr="00762252">
        <w:trPr>
          <w:trHeight w:val="255"/>
        </w:trPr>
        <w:tc>
          <w:tcPr>
            <w:tcW w:w="1980" w:type="dxa"/>
            <w:shd w:val="clear" w:color="auto" w:fill="F2F2F2" w:themeFill="background1" w:themeFillShade="F2"/>
            <w:noWrap/>
            <w:tcMar>
              <w:top w:w="17" w:type="dxa"/>
              <w:left w:w="17" w:type="dxa"/>
              <w:bottom w:w="0" w:type="dxa"/>
              <w:right w:w="17" w:type="dxa"/>
            </w:tcMar>
          </w:tcPr>
          <w:p w14:paraId="540D8403" w14:textId="52AA944A" w:rsidR="004C263E" w:rsidRDefault="002F4F11" w:rsidP="007F7ADE">
            <w:pPr>
              <w:spacing w:line="240" w:lineRule="auto"/>
              <w:rPr>
                <w:szCs w:val="18"/>
              </w:rPr>
            </w:pPr>
            <w:r>
              <w:rPr>
                <w:szCs w:val="18"/>
              </w:rPr>
              <w:t>D</w:t>
            </w:r>
            <w:r w:rsidR="004C263E">
              <w:rPr>
                <w:szCs w:val="18"/>
              </w:rPr>
              <w:t>1</w:t>
            </w:r>
          </w:p>
        </w:tc>
        <w:tc>
          <w:tcPr>
            <w:tcW w:w="8221" w:type="dxa"/>
            <w:shd w:val="clear" w:color="auto" w:fill="F2F2F2" w:themeFill="background1" w:themeFillShade="F2"/>
          </w:tcPr>
          <w:p w14:paraId="258E3E75" w14:textId="639D94D1" w:rsidR="004C263E" w:rsidRDefault="004C263E" w:rsidP="00B67F62">
            <w:pPr>
              <w:autoSpaceDE w:val="0"/>
              <w:autoSpaceDN w:val="0"/>
              <w:adjustRightInd w:val="0"/>
              <w:rPr>
                <w:szCs w:val="18"/>
              </w:rPr>
            </w:pPr>
            <w:r>
              <w:rPr>
                <w:szCs w:val="18"/>
              </w:rPr>
              <w:t xml:space="preserve">In het concept PvE zijn de </w:t>
            </w:r>
            <w:r w:rsidR="00824DDA">
              <w:rPr>
                <w:szCs w:val="18"/>
              </w:rPr>
              <w:t xml:space="preserve">technische </w:t>
            </w:r>
            <w:r>
              <w:rPr>
                <w:szCs w:val="18"/>
              </w:rPr>
              <w:t>eisen opgenomen waaraan het te leveren gladheidbestrijdingsmaterieel dient te voldoen.</w:t>
            </w:r>
          </w:p>
          <w:p w14:paraId="7177BA21" w14:textId="0A04763E" w:rsidR="004C263E" w:rsidRPr="00080512" w:rsidRDefault="004C263E" w:rsidP="00BB5A4A">
            <w:pPr>
              <w:pStyle w:val="Lijstalinea"/>
              <w:numPr>
                <w:ilvl w:val="0"/>
                <w:numId w:val="32"/>
              </w:numPr>
              <w:autoSpaceDE w:val="0"/>
              <w:autoSpaceDN w:val="0"/>
              <w:adjustRightInd w:val="0"/>
              <w:ind w:left="401"/>
              <w:contextualSpacing/>
              <w:rPr>
                <w:szCs w:val="18"/>
              </w:rPr>
            </w:pPr>
            <w:r w:rsidRPr="00080512">
              <w:rPr>
                <w:szCs w:val="18"/>
              </w:rPr>
              <w:t xml:space="preserve">Zijn er bepalingen die naar uw mening niet </w:t>
            </w:r>
            <w:r w:rsidR="00E1541D" w:rsidRPr="00080512">
              <w:rPr>
                <w:szCs w:val="18"/>
              </w:rPr>
              <w:t>haalbaar</w:t>
            </w:r>
            <w:r w:rsidR="008710DA">
              <w:rPr>
                <w:szCs w:val="18"/>
              </w:rPr>
              <w:t xml:space="preserve"> of</w:t>
            </w:r>
            <w:r w:rsidR="00E1541D" w:rsidRPr="00080512">
              <w:rPr>
                <w:szCs w:val="18"/>
              </w:rPr>
              <w:t xml:space="preserve"> niet </w:t>
            </w:r>
            <w:r w:rsidRPr="00080512">
              <w:rPr>
                <w:szCs w:val="18"/>
              </w:rPr>
              <w:t xml:space="preserve">volledig zijn of die </w:t>
            </w:r>
            <w:r w:rsidR="007F7ADE" w:rsidRPr="00080512">
              <w:rPr>
                <w:szCs w:val="18"/>
              </w:rPr>
              <w:t>verbeterd/</w:t>
            </w:r>
            <w:r w:rsidRPr="00080512">
              <w:rPr>
                <w:szCs w:val="18"/>
              </w:rPr>
              <w:t>aangescherpt kunnen worden?</w:t>
            </w:r>
          </w:p>
        </w:tc>
      </w:tr>
      <w:tr w:rsidR="006613F4" w:rsidRPr="00940EA5" w14:paraId="6C624CF4" w14:textId="77777777" w:rsidTr="00762252">
        <w:trPr>
          <w:trHeight w:val="255"/>
        </w:trPr>
        <w:tc>
          <w:tcPr>
            <w:tcW w:w="1980" w:type="dxa"/>
            <w:noWrap/>
            <w:tcMar>
              <w:top w:w="17" w:type="dxa"/>
              <w:left w:w="17" w:type="dxa"/>
              <w:bottom w:w="0" w:type="dxa"/>
              <w:right w:w="17" w:type="dxa"/>
            </w:tcMar>
          </w:tcPr>
          <w:p w14:paraId="5AA76B41" w14:textId="4511A03B" w:rsidR="006613F4" w:rsidRDefault="006613F4" w:rsidP="006613F4">
            <w:pPr>
              <w:spacing w:line="240" w:lineRule="auto"/>
              <w:rPr>
                <w:szCs w:val="18"/>
              </w:rPr>
            </w:pPr>
            <w:r>
              <w:rPr>
                <w:szCs w:val="18"/>
              </w:rPr>
              <w:t>Uw antwoord</w:t>
            </w:r>
          </w:p>
        </w:tc>
        <w:tc>
          <w:tcPr>
            <w:tcW w:w="8221" w:type="dxa"/>
          </w:tcPr>
          <w:p w14:paraId="63CA8BCE" w14:textId="455DFCD2" w:rsidR="006613F4" w:rsidRDefault="00A0247F" w:rsidP="00B67F62">
            <w:pPr>
              <w:autoSpaceDE w:val="0"/>
              <w:autoSpaceDN w:val="0"/>
              <w:adjustRightInd w:val="0"/>
              <w:spacing w:line="240" w:lineRule="auto"/>
              <w:rPr>
                <w:szCs w:val="18"/>
              </w:rPr>
            </w:pPr>
            <w:sdt>
              <w:sdtPr>
                <w:rPr>
                  <w:szCs w:val="18"/>
                </w:rPr>
                <w:id w:val="-2089690556"/>
                <w14:checkbox>
                  <w14:checked w14:val="0"/>
                  <w14:checkedState w14:val="2612" w14:font="MS Gothic"/>
                  <w14:uncheckedState w14:val="2610" w14:font="MS Gothic"/>
                </w14:checkbox>
              </w:sdtPr>
              <w:sdtEndPr/>
              <w:sdtContent>
                <w:r w:rsidR="006613F4" w:rsidRPr="00CA0F10">
                  <w:rPr>
                    <w:rFonts w:hint="eastAsia"/>
                    <w:szCs w:val="18"/>
                  </w:rPr>
                  <w:t>☐</w:t>
                </w:r>
              </w:sdtContent>
            </w:sdt>
            <w:r w:rsidR="006613F4" w:rsidRPr="00CA0F10">
              <w:rPr>
                <w:szCs w:val="18"/>
              </w:rPr>
              <w:t xml:space="preserve">Nee/ </w:t>
            </w:r>
            <w:sdt>
              <w:sdtPr>
                <w:rPr>
                  <w:szCs w:val="18"/>
                </w:rPr>
                <w:id w:val="-772633671"/>
                <w14:checkbox>
                  <w14:checked w14:val="0"/>
                  <w14:checkedState w14:val="2612" w14:font="MS Gothic"/>
                  <w14:uncheckedState w14:val="2610" w14:font="MS Gothic"/>
                </w14:checkbox>
              </w:sdtPr>
              <w:sdtEndPr/>
              <w:sdtContent>
                <w:r w:rsidR="006613F4" w:rsidRPr="00CA0F10">
                  <w:rPr>
                    <w:rFonts w:hint="eastAsia"/>
                    <w:szCs w:val="18"/>
                  </w:rPr>
                  <w:t>☐</w:t>
                </w:r>
              </w:sdtContent>
            </w:sdt>
            <w:r w:rsidR="006613F4" w:rsidRPr="00CA0F10">
              <w:rPr>
                <w:szCs w:val="18"/>
              </w:rPr>
              <w:t>Ja, graag uw toelichting:</w:t>
            </w:r>
          </w:p>
        </w:tc>
      </w:tr>
      <w:tr w:rsidR="00257A51" w:rsidRPr="00940EA5" w14:paraId="57DD334E" w14:textId="77777777" w:rsidTr="00762252">
        <w:trPr>
          <w:trHeight w:val="255"/>
        </w:trPr>
        <w:tc>
          <w:tcPr>
            <w:tcW w:w="1980" w:type="dxa"/>
            <w:shd w:val="clear" w:color="auto" w:fill="F2F2F2" w:themeFill="background1" w:themeFillShade="F2"/>
            <w:noWrap/>
            <w:tcMar>
              <w:top w:w="17" w:type="dxa"/>
              <w:left w:w="17" w:type="dxa"/>
              <w:bottom w:w="0" w:type="dxa"/>
              <w:right w:w="17" w:type="dxa"/>
            </w:tcMar>
          </w:tcPr>
          <w:p w14:paraId="122F14CB" w14:textId="11D01E78" w:rsidR="00257A51" w:rsidRDefault="007F7ADE" w:rsidP="00257A51">
            <w:pPr>
              <w:spacing w:line="240" w:lineRule="auto"/>
              <w:rPr>
                <w:szCs w:val="18"/>
              </w:rPr>
            </w:pPr>
            <w:r>
              <w:rPr>
                <w:szCs w:val="18"/>
              </w:rPr>
              <w:t>D2</w:t>
            </w:r>
          </w:p>
        </w:tc>
        <w:tc>
          <w:tcPr>
            <w:tcW w:w="8221" w:type="dxa"/>
            <w:shd w:val="clear" w:color="auto" w:fill="F2F2F2" w:themeFill="background1" w:themeFillShade="F2"/>
          </w:tcPr>
          <w:p w14:paraId="7155C5B4" w14:textId="4F7FEE4B" w:rsidR="007F7ADE" w:rsidRDefault="007F7ADE" w:rsidP="00B67F62">
            <w:pPr>
              <w:autoSpaceDE w:val="0"/>
              <w:autoSpaceDN w:val="0"/>
              <w:adjustRightInd w:val="0"/>
              <w:rPr>
                <w:szCs w:val="18"/>
              </w:rPr>
            </w:pPr>
            <w:r>
              <w:rPr>
                <w:szCs w:val="18"/>
              </w:rPr>
              <w:t>In het concept PvE zijn de financiële eisen</w:t>
            </w:r>
            <w:r w:rsidR="005250A7">
              <w:rPr>
                <w:szCs w:val="18"/>
              </w:rPr>
              <w:t xml:space="preserve"> en de </w:t>
            </w:r>
            <w:r>
              <w:rPr>
                <w:szCs w:val="18"/>
              </w:rPr>
              <w:t>dienstverlening tarifering opgenomen.</w:t>
            </w:r>
          </w:p>
          <w:p w14:paraId="333D75CE" w14:textId="404F7796" w:rsidR="002E7144" w:rsidRPr="00080512" w:rsidRDefault="007F7ADE" w:rsidP="00BB5A4A">
            <w:pPr>
              <w:pStyle w:val="Lijstalinea"/>
              <w:numPr>
                <w:ilvl w:val="0"/>
                <w:numId w:val="32"/>
              </w:numPr>
              <w:autoSpaceDE w:val="0"/>
              <w:autoSpaceDN w:val="0"/>
              <w:adjustRightInd w:val="0"/>
              <w:ind w:left="401"/>
              <w:rPr>
                <w:szCs w:val="18"/>
              </w:rPr>
            </w:pPr>
            <w:r w:rsidRPr="00080512">
              <w:rPr>
                <w:szCs w:val="18"/>
              </w:rPr>
              <w:t>Zijn er bepalingen die naar uw mening niet haalbaar, niet volledig zijn of die verbeterd/aangescherpt kunnen worden?</w:t>
            </w:r>
          </w:p>
        </w:tc>
      </w:tr>
      <w:tr w:rsidR="007F7ADE" w:rsidRPr="00940EA5" w14:paraId="2F063AE8" w14:textId="77777777" w:rsidTr="00762252">
        <w:trPr>
          <w:trHeight w:val="255"/>
        </w:trPr>
        <w:tc>
          <w:tcPr>
            <w:tcW w:w="1980" w:type="dxa"/>
            <w:noWrap/>
            <w:tcMar>
              <w:top w:w="17" w:type="dxa"/>
              <w:left w:w="17" w:type="dxa"/>
              <w:bottom w:w="0" w:type="dxa"/>
              <w:right w:w="17" w:type="dxa"/>
            </w:tcMar>
          </w:tcPr>
          <w:p w14:paraId="478FEBB5" w14:textId="77777777" w:rsidR="007F7ADE" w:rsidRDefault="007F7ADE" w:rsidP="00930C06">
            <w:pPr>
              <w:spacing w:line="240" w:lineRule="auto"/>
              <w:rPr>
                <w:szCs w:val="18"/>
              </w:rPr>
            </w:pPr>
            <w:r>
              <w:rPr>
                <w:szCs w:val="18"/>
              </w:rPr>
              <w:t>Uw antwoord</w:t>
            </w:r>
          </w:p>
        </w:tc>
        <w:tc>
          <w:tcPr>
            <w:tcW w:w="8221" w:type="dxa"/>
          </w:tcPr>
          <w:p w14:paraId="77526554" w14:textId="77777777" w:rsidR="007F7ADE" w:rsidRDefault="00A0247F" w:rsidP="00930C06">
            <w:pPr>
              <w:autoSpaceDE w:val="0"/>
              <w:autoSpaceDN w:val="0"/>
              <w:adjustRightInd w:val="0"/>
              <w:spacing w:line="240" w:lineRule="auto"/>
              <w:rPr>
                <w:szCs w:val="18"/>
              </w:rPr>
            </w:pPr>
            <w:sdt>
              <w:sdtPr>
                <w:rPr>
                  <w:szCs w:val="18"/>
                </w:rPr>
                <w:id w:val="1554039152"/>
                <w14:checkbox>
                  <w14:checked w14:val="0"/>
                  <w14:checkedState w14:val="2612" w14:font="MS Gothic"/>
                  <w14:uncheckedState w14:val="2610" w14:font="MS Gothic"/>
                </w14:checkbox>
              </w:sdtPr>
              <w:sdtEndPr/>
              <w:sdtContent>
                <w:r w:rsidR="007F7ADE" w:rsidRPr="00CA0F10">
                  <w:rPr>
                    <w:rFonts w:hint="eastAsia"/>
                    <w:szCs w:val="18"/>
                  </w:rPr>
                  <w:t>☐</w:t>
                </w:r>
              </w:sdtContent>
            </w:sdt>
            <w:r w:rsidR="007F7ADE" w:rsidRPr="00CA0F10">
              <w:rPr>
                <w:szCs w:val="18"/>
              </w:rPr>
              <w:t xml:space="preserve">Nee/ </w:t>
            </w:r>
            <w:sdt>
              <w:sdtPr>
                <w:rPr>
                  <w:szCs w:val="18"/>
                </w:rPr>
                <w:id w:val="1342275936"/>
                <w14:checkbox>
                  <w14:checked w14:val="0"/>
                  <w14:checkedState w14:val="2612" w14:font="MS Gothic"/>
                  <w14:uncheckedState w14:val="2610" w14:font="MS Gothic"/>
                </w14:checkbox>
              </w:sdtPr>
              <w:sdtEndPr/>
              <w:sdtContent>
                <w:r w:rsidR="007F7ADE" w:rsidRPr="00CA0F10">
                  <w:rPr>
                    <w:rFonts w:hint="eastAsia"/>
                    <w:szCs w:val="18"/>
                  </w:rPr>
                  <w:t>☐</w:t>
                </w:r>
              </w:sdtContent>
            </w:sdt>
            <w:r w:rsidR="007F7ADE" w:rsidRPr="00CA0F10">
              <w:rPr>
                <w:szCs w:val="18"/>
              </w:rPr>
              <w:t>Ja, graag uw toelichting:</w:t>
            </w:r>
          </w:p>
        </w:tc>
      </w:tr>
      <w:tr w:rsidR="00257A51" w:rsidRPr="00940EA5" w14:paraId="14DE31CD" w14:textId="77777777" w:rsidTr="00762252">
        <w:trPr>
          <w:trHeight w:val="255"/>
        </w:trPr>
        <w:tc>
          <w:tcPr>
            <w:tcW w:w="1980" w:type="dxa"/>
            <w:shd w:val="clear" w:color="auto" w:fill="F2F2F2" w:themeFill="background1" w:themeFillShade="F2"/>
            <w:noWrap/>
            <w:tcMar>
              <w:top w:w="17" w:type="dxa"/>
              <w:left w:w="17" w:type="dxa"/>
              <w:bottom w:w="0" w:type="dxa"/>
              <w:right w:w="17" w:type="dxa"/>
            </w:tcMar>
          </w:tcPr>
          <w:p w14:paraId="0B64A060" w14:textId="6E29FE2B" w:rsidR="00257A51" w:rsidRDefault="007F7ADE" w:rsidP="00257A51">
            <w:pPr>
              <w:spacing w:line="240" w:lineRule="auto"/>
              <w:rPr>
                <w:szCs w:val="18"/>
              </w:rPr>
            </w:pPr>
            <w:r>
              <w:rPr>
                <w:szCs w:val="18"/>
              </w:rPr>
              <w:t>D3</w:t>
            </w:r>
          </w:p>
        </w:tc>
        <w:tc>
          <w:tcPr>
            <w:tcW w:w="8221" w:type="dxa"/>
            <w:shd w:val="clear" w:color="auto" w:fill="F2F2F2" w:themeFill="background1" w:themeFillShade="F2"/>
          </w:tcPr>
          <w:p w14:paraId="2E693335" w14:textId="1164BCF4" w:rsidR="00257A51" w:rsidRPr="00A626D4" w:rsidRDefault="00790996" w:rsidP="00961467">
            <w:pPr>
              <w:pStyle w:val="Lijstalinea"/>
              <w:keepNext/>
              <w:numPr>
                <w:ilvl w:val="0"/>
                <w:numId w:val="0"/>
              </w:numPr>
              <w:autoSpaceDE w:val="0"/>
              <w:autoSpaceDN w:val="0"/>
              <w:adjustRightInd w:val="0"/>
              <w:rPr>
                <w:szCs w:val="18"/>
              </w:rPr>
            </w:pPr>
            <w:r w:rsidRPr="00A626D4">
              <w:rPr>
                <w:szCs w:val="18"/>
              </w:rPr>
              <w:t xml:space="preserve">Welke problemen voorziet u door </w:t>
            </w:r>
            <w:r w:rsidR="00C26BD9" w:rsidRPr="00A626D4">
              <w:rPr>
                <w:szCs w:val="18"/>
              </w:rPr>
              <w:t>de</w:t>
            </w:r>
            <w:r w:rsidR="00E42EF8" w:rsidRPr="00A626D4">
              <w:rPr>
                <w:szCs w:val="18"/>
              </w:rPr>
              <w:t xml:space="preserve"> verlengde materieel-inzet</w:t>
            </w:r>
            <w:r w:rsidR="002E7144" w:rsidRPr="00A626D4">
              <w:rPr>
                <w:szCs w:val="18"/>
              </w:rPr>
              <w:t xml:space="preserve">duur </w:t>
            </w:r>
            <w:r w:rsidR="007F7ADE" w:rsidRPr="00A626D4">
              <w:rPr>
                <w:szCs w:val="18"/>
              </w:rPr>
              <w:t>van respectievelijk 13/15 naar 2</w:t>
            </w:r>
            <w:r w:rsidR="00B14FB4" w:rsidRPr="00A626D4">
              <w:rPr>
                <w:szCs w:val="18"/>
              </w:rPr>
              <w:t>6</w:t>
            </w:r>
            <w:r w:rsidR="007F7ADE" w:rsidRPr="00A626D4">
              <w:rPr>
                <w:szCs w:val="18"/>
              </w:rPr>
              <w:t xml:space="preserve"> jaar (strooiers) en 20 naar </w:t>
            </w:r>
            <w:r w:rsidR="00B14FB4" w:rsidRPr="00A626D4">
              <w:rPr>
                <w:szCs w:val="18"/>
              </w:rPr>
              <w:t>4</w:t>
            </w:r>
            <w:r w:rsidR="007F7ADE" w:rsidRPr="00A626D4">
              <w:rPr>
                <w:szCs w:val="18"/>
              </w:rPr>
              <w:t xml:space="preserve">0 jaar (ploegen) </w:t>
            </w:r>
            <w:r w:rsidRPr="00A626D4">
              <w:rPr>
                <w:szCs w:val="18"/>
              </w:rPr>
              <w:t xml:space="preserve">met het </w:t>
            </w:r>
            <w:r w:rsidR="00AD1ED6" w:rsidRPr="00A626D4">
              <w:rPr>
                <w:szCs w:val="18"/>
              </w:rPr>
              <w:t>afgeven</w:t>
            </w:r>
            <w:r w:rsidRPr="00A626D4">
              <w:rPr>
                <w:szCs w:val="18"/>
              </w:rPr>
              <w:t xml:space="preserve"> van </w:t>
            </w:r>
            <w:r w:rsidR="002E7144" w:rsidRPr="00A626D4">
              <w:rPr>
                <w:szCs w:val="18"/>
              </w:rPr>
              <w:t xml:space="preserve">het all-in </w:t>
            </w:r>
            <w:r w:rsidR="00AD1ED6" w:rsidRPr="00A626D4">
              <w:rPr>
                <w:szCs w:val="18"/>
              </w:rPr>
              <w:t xml:space="preserve">jaar </w:t>
            </w:r>
            <w:r w:rsidR="002E7144" w:rsidRPr="00A626D4">
              <w:rPr>
                <w:szCs w:val="18"/>
              </w:rPr>
              <w:t>onderhoudstarief</w:t>
            </w:r>
            <w:r w:rsidR="00A626D4" w:rsidRPr="00A626D4">
              <w:rPr>
                <w:szCs w:val="18"/>
              </w:rPr>
              <w:t>?</w:t>
            </w:r>
            <w:r w:rsidR="00AD1ED6" w:rsidRPr="00A626D4">
              <w:rPr>
                <w:szCs w:val="18"/>
              </w:rPr>
              <w:t xml:space="preserve"> In</w:t>
            </w:r>
            <w:r w:rsidR="008710DA" w:rsidRPr="00A626D4">
              <w:rPr>
                <w:szCs w:val="18"/>
              </w:rPr>
              <w:t>dien</w:t>
            </w:r>
            <w:r w:rsidR="00AD1ED6" w:rsidRPr="00A626D4">
              <w:rPr>
                <w:szCs w:val="18"/>
              </w:rPr>
              <w:t xml:space="preserve"> u dit niet met een enkel tarief denkt te kunnen ondervangen, welke aanpassing zou u willen voorstellen in de tariefopbouw in de aanbesteding?</w:t>
            </w:r>
          </w:p>
        </w:tc>
      </w:tr>
      <w:tr w:rsidR="00257A51" w:rsidRPr="00940EA5" w14:paraId="2AF48EAE" w14:textId="77777777" w:rsidTr="00762252">
        <w:trPr>
          <w:trHeight w:val="255"/>
        </w:trPr>
        <w:tc>
          <w:tcPr>
            <w:tcW w:w="1980" w:type="dxa"/>
            <w:noWrap/>
            <w:tcMar>
              <w:top w:w="17" w:type="dxa"/>
              <w:left w:w="17" w:type="dxa"/>
              <w:bottom w:w="0" w:type="dxa"/>
              <w:right w:w="17" w:type="dxa"/>
            </w:tcMar>
          </w:tcPr>
          <w:p w14:paraId="2B294C22" w14:textId="4778DB86" w:rsidR="00257A51" w:rsidRDefault="007F7ADE" w:rsidP="00257A51">
            <w:pPr>
              <w:spacing w:line="240" w:lineRule="auto"/>
              <w:rPr>
                <w:szCs w:val="18"/>
              </w:rPr>
            </w:pPr>
            <w:r>
              <w:rPr>
                <w:szCs w:val="18"/>
              </w:rPr>
              <w:t>Uw antwoord</w:t>
            </w:r>
          </w:p>
        </w:tc>
        <w:tc>
          <w:tcPr>
            <w:tcW w:w="8221" w:type="dxa"/>
          </w:tcPr>
          <w:p w14:paraId="6A5A72D7" w14:textId="6BA9EE66" w:rsidR="00257A51" w:rsidRDefault="00257A51" w:rsidP="00257A51">
            <w:pPr>
              <w:keepNext/>
              <w:autoSpaceDE w:val="0"/>
              <w:autoSpaceDN w:val="0"/>
              <w:adjustRightInd w:val="0"/>
              <w:spacing w:line="240" w:lineRule="auto"/>
              <w:rPr>
                <w:szCs w:val="18"/>
              </w:rPr>
            </w:pPr>
          </w:p>
        </w:tc>
      </w:tr>
      <w:tr w:rsidR="00E42EF8" w:rsidRPr="00940EA5" w14:paraId="63342C22" w14:textId="77777777" w:rsidTr="00762252">
        <w:trPr>
          <w:trHeight w:val="255"/>
        </w:trPr>
        <w:tc>
          <w:tcPr>
            <w:tcW w:w="1980" w:type="dxa"/>
            <w:shd w:val="clear" w:color="auto" w:fill="F2F2F2" w:themeFill="background1" w:themeFillShade="F2"/>
            <w:noWrap/>
            <w:tcMar>
              <w:top w:w="17" w:type="dxa"/>
              <w:left w:w="17" w:type="dxa"/>
              <w:bottom w:w="0" w:type="dxa"/>
              <w:right w:w="17" w:type="dxa"/>
            </w:tcMar>
          </w:tcPr>
          <w:p w14:paraId="165203D4" w14:textId="5C08B2F4" w:rsidR="00E42EF8" w:rsidDel="00E849EB" w:rsidRDefault="007F7ADE" w:rsidP="00257A51">
            <w:pPr>
              <w:spacing w:line="240" w:lineRule="auto"/>
              <w:rPr>
                <w:szCs w:val="18"/>
              </w:rPr>
            </w:pPr>
            <w:r>
              <w:rPr>
                <w:szCs w:val="18"/>
              </w:rPr>
              <w:t>D4</w:t>
            </w:r>
          </w:p>
        </w:tc>
        <w:tc>
          <w:tcPr>
            <w:tcW w:w="8221" w:type="dxa"/>
            <w:shd w:val="clear" w:color="auto" w:fill="F2F2F2" w:themeFill="background1" w:themeFillShade="F2"/>
          </w:tcPr>
          <w:p w14:paraId="09BF3DF8" w14:textId="484438DE" w:rsidR="007F7ADE" w:rsidRDefault="00D455EE" w:rsidP="00B67F62">
            <w:pPr>
              <w:keepNext/>
              <w:autoSpaceDE w:val="0"/>
              <w:autoSpaceDN w:val="0"/>
              <w:adjustRightInd w:val="0"/>
              <w:rPr>
                <w:szCs w:val="18"/>
              </w:rPr>
            </w:pPr>
            <w:r>
              <w:rPr>
                <w:szCs w:val="18"/>
              </w:rPr>
              <w:t>Materieel inzet is sterk afhankelijk van het winterklimaat.</w:t>
            </w:r>
          </w:p>
          <w:p w14:paraId="7C467656" w14:textId="1322A211" w:rsidR="00D455EE" w:rsidRDefault="00D455EE" w:rsidP="00B67F62">
            <w:pPr>
              <w:keepNext/>
              <w:autoSpaceDE w:val="0"/>
              <w:autoSpaceDN w:val="0"/>
              <w:adjustRightInd w:val="0"/>
              <w:rPr>
                <w:szCs w:val="18"/>
              </w:rPr>
            </w:pPr>
            <w:r>
              <w:rPr>
                <w:szCs w:val="18"/>
              </w:rPr>
              <w:t xml:space="preserve">RWS kent materieel in specifieke gebieden dat in een strooiseizoen </w:t>
            </w:r>
            <w:r w:rsidRPr="007F7ADE">
              <w:rPr>
                <w:szCs w:val="18"/>
                <w:u w:val="single"/>
              </w:rPr>
              <w:t>niet</w:t>
            </w:r>
            <w:r>
              <w:rPr>
                <w:szCs w:val="18"/>
              </w:rPr>
              <w:t xml:space="preserve"> of minimaal is ingezet?</w:t>
            </w:r>
          </w:p>
          <w:p w14:paraId="63698C31" w14:textId="2D7F72B3" w:rsidR="00E42EF8" w:rsidRPr="00080512" w:rsidRDefault="00E42EF8" w:rsidP="00BB5A4A">
            <w:pPr>
              <w:pStyle w:val="Lijstalinea"/>
              <w:keepNext/>
              <w:numPr>
                <w:ilvl w:val="0"/>
                <w:numId w:val="32"/>
              </w:numPr>
              <w:autoSpaceDE w:val="0"/>
              <w:autoSpaceDN w:val="0"/>
              <w:adjustRightInd w:val="0"/>
              <w:ind w:left="259" w:hanging="284"/>
              <w:rPr>
                <w:szCs w:val="18"/>
              </w:rPr>
            </w:pPr>
            <w:r w:rsidRPr="00080512">
              <w:rPr>
                <w:szCs w:val="18"/>
              </w:rPr>
              <w:t xml:space="preserve">Heeft u suggesties voor </w:t>
            </w:r>
            <w:r w:rsidR="00D455EE" w:rsidRPr="00080512">
              <w:rPr>
                <w:szCs w:val="18"/>
              </w:rPr>
              <w:t xml:space="preserve">een </w:t>
            </w:r>
            <w:r w:rsidR="00E1541D" w:rsidRPr="00080512">
              <w:rPr>
                <w:szCs w:val="18"/>
              </w:rPr>
              <w:t>aangepast</w:t>
            </w:r>
            <w:r w:rsidR="00D455EE" w:rsidRPr="00080512">
              <w:rPr>
                <w:szCs w:val="18"/>
              </w:rPr>
              <w:t xml:space="preserve"> of gereduceerd</w:t>
            </w:r>
            <w:r w:rsidRPr="00080512">
              <w:rPr>
                <w:szCs w:val="18"/>
              </w:rPr>
              <w:t xml:space="preserve"> all-in onderhoudstarief </w:t>
            </w:r>
            <w:r w:rsidR="00D455EE" w:rsidRPr="00080512">
              <w:rPr>
                <w:szCs w:val="18"/>
              </w:rPr>
              <w:t>bij geen of minimale inzet</w:t>
            </w:r>
            <w:r w:rsidR="00F85BBE" w:rsidRPr="00080512">
              <w:rPr>
                <w:szCs w:val="18"/>
              </w:rPr>
              <w:t xml:space="preserve"> en zo beter afgestemd is op het daadwerkelijk gebruik?</w:t>
            </w:r>
          </w:p>
        </w:tc>
      </w:tr>
      <w:tr w:rsidR="00E1541D" w:rsidRPr="00940EA5" w14:paraId="6A2DB098" w14:textId="77777777" w:rsidTr="00762252">
        <w:trPr>
          <w:trHeight w:val="255"/>
        </w:trPr>
        <w:tc>
          <w:tcPr>
            <w:tcW w:w="1980" w:type="dxa"/>
            <w:noWrap/>
            <w:tcMar>
              <w:top w:w="17" w:type="dxa"/>
              <w:left w:w="17" w:type="dxa"/>
              <w:bottom w:w="0" w:type="dxa"/>
              <w:right w:w="17" w:type="dxa"/>
            </w:tcMar>
          </w:tcPr>
          <w:p w14:paraId="6DF87FC8" w14:textId="706813AD" w:rsidR="00E1541D" w:rsidDel="00E849EB" w:rsidRDefault="00D455EE" w:rsidP="00257A51">
            <w:pPr>
              <w:spacing w:line="240" w:lineRule="auto"/>
              <w:rPr>
                <w:szCs w:val="18"/>
              </w:rPr>
            </w:pPr>
            <w:r>
              <w:rPr>
                <w:szCs w:val="18"/>
              </w:rPr>
              <w:t>Uw antwoord</w:t>
            </w:r>
          </w:p>
        </w:tc>
        <w:tc>
          <w:tcPr>
            <w:tcW w:w="8221" w:type="dxa"/>
          </w:tcPr>
          <w:p w14:paraId="714B2094" w14:textId="6563675E" w:rsidR="00E1541D" w:rsidRDefault="00A0247F" w:rsidP="00257A51">
            <w:pPr>
              <w:keepNext/>
              <w:autoSpaceDE w:val="0"/>
              <w:autoSpaceDN w:val="0"/>
              <w:adjustRightInd w:val="0"/>
              <w:spacing w:line="240" w:lineRule="auto"/>
              <w:rPr>
                <w:szCs w:val="18"/>
              </w:rPr>
            </w:pPr>
            <w:sdt>
              <w:sdtPr>
                <w:rPr>
                  <w:szCs w:val="18"/>
                </w:rPr>
                <w:id w:val="-1934811226"/>
                <w14:checkbox>
                  <w14:checked w14:val="0"/>
                  <w14:checkedState w14:val="2612" w14:font="MS Gothic"/>
                  <w14:uncheckedState w14:val="2610" w14:font="MS Gothic"/>
                </w14:checkbox>
              </w:sdtPr>
              <w:sdtEndPr/>
              <w:sdtContent>
                <w:r w:rsidR="00790996">
                  <w:rPr>
                    <w:rFonts w:ascii="MS Gothic" w:eastAsia="MS Gothic" w:hAnsi="MS Gothic" w:hint="eastAsia"/>
                    <w:szCs w:val="18"/>
                  </w:rPr>
                  <w:t>☐</w:t>
                </w:r>
              </w:sdtContent>
            </w:sdt>
            <w:r w:rsidR="00790996">
              <w:rPr>
                <w:szCs w:val="18"/>
              </w:rPr>
              <w:t xml:space="preserve"> Nee/ </w:t>
            </w:r>
            <w:sdt>
              <w:sdtPr>
                <w:rPr>
                  <w:szCs w:val="18"/>
                </w:rPr>
                <w:id w:val="1646472342"/>
                <w14:checkbox>
                  <w14:checked w14:val="0"/>
                  <w14:checkedState w14:val="2612" w14:font="MS Gothic"/>
                  <w14:uncheckedState w14:val="2610" w14:font="MS Gothic"/>
                </w14:checkbox>
              </w:sdtPr>
              <w:sdtEndPr/>
              <w:sdtContent>
                <w:r w:rsidR="00790996">
                  <w:rPr>
                    <w:rFonts w:ascii="MS Gothic" w:eastAsia="MS Gothic" w:hAnsi="MS Gothic" w:hint="eastAsia"/>
                    <w:szCs w:val="18"/>
                  </w:rPr>
                  <w:t>☐</w:t>
                </w:r>
              </w:sdtContent>
            </w:sdt>
            <w:r w:rsidR="00790996">
              <w:rPr>
                <w:szCs w:val="18"/>
              </w:rPr>
              <w:t xml:space="preserve"> Ja, deze zijn:</w:t>
            </w:r>
          </w:p>
        </w:tc>
      </w:tr>
      <w:tr w:rsidR="00257A51" w:rsidRPr="00940EA5" w14:paraId="66C50A05" w14:textId="77777777" w:rsidTr="00762252">
        <w:trPr>
          <w:trHeight w:val="255"/>
        </w:trPr>
        <w:tc>
          <w:tcPr>
            <w:tcW w:w="1980" w:type="dxa"/>
            <w:shd w:val="clear" w:color="auto" w:fill="F2F2F2" w:themeFill="background1" w:themeFillShade="F2"/>
            <w:noWrap/>
            <w:tcMar>
              <w:top w:w="17" w:type="dxa"/>
              <w:left w:w="17" w:type="dxa"/>
              <w:bottom w:w="0" w:type="dxa"/>
              <w:right w:w="17" w:type="dxa"/>
            </w:tcMar>
          </w:tcPr>
          <w:p w14:paraId="03126442" w14:textId="11B254FA" w:rsidR="00257A51" w:rsidRDefault="00F85BBE" w:rsidP="00257A51">
            <w:pPr>
              <w:spacing w:line="240" w:lineRule="auto"/>
              <w:rPr>
                <w:szCs w:val="18"/>
              </w:rPr>
            </w:pPr>
            <w:r>
              <w:rPr>
                <w:szCs w:val="18"/>
              </w:rPr>
              <w:t>D5</w:t>
            </w:r>
          </w:p>
        </w:tc>
        <w:tc>
          <w:tcPr>
            <w:tcW w:w="8221" w:type="dxa"/>
            <w:shd w:val="clear" w:color="auto" w:fill="F2F2F2" w:themeFill="background1" w:themeFillShade="F2"/>
          </w:tcPr>
          <w:p w14:paraId="371C4F6A" w14:textId="46C6F625" w:rsidR="00F85BBE" w:rsidRDefault="002E7144" w:rsidP="00B67F62">
            <w:pPr>
              <w:keepNext/>
              <w:autoSpaceDE w:val="0"/>
              <w:autoSpaceDN w:val="0"/>
              <w:adjustRightInd w:val="0"/>
              <w:rPr>
                <w:szCs w:val="18"/>
              </w:rPr>
            </w:pPr>
            <w:r>
              <w:rPr>
                <w:szCs w:val="18"/>
              </w:rPr>
              <w:t xml:space="preserve">In </w:t>
            </w:r>
            <w:r w:rsidR="00790996">
              <w:rPr>
                <w:szCs w:val="18"/>
              </w:rPr>
              <w:t>een</w:t>
            </w:r>
            <w:r>
              <w:rPr>
                <w:szCs w:val="18"/>
              </w:rPr>
              <w:t xml:space="preserve"> circulair</w:t>
            </w:r>
            <w:r w:rsidR="00E42EF8">
              <w:rPr>
                <w:szCs w:val="18"/>
              </w:rPr>
              <w:t xml:space="preserve"> perce</w:t>
            </w:r>
            <w:r w:rsidR="00790996">
              <w:rPr>
                <w:szCs w:val="18"/>
              </w:rPr>
              <w:t>el</w:t>
            </w:r>
            <w:r w:rsidR="00E42EF8">
              <w:rPr>
                <w:szCs w:val="18"/>
              </w:rPr>
              <w:t xml:space="preserve"> z</w:t>
            </w:r>
            <w:r w:rsidR="00790996">
              <w:rPr>
                <w:szCs w:val="18"/>
              </w:rPr>
              <w:t>ullen</w:t>
            </w:r>
            <w:r w:rsidR="00E42EF8">
              <w:rPr>
                <w:szCs w:val="18"/>
              </w:rPr>
              <w:t xml:space="preserve"> </w:t>
            </w:r>
            <w:r w:rsidR="00F85BBE">
              <w:rPr>
                <w:szCs w:val="18"/>
              </w:rPr>
              <w:t>(meerjaren)</w:t>
            </w:r>
            <w:r w:rsidR="001356F5">
              <w:rPr>
                <w:szCs w:val="18"/>
              </w:rPr>
              <w:t xml:space="preserve"> </w:t>
            </w:r>
            <w:r w:rsidR="00E42EF8">
              <w:rPr>
                <w:szCs w:val="18"/>
              </w:rPr>
              <w:t xml:space="preserve">tarieven uitgevraagd worden voor </w:t>
            </w:r>
            <w:r w:rsidR="00790996">
              <w:rPr>
                <w:szCs w:val="18"/>
              </w:rPr>
              <w:t xml:space="preserve">materieel </w:t>
            </w:r>
            <w:r>
              <w:rPr>
                <w:szCs w:val="18"/>
              </w:rPr>
              <w:t>refurbis</w:t>
            </w:r>
            <w:r w:rsidR="00E42EF8">
              <w:rPr>
                <w:szCs w:val="18"/>
              </w:rPr>
              <w:t xml:space="preserve">ment en all-in onderhoud van door RWS geselecteerd </w:t>
            </w:r>
            <w:r w:rsidR="00790996">
              <w:rPr>
                <w:szCs w:val="18"/>
              </w:rPr>
              <w:t xml:space="preserve">materieel dat </w:t>
            </w:r>
            <w:r w:rsidR="00E42EF8">
              <w:rPr>
                <w:szCs w:val="18"/>
              </w:rPr>
              <w:t>aan contractpartij</w:t>
            </w:r>
            <w:r w:rsidR="00790996">
              <w:rPr>
                <w:szCs w:val="18"/>
              </w:rPr>
              <w:t xml:space="preserve">en wordt </w:t>
            </w:r>
            <w:r w:rsidR="00E42EF8">
              <w:rPr>
                <w:szCs w:val="18"/>
              </w:rPr>
              <w:t>aangeboden</w:t>
            </w:r>
            <w:r w:rsidR="00790996">
              <w:rPr>
                <w:szCs w:val="18"/>
              </w:rPr>
              <w:t>.</w:t>
            </w:r>
          </w:p>
          <w:p w14:paraId="739CF08B" w14:textId="6228779D" w:rsidR="00E42EF8" w:rsidRPr="00080512" w:rsidRDefault="00F85BBE" w:rsidP="00B67F62">
            <w:pPr>
              <w:pStyle w:val="Lijstalinea"/>
              <w:keepNext/>
              <w:numPr>
                <w:ilvl w:val="0"/>
                <w:numId w:val="32"/>
              </w:numPr>
              <w:autoSpaceDE w:val="0"/>
              <w:autoSpaceDN w:val="0"/>
              <w:adjustRightInd w:val="0"/>
              <w:ind w:left="543" w:hanging="425"/>
              <w:rPr>
                <w:szCs w:val="18"/>
              </w:rPr>
            </w:pPr>
            <w:r w:rsidRPr="00080512">
              <w:rPr>
                <w:szCs w:val="18"/>
              </w:rPr>
              <w:t xml:space="preserve">Heeft u voorstellen hiertoe hoe prijscomponenten </w:t>
            </w:r>
            <w:r w:rsidR="00790996">
              <w:rPr>
                <w:szCs w:val="18"/>
              </w:rPr>
              <w:t xml:space="preserve">in de aanbesteding </w:t>
            </w:r>
            <w:r w:rsidRPr="00080512">
              <w:rPr>
                <w:szCs w:val="18"/>
              </w:rPr>
              <w:t>uitgevraagd zouden kunnen worden?</w:t>
            </w:r>
            <w:r w:rsidR="00E42EF8" w:rsidRPr="00080512">
              <w:rPr>
                <w:szCs w:val="18"/>
              </w:rPr>
              <w:t xml:space="preserve"> </w:t>
            </w:r>
          </w:p>
        </w:tc>
      </w:tr>
      <w:tr w:rsidR="00F044B9" w:rsidRPr="00940EA5" w14:paraId="413ACE8B" w14:textId="77777777" w:rsidTr="00762252">
        <w:trPr>
          <w:trHeight w:val="255"/>
        </w:trPr>
        <w:tc>
          <w:tcPr>
            <w:tcW w:w="1980" w:type="dxa"/>
            <w:noWrap/>
            <w:tcMar>
              <w:top w:w="17" w:type="dxa"/>
              <w:left w:w="17" w:type="dxa"/>
              <w:bottom w:w="0" w:type="dxa"/>
              <w:right w:w="17" w:type="dxa"/>
            </w:tcMar>
          </w:tcPr>
          <w:p w14:paraId="3F58E2C6" w14:textId="28A265BB" w:rsidR="00F044B9" w:rsidRDefault="00F85BBE" w:rsidP="00257A51">
            <w:pPr>
              <w:spacing w:line="240" w:lineRule="auto"/>
              <w:rPr>
                <w:szCs w:val="18"/>
              </w:rPr>
            </w:pPr>
            <w:r>
              <w:rPr>
                <w:szCs w:val="18"/>
              </w:rPr>
              <w:t>Uw antwoord</w:t>
            </w:r>
          </w:p>
        </w:tc>
        <w:tc>
          <w:tcPr>
            <w:tcW w:w="8221" w:type="dxa"/>
          </w:tcPr>
          <w:p w14:paraId="50009401" w14:textId="406556B1" w:rsidR="00F044B9" w:rsidRDefault="00A0247F">
            <w:pPr>
              <w:keepNext/>
              <w:autoSpaceDE w:val="0"/>
              <w:autoSpaceDN w:val="0"/>
              <w:adjustRightInd w:val="0"/>
              <w:spacing w:line="240" w:lineRule="auto"/>
              <w:rPr>
                <w:szCs w:val="18"/>
              </w:rPr>
            </w:pPr>
            <w:sdt>
              <w:sdtPr>
                <w:rPr>
                  <w:szCs w:val="18"/>
                </w:rPr>
                <w:id w:val="86040465"/>
                <w14:checkbox>
                  <w14:checked w14:val="0"/>
                  <w14:checkedState w14:val="2612" w14:font="MS Gothic"/>
                  <w14:uncheckedState w14:val="2610" w14:font="MS Gothic"/>
                </w14:checkbox>
              </w:sdtPr>
              <w:sdtEndPr/>
              <w:sdtContent>
                <w:r w:rsidR="00E42EF8">
                  <w:rPr>
                    <w:rFonts w:ascii="MS Gothic" w:eastAsia="MS Gothic" w:hAnsi="MS Gothic" w:hint="eastAsia"/>
                    <w:szCs w:val="18"/>
                  </w:rPr>
                  <w:t>☐</w:t>
                </w:r>
              </w:sdtContent>
            </w:sdt>
            <w:r w:rsidR="00E42EF8">
              <w:rPr>
                <w:szCs w:val="18"/>
              </w:rPr>
              <w:t xml:space="preserve"> Nee/ </w:t>
            </w:r>
            <w:sdt>
              <w:sdtPr>
                <w:rPr>
                  <w:szCs w:val="18"/>
                </w:rPr>
                <w:id w:val="777528688"/>
                <w14:checkbox>
                  <w14:checked w14:val="0"/>
                  <w14:checkedState w14:val="2612" w14:font="MS Gothic"/>
                  <w14:uncheckedState w14:val="2610" w14:font="MS Gothic"/>
                </w14:checkbox>
              </w:sdtPr>
              <w:sdtEndPr/>
              <w:sdtContent>
                <w:r w:rsidR="00E42EF8">
                  <w:rPr>
                    <w:rFonts w:ascii="MS Gothic" w:eastAsia="MS Gothic" w:hAnsi="MS Gothic" w:hint="eastAsia"/>
                    <w:szCs w:val="18"/>
                  </w:rPr>
                  <w:t>☐</w:t>
                </w:r>
              </w:sdtContent>
            </w:sdt>
            <w:r w:rsidR="00E42EF8">
              <w:rPr>
                <w:szCs w:val="18"/>
              </w:rPr>
              <w:t xml:space="preserve"> Ja, deze zijn:</w:t>
            </w:r>
          </w:p>
        </w:tc>
      </w:tr>
      <w:tr w:rsidR="00080512" w:rsidRPr="00940EA5" w14:paraId="7FBEFB10" w14:textId="77777777" w:rsidTr="00762252">
        <w:trPr>
          <w:trHeight w:val="255"/>
        </w:trPr>
        <w:tc>
          <w:tcPr>
            <w:tcW w:w="1980" w:type="dxa"/>
            <w:shd w:val="clear" w:color="auto" w:fill="F2F2F2" w:themeFill="background1" w:themeFillShade="F2"/>
            <w:noWrap/>
            <w:tcMar>
              <w:top w:w="17" w:type="dxa"/>
              <w:left w:w="17" w:type="dxa"/>
              <w:bottom w:w="0" w:type="dxa"/>
              <w:right w:w="17" w:type="dxa"/>
            </w:tcMar>
          </w:tcPr>
          <w:p w14:paraId="073FD16D" w14:textId="2A15B624" w:rsidR="00080512" w:rsidRDefault="00080512" w:rsidP="00080512">
            <w:pPr>
              <w:spacing w:line="240" w:lineRule="auto"/>
              <w:rPr>
                <w:szCs w:val="18"/>
              </w:rPr>
            </w:pPr>
            <w:r>
              <w:rPr>
                <w:szCs w:val="18"/>
              </w:rPr>
              <w:t>D6</w:t>
            </w:r>
          </w:p>
        </w:tc>
        <w:tc>
          <w:tcPr>
            <w:tcW w:w="8221" w:type="dxa"/>
            <w:shd w:val="clear" w:color="auto" w:fill="F2F2F2" w:themeFill="background1" w:themeFillShade="F2"/>
          </w:tcPr>
          <w:p w14:paraId="58A90B4A" w14:textId="5DF5030B" w:rsidR="00080512" w:rsidRDefault="00080512" w:rsidP="00B67F62">
            <w:pPr>
              <w:autoSpaceDE w:val="0"/>
              <w:autoSpaceDN w:val="0"/>
              <w:adjustRightInd w:val="0"/>
              <w:rPr>
                <w:szCs w:val="18"/>
              </w:rPr>
            </w:pPr>
            <w:r>
              <w:rPr>
                <w:szCs w:val="18"/>
              </w:rPr>
              <w:t>In het concept PvE zijn eisen opgenome</w:t>
            </w:r>
            <w:r w:rsidR="00790996">
              <w:rPr>
                <w:szCs w:val="18"/>
              </w:rPr>
              <w:t xml:space="preserve">n m.b.t. levertijden, die tot op heden in </w:t>
            </w:r>
            <w:r w:rsidR="001356F5">
              <w:rPr>
                <w:szCs w:val="18"/>
              </w:rPr>
              <w:t xml:space="preserve">de </w:t>
            </w:r>
            <w:r w:rsidR="00790996">
              <w:rPr>
                <w:szCs w:val="18"/>
              </w:rPr>
              <w:t>contracten worden gehanteerd</w:t>
            </w:r>
            <w:r>
              <w:rPr>
                <w:szCs w:val="18"/>
              </w:rPr>
              <w:t>.</w:t>
            </w:r>
          </w:p>
          <w:p w14:paraId="3651EB5C" w14:textId="05405C5C" w:rsidR="00080512" w:rsidRPr="00080512" w:rsidRDefault="00080512" w:rsidP="00A626D4">
            <w:pPr>
              <w:pStyle w:val="Lijstalinea"/>
              <w:numPr>
                <w:ilvl w:val="0"/>
                <w:numId w:val="32"/>
              </w:numPr>
              <w:autoSpaceDE w:val="0"/>
              <w:autoSpaceDN w:val="0"/>
              <w:adjustRightInd w:val="0"/>
              <w:ind w:left="401"/>
              <w:rPr>
                <w:szCs w:val="18"/>
              </w:rPr>
            </w:pPr>
            <w:r w:rsidRPr="00080512">
              <w:rPr>
                <w:szCs w:val="18"/>
              </w:rPr>
              <w:t>Heeft</w:t>
            </w:r>
            <w:r w:rsidR="001356F5">
              <w:rPr>
                <w:szCs w:val="18"/>
              </w:rPr>
              <w:t xml:space="preserve"> u</w:t>
            </w:r>
            <w:r w:rsidRPr="00080512">
              <w:rPr>
                <w:szCs w:val="18"/>
              </w:rPr>
              <w:t xml:space="preserve"> opmerkingen hiertoe?</w:t>
            </w:r>
          </w:p>
        </w:tc>
      </w:tr>
      <w:tr w:rsidR="00080512" w:rsidRPr="00940EA5" w14:paraId="28716C2C" w14:textId="77777777" w:rsidTr="00762252">
        <w:trPr>
          <w:trHeight w:val="255"/>
        </w:trPr>
        <w:tc>
          <w:tcPr>
            <w:tcW w:w="1980" w:type="dxa"/>
            <w:noWrap/>
            <w:tcMar>
              <w:top w:w="17" w:type="dxa"/>
              <w:left w:w="17" w:type="dxa"/>
              <w:bottom w:w="0" w:type="dxa"/>
              <w:right w:w="17" w:type="dxa"/>
            </w:tcMar>
          </w:tcPr>
          <w:p w14:paraId="5E70E6A5" w14:textId="77777777" w:rsidR="00080512" w:rsidRDefault="00080512" w:rsidP="00930C06">
            <w:pPr>
              <w:spacing w:line="240" w:lineRule="auto"/>
              <w:rPr>
                <w:szCs w:val="18"/>
              </w:rPr>
            </w:pPr>
            <w:r>
              <w:rPr>
                <w:szCs w:val="18"/>
              </w:rPr>
              <w:t>Uw antwoord</w:t>
            </w:r>
          </w:p>
        </w:tc>
        <w:tc>
          <w:tcPr>
            <w:tcW w:w="8221" w:type="dxa"/>
          </w:tcPr>
          <w:p w14:paraId="2C4D3184" w14:textId="77777777" w:rsidR="00080512" w:rsidRDefault="00A0247F" w:rsidP="00930C06">
            <w:pPr>
              <w:keepNext/>
              <w:autoSpaceDE w:val="0"/>
              <w:autoSpaceDN w:val="0"/>
              <w:adjustRightInd w:val="0"/>
              <w:spacing w:line="240" w:lineRule="auto"/>
              <w:rPr>
                <w:szCs w:val="18"/>
              </w:rPr>
            </w:pPr>
            <w:sdt>
              <w:sdtPr>
                <w:rPr>
                  <w:szCs w:val="18"/>
                </w:rPr>
                <w:id w:val="659893836"/>
                <w14:checkbox>
                  <w14:checked w14:val="0"/>
                  <w14:checkedState w14:val="2612" w14:font="MS Gothic"/>
                  <w14:uncheckedState w14:val="2610" w14:font="MS Gothic"/>
                </w14:checkbox>
              </w:sdtPr>
              <w:sdtEndPr/>
              <w:sdtContent>
                <w:r w:rsidR="00080512">
                  <w:rPr>
                    <w:rFonts w:ascii="MS Gothic" w:eastAsia="MS Gothic" w:hAnsi="MS Gothic" w:hint="eastAsia"/>
                    <w:szCs w:val="18"/>
                  </w:rPr>
                  <w:t>☐</w:t>
                </w:r>
              </w:sdtContent>
            </w:sdt>
            <w:r w:rsidR="00080512">
              <w:rPr>
                <w:szCs w:val="18"/>
              </w:rPr>
              <w:t xml:space="preserve"> Nee/ </w:t>
            </w:r>
            <w:sdt>
              <w:sdtPr>
                <w:rPr>
                  <w:szCs w:val="18"/>
                </w:rPr>
                <w:id w:val="1999991870"/>
                <w14:checkbox>
                  <w14:checked w14:val="0"/>
                  <w14:checkedState w14:val="2612" w14:font="MS Gothic"/>
                  <w14:uncheckedState w14:val="2610" w14:font="MS Gothic"/>
                </w14:checkbox>
              </w:sdtPr>
              <w:sdtEndPr/>
              <w:sdtContent>
                <w:r w:rsidR="00080512">
                  <w:rPr>
                    <w:rFonts w:ascii="MS Gothic" w:eastAsia="MS Gothic" w:hAnsi="MS Gothic" w:hint="eastAsia"/>
                    <w:szCs w:val="18"/>
                  </w:rPr>
                  <w:t>☐</w:t>
                </w:r>
              </w:sdtContent>
            </w:sdt>
            <w:r w:rsidR="00080512">
              <w:rPr>
                <w:szCs w:val="18"/>
              </w:rPr>
              <w:t xml:space="preserve"> Ja, deze zijn:</w:t>
            </w:r>
          </w:p>
        </w:tc>
      </w:tr>
      <w:tr w:rsidR="001C2D96" w:rsidRPr="00940EA5" w14:paraId="5A533B10" w14:textId="77777777" w:rsidTr="00762252">
        <w:trPr>
          <w:trHeight w:val="255"/>
        </w:trPr>
        <w:tc>
          <w:tcPr>
            <w:tcW w:w="1980" w:type="dxa"/>
            <w:shd w:val="clear" w:color="auto" w:fill="F2F2F2" w:themeFill="background1" w:themeFillShade="F2"/>
            <w:noWrap/>
            <w:tcMar>
              <w:top w:w="17" w:type="dxa"/>
              <w:left w:w="17" w:type="dxa"/>
              <w:bottom w:w="0" w:type="dxa"/>
              <w:right w:w="17" w:type="dxa"/>
            </w:tcMar>
          </w:tcPr>
          <w:p w14:paraId="20D4571A" w14:textId="19C398F7" w:rsidR="001C2D96" w:rsidRDefault="00AD1ED6" w:rsidP="00930C06">
            <w:pPr>
              <w:spacing w:line="240" w:lineRule="auto"/>
              <w:rPr>
                <w:szCs w:val="18"/>
              </w:rPr>
            </w:pPr>
            <w:r>
              <w:rPr>
                <w:szCs w:val="18"/>
              </w:rPr>
              <w:t>D7</w:t>
            </w:r>
          </w:p>
        </w:tc>
        <w:tc>
          <w:tcPr>
            <w:tcW w:w="8221" w:type="dxa"/>
            <w:shd w:val="clear" w:color="auto" w:fill="F2F2F2" w:themeFill="background1" w:themeFillShade="F2"/>
          </w:tcPr>
          <w:p w14:paraId="791CDA99" w14:textId="5E79B481" w:rsidR="00AD1ED6" w:rsidRDefault="00AD1ED6" w:rsidP="00B67F62">
            <w:pPr>
              <w:keepNext/>
              <w:autoSpaceDE w:val="0"/>
              <w:autoSpaceDN w:val="0"/>
              <w:adjustRightInd w:val="0"/>
              <w:rPr>
                <w:szCs w:val="18"/>
              </w:rPr>
            </w:pPr>
            <w:r w:rsidRPr="00AD1ED6">
              <w:rPr>
                <w:szCs w:val="18"/>
              </w:rPr>
              <w:t xml:space="preserve">Rijkswaterstaat </w:t>
            </w:r>
            <w:r>
              <w:rPr>
                <w:szCs w:val="18"/>
              </w:rPr>
              <w:t xml:space="preserve">overweegt om extra </w:t>
            </w:r>
            <w:r w:rsidRPr="00AD1ED6">
              <w:rPr>
                <w:szCs w:val="18"/>
              </w:rPr>
              <w:t xml:space="preserve">brede ploegen </w:t>
            </w:r>
            <w:r>
              <w:rPr>
                <w:szCs w:val="18"/>
              </w:rPr>
              <w:t xml:space="preserve">toe te voegen in de aanbesteding. Extra brede </w:t>
            </w:r>
            <w:r w:rsidRPr="00AD1ED6">
              <w:rPr>
                <w:szCs w:val="18"/>
              </w:rPr>
              <w:t xml:space="preserve">ploegen </w:t>
            </w:r>
            <w:r>
              <w:rPr>
                <w:szCs w:val="18"/>
              </w:rPr>
              <w:t>resulteert in minder tractie</w:t>
            </w:r>
            <w:r w:rsidR="007205DB">
              <w:rPr>
                <w:szCs w:val="18"/>
              </w:rPr>
              <w:t xml:space="preserve"> </w:t>
            </w:r>
            <w:r>
              <w:rPr>
                <w:szCs w:val="18"/>
              </w:rPr>
              <w:t>inzet op baanvakken</w:t>
            </w:r>
            <w:r w:rsidR="001C2359">
              <w:rPr>
                <w:szCs w:val="18"/>
              </w:rPr>
              <w:t>,</w:t>
            </w:r>
            <w:r>
              <w:rPr>
                <w:szCs w:val="18"/>
              </w:rPr>
              <w:t xml:space="preserve"> emissie reductie</w:t>
            </w:r>
            <w:r w:rsidR="001C2359">
              <w:rPr>
                <w:szCs w:val="18"/>
              </w:rPr>
              <w:t xml:space="preserve"> en kostenbesparing in de aankoop.</w:t>
            </w:r>
          </w:p>
          <w:p w14:paraId="0F744EE0" w14:textId="1A35AA13" w:rsidR="001C2359" w:rsidRDefault="001C2359" w:rsidP="00B67F62">
            <w:pPr>
              <w:keepNext/>
              <w:autoSpaceDE w:val="0"/>
              <w:autoSpaceDN w:val="0"/>
              <w:adjustRightInd w:val="0"/>
              <w:rPr>
                <w:szCs w:val="18"/>
              </w:rPr>
            </w:pPr>
            <w:r>
              <w:rPr>
                <w:szCs w:val="18"/>
              </w:rPr>
              <w:t>Het u</w:t>
            </w:r>
            <w:r w:rsidRPr="00AD1ED6">
              <w:rPr>
                <w:szCs w:val="18"/>
              </w:rPr>
              <w:t xml:space="preserve">itgangspunt is </w:t>
            </w:r>
            <w:r>
              <w:rPr>
                <w:szCs w:val="18"/>
              </w:rPr>
              <w:t xml:space="preserve">dat op </w:t>
            </w:r>
            <w:r w:rsidRPr="00AD1ED6">
              <w:rPr>
                <w:szCs w:val="18"/>
              </w:rPr>
              <w:t xml:space="preserve">een rijbaan </w:t>
            </w:r>
            <w:r>
              <w:rPr>
                <w:szCs w:val="18"/>
              </w:rPr>
              <w:t xml:space="preserve">van </w:t>
            </w:r>
            <w:r w:rsidRPr="00AD1ED6">
              <w:rPr>
                <w:szCs w:val="18"/>
              </w:rPr>
              <w:t>ca. 11,5 meter</w:t>
            </w:r>
            <w:r>
              <w:rPr>
                <w:szCs w:val="18"/>
              </w:rPr>
              <w:t xml:space="preserve"> breedte</w:t>
            </w:r>
            <w:r w:rsidRPr="00AD1ED6">
              <w:rPr>
                <w:szCs w:val="18"/>
              </w:rPr>
              <w:t xml:space="preserve"> </w:t>
            </w:r>
            <w:r>
              <w:rPr>
                <w:szCs w:val="18"/>
              </w:rPr>
              <w:t>(=</w:t>
            </w:r>
            <w:r w:rsidRPr="00AD1ED6">
              <w:rPr>
                <w:szCs w:val="18"/>
              </w:rPr>
              <w:t xml:space="preserve"> twee rijstroken en een vluchtstrook</w:t>
            </w:r>
            <w:r>
              <w:rPr>
                <w:szCs w:val="18"/>
              </w:rPr>
              <w:t>)</w:t>
            </w:r>
            <w:r w:rsidRPr="00AD1ED6">
              <w:rPr>
                <w:szCs w:val="18"/>
              </w:rPr>
              <w:t xml:space="preserve"> </w:t>
            </w:r>
            <w:r>
              <w:rPr>
                <w:szCs w:val="18"/>
              </w:rPr>
              <w:t>nog slechts</w:t>
            </w:r>
            <w:r w:rsidRPr="00AD1ED6">
              <w:rPr>
                <w:szCs w:val="18"/>
              </w:rPr>
              <w:t xml:space="preserve"> twee ploegen</w:t>
            </w:r>
            <w:r>
              <w:rPr>
                <w:szCs w:val="18"/>
              </w:rPr>
              <w:t xml:space="preserve"> ingezet hoeven te worden.</w:t>
            </w:r>
            <w:r w:rsidRPr="00AD1ED6">
              <w:rPr>
                <w:szCs w:val="18"/>
              </w:rPr>
              <w:t xml:space="preserve"> </w:t>
            </w:r>
          </w:p>
          <w:p w14:paraId="0D1E313A" w14:textId="4F6957C6" w:rsidR="001C2D96" w:rsidRPr="0002683F" w:rsidRDefault="001C2359" w:rsidP="00A626D4">
            <w:pPr>
              <w:pStyle w:val="Lijstalinea"/>
              <w:keepNext/>
              <w:numPr>
                <w:ilvl w:val="0"/>
                <w:numId w:val="32"/>
              </w:numPr>
              <w:autoSpaceDE w:val="0"/>
              <w:autoSpaceDN w:val="0"/>
              <w:adjustRightInd w:val="0"/>
              <w:ind w:left="401"/>
              <w:rPr>
                <w:szCs w:val="18"/>
              </w:rPr>
            </w:pPr>
            <w:r w:rsidRPr="0002683F">
              <w:rPr>
                <w:szCs w:val="18"/>
              </w:rPr>
              <w:t>Vindt u deze toevoeging bezwaarlijk en w</w:t>
            </w:r>
            <w:r w:rsidR="00AD1ED6" w:rsidRPr="0002683F">
              <w:rPr>
                <w:szCs w:val="18"/>
              </w:rPr>
              <w:t>at is de maximale breedte die u kunt leveren?</w:t>
            </w:r>
          </w:p>
        </w:tc>
      </w:tr>
      <w:tr w:rsidR="001C2359" w:rsidRPr="00940EA5" w14:paraId="56F2A704" w14:textId="77777777" w:rsidTr="00762252">
        <w:trPr>
          <w:trHeight w:val="255"/>
        </w:trPr>
        <w:tc>
          <w:tcPr>
            <w:tcW w:w="1980" w:type="dxa"/>
            <w:noWrap/>
            <w:tcMar>
              <w:top w:w="17" w:type="dxa"/>
              <w:left w:w="17" w:type="dxa"/>
              <w:bottom w:w="0" w:type="dxa"/>
              <w:right w:w="17" w:type="dxa"/>
            </w:tcMar>
          </w:tcPr>
          <w:p w14:paraId="71A6379C" w14:textId="7BD1AE23" w:rsidR="001C2359" w:rsidRDefault="001C2359" w:rsidP="00930C06">
            <w:pPr>
              <w:spacing w:line="240" w:lineRule="auto"/>
              <w:rPr>
                <w:szCs w:val="18"/>
              </w:rPr>
            </w:pPr>
            <w:r w:rsidRPr="001C2359">
              <w:rPr>
                <w:szCs w:val="18"/>
              </w:rPr>
              <w:t>Uw antwoord</w:t>
            </w:r>
          </w:p>
        </w:tc>
        <w:tc>
          <w:tcPr>
            <w:tcW w:w="8221" w:type="dxa"/>
          </w:tcPr>
          <w:p w14:paraId="10B04FD0" w14:textId="77777777" w:rsidR="001C2359" w:rsidRPr="00AD1ED6" w:rsidRDefault="001C2359" w:rsidP="00AD1ED6">
            <w:pPr>
              <w:keepNext/>
              <w:autoSpaceDE w:val="0"/>
              <w:autoSpaceDN w:val="0"/>
              <w:adjustRightInd w:val="0"/>
              <w:spacing w:line="240" w:lineRule="auto"/>
              <w:rPr>
                <w:szCs w:val="18"/>
              </w:rPr>
            </w:pPr>
          </w:p>
        </w:tc>
      </w:tr>
      <w:tr w:rsidR="006A5BA4" w:rsidRPr="00940EA5" w14:paraId="62F60E60" w14:textId="77777777" w:rsidTr="006174AF">
        <w:trPr>
          <w:trHeight w:val="255"/>
        </w:trPr>
        <w:tc>
          <w:tcPr>
            <w:tcW w:w="1980" w:type="dxa"/>
            <w:shd w:val="clear" w:color="auto" w:fill="F2F2F2" w:themeFill="background1" w:themeFillShade="F2"/>
            <w:noWrap/>
            <w:tcMar>
              <w:top w:w="17" w:type="dxa"/>
              <w:left w:w="17" w:type="dxa"/>
              <w:bottom w:w="0" w:type="dxa"/>
              <w:right w:w="17" w:type="dxa"/>
            </w:tcMar>
          </w:tcPr>
          <w:p w14:paraId="07282779" w14:textId="7FCFFF9D" w:rsidR="006A5BA4" w:rsidRPr="001C2359" w:rsidRDefault="006A5BA4" w:rsidP="00930C06">
            <w:pPr>
              <w:spacing w:line="240" w:lineRule="auto"/>
              <w:rPr>
                <w:szCs w:val="18"/>
              </w:rPr>
            </w:pPr>
            <w:r>
              <w:rPr>
                <w:szCs w:val="18"/>
              </w:rPr>
              <w:t>D8</w:t>
            </w:r>
          </w:p>
        </w:tc>
        <w:tc>
          <w:tcPr>
            <w:tcW w:w="8221" w:type="dxa"/>
            <w:shd w:val="clear" w:color="auto" w:fill="F2F2F2" w:themeFill="background1" w:themeFillShade="F2"/>
          </w:tcPr>
          <w:p w14:paraId="6AA8E4C0" w14:textId="77777777" w:rsidR="0002683F" w:rsidRDefault="006A5BA4" w:rsidP="00B67F62">
            <w:pPr>
              <w:keepNext/>
              <w:autoSpaceDE w:val="0"/>
              <w:autoSpaceDN w:val="0"/>
              <w:adjustRightInd w:val="0"/>
              <w:rPr>
                <w:szCs w:val="18"/>
              </w:rPr>
            </w:pPr>
            <w:r>
              <w:rPr>
                <w:szCs w:val="18"/>
              </w:rPr>
              <w:t xml:space="preserve">Rijkswaterstaat wil meer inzicht in data, o.a. informatie over onderhoud van materieel. </w:t>
            </w:r>
          </w:p>
          <w:p w14:paraId="2A7EF126" w14:textId="1EC8AB1A" w:rsidR="006A5BA4" w:rsidRPr="0002683F" w:rsidRDefault="006A5BA4" w:rsidP="00A626D4">
            <w:pPr>
              <w:pStyle w:val="Lijstalinea"/>
              <w:keepNext/>
              <w:numPr>
                <w:ilvl w:val="0"/>
                <w:numId w:val="32"/>
              </w:numPr>
              <w:autoSpaceDE w:val="0"/>
              <w:autoSpaceDN w:val="0"/>
              <w:adjustRightInd w:val="0"/>
              <w:ind w:left="401"/>
              <w:rPr>
                <w:szCs w:val="18"/>
              </w:rPr>
            </w:pPr>
            <w:r w:rsidRPr="0002683F">
              <w:rPr>
                <w:szCs w:val="18"/>
              </w:rPr>
              <w:t>Is er een mogelijkheid om op basis van bijvoorbeeld een onderdelen/componentenlijst in het DMS aan te geven wat er gerepareerd / vervangen is aan het materieel? Op welke wijze zou dit in uw optiek het beste ingericht kunnen worden.</w:t>
            </w:r>
          </w:p>
        </w:tc>
      </w:tr>
      <w:tr w:rsidR="006A5BA4" w:rsidRPr="00940EA5" w14:paraId="3A0A6184" w14:textId="77777777" w:rsidTr="00762252">
        <w:trPr>
          <w:trHeight w:val="255"/>
        </w:trPr>
        <w:tc>
          <w:tcPr>
            <w:tcW w:w="1980" w:type="dxa"/>
            <w:noWrap/>
            <w:tcMar>
              <w:top w:w="17" w:type="dxa"/>
              <w:left w:w="17" w:type="dxa"/>
              <w:bottom w:w="0" w:type="dxa"/>
              <w:right w:w="17" w:type="dxa"/>
            </w:tcMar>
          </w:tcPr>
          <w:p w14:paraId="3620E843" w14:textId="396CFBBA" w:rsidR="006A5BA4" w:rsidRDefault="006A5BA4" w:rsidP="00930C06">
            <w:pPr>
              <w:spacing w:line="240" w:lineRule="auto"/>
              <w:rPr>
                <w:szCs w:val="18"/>
              </w:rPr>
            </w:pPr>
            <w:r>
              <w:rPr>
                <w:szCs w:val="18"/>
              </w:rPr>
              <w:t>Uw antwoord</w:t>
            </w:r>
          </w:p>
        </w:tc>
        <w:tc>
          <w:tcPr>
            <w:tcW w:w="8221" w:type="dxa"/>
          </w:tcPr>
          <w:p w14:paraId="277B236A" w14:textId="77777777" w:rsidR="006A5BA4" w:rsidRDefault="006A5BA4" w:rsidP="00AD1ED6">
            <w:pPr>
              <w:keepNext/>
              <w:autoSpaceDE w:val="0"/>
              <w:autoSpaceDN w:val="0"/>
              <w:adjustRightInd w:val="0"/>
              <w:spacing w:line="240" w:lineRule="auto"/>
              <w:rPr>
                <w:szCs w:val="18"/>
              </w:rPr>
            </w:pPr>
          </w:p>
        </w:tc>
      </w:tr>
      <w:tr w:rsidR="006A5BA4" w:rsidRPr="00940EA5" w14:paraId="2F2215D6" w14:textId="77777777" w:rsidTr="0038482B">
        <w:trPr>
          <w:trHeight w:val="255"/>
        </w:trPr>
        <w:tc>
          <w:tcPr>
            <w:tcW w:w="1980" w:type="dxa"/>
            <w:shd w:val="clear" w:color="auto" w:fill="F2F2F2" w:themeFill="background1" w:themeFillShade="F2"/>
            <w:noWrap/>
            <w:tcMar>
              <w:top w:w="17" w:type="dxa"/>
              <w:left w:w="17" w:type="dxa"/>
              <w:bottom w:w="0" w:type="dxa"/>
              <w:right w:w="17" w:type="dxa"/>
            </w:tcMar>
          </w:tcPr>
          <w:p w14:paraId="2EE44D87" w14:textId="698E199A" w:rsidR="006A5BA4" w:rsidRDefault="006A5BA4" w:rsidP="00930C06">
            <w:pPr>
              <w:spacing w:line="240" w:lineRule="auto"/>
              <w:rPr>
                <w:szCs w:val="18"/>
              </w:rPr>
            </w:pPr>
            <w:r>
              <w:rPr>
                <w:szCs w:val="18"/>
              </w:rPr>
              <w:t>D9</w:t>
            </w:r>
          </w:p>
        </w:tc>
        <w:tc>
          <w:tcPr>
            <w:tcW w:w="8221" w:type="dxa"/>
            <w:shd w:val="clear" w:color="auto" w:fill="F2F2F2" w:themeFill="background1" w:themeFillShade="F2"/>
          </w:tcPr>
          <w:p w14:paraId="3F3A3AAF" w14:textId="77777777" w:rsidR="0002683F" w:rsidRDefault="006A5BA4" w:rsidP="00B67F62">
            <w:r>
              <w:t>In</w:t>
            </w:r>
            <w:r w:rsidRPr="00245602">
              <w:t xml:space="preserve">formatie </w:t>
            </w:r>
            <w:r>
              <w:t xml:space="preserve">met betrekking tot modificaties </w:t>
            </w:r>
            <w:r w:rsidRPr="00245602">
              <w:t>moet met onderbouwing in het DMS landen zodat er vanuit het materieel contract gestuurd kan worden. Het moet gelabeld zijn zodat we kunnen herkennen waar het over gaat.</w:t>
            </w:r>
            <w:r>
              <w:t xml:space="preserve"> </w:t>
            </w:r>
          </w:p>
          <w:p w14:paraId="077F0651" w14:textId="3E9EDC3B" w:rsidR="006A5BA4" w:rsidRPr="0070262B" w:rsidRDefault="006A5BA4" w:rsidP="00BB5A4A">
            <w:pPr>
              <w:pStyle w:val="Lijstalinea"/>
              <w:keepNext/>
              <w:numPr>
                <w:ilvl w:val="0"/>
                <w:numId w:val="32"/>
              </w:numPr>
              <w:autoSpaceDE w:val="0"/>
              <w:autoSpaceDN w:val="0"/>
              <w:adjustRightInd w:val="0"/>
              <w:spacing w:line="240" w:lineRule="auto"/>
              <w:ind w:left="401"/>
              <w:rPr>
                <w:szCs w:val="18"/>
              </w:rPr>
            </w:pPr>
            <w:r>
              <w:t>Welke mogelijkheden heeft inschrijver hier voor?</w:t>
            </w:r>
          </w:p>
        </w:tc>
      </w:tr>
      <w:tr w:rsidR="006A5BA4" w:rsidRPr="00940EA5" w14:paraId="74E1D129" w14:textId="77777777" w:rsidTr="00762252">
        <w:trPr>
          <w:trHeight w:val="255"/>
        </w:trPr>
        <w:tc>
          <w:tcPr>
            <w:tcW w:w="1980" w:type="dxa"/>
            <w:noWrap/>
            <w:tcMar>
              <w:top w:w="17" w:type="dxa"/>
              <w:left w:w="17" w:type="dxa"/>
              <w:bottom w:w="0" w:type="dxa"/>
              <w:right w:w="17" w:type="dxa"/>
            </w:tcMar>
          </w:tcPr>
          <w:p w14:paraId="28126242" w14:textId="72220C8C" w:rsidR="006A5BA4" w:rsidRDefault="006A5BA4" w:rsidP="00930C06">
            <w:pPr>
              <w:spacing w:line="240" w:lineRule="auto"/>
              <w:rPr>
                <w:szCs w:val="18"/>
              </w:rPr>
            </w:pPr>
            <w:r>
              <w:rPr>
                <w:szCs w:val="18"/>
              </w:rPr>
              <w:t>Uw antwoord</w:t>
            </w:r>
          </w:p>
        </w:tc>
        <w:tc>
          <w:tcPr>
            <w:tcW w:w="8221" w:type="dxa"/>
          </w:tcPr>
          <w:p w14:paraId="64503A84" w14:textId="77777777" w:rsidR="006A5BA4" w:rsidRDefault="006A5BA4" w:rsidP="006A5BA4"/>
        </w:tc>
      </w:tr>
      <w:tr w:rsidR="006A5BA4" w:rsidRPr="00940EA5" w14:paraId="131C10CB" w14:textId="77777777" w:rsidTr="005B62D0">
        <w:trPr>
          <w:trHeight w:val="255"/>
        </w:trPr>
        <w:tc>
          <w:tcPr>
            <w:tcW w:w="1980" w:type="dxa"/>
            <w:shd w:val="clear" w:color="auto" w:fill="F2F2F2" w:themeFill="background1" w:themeFillShade="F2"/>
            <w:noWrap/>
            <w:tcMar>
              <w:top w:w="17" w:type="dxa"/>
              <w:left w:w="17" w:type="dxa"/>
              <w:bottom w:w="0" w:type="dxa"/>
              <w:right w:w="17" w:type="dxa"/>
            </w:tcMar>
          </w:tcPr>
          <w:p w14:paraId="7BAD7016" w14:textId="0B79149F" w:rsidR="006A5BA4" w:rsidRDefault="006A5BA4" w:rsidP="00930C06">
            <w:pPr>
              <w:spacing w:line="240" w:lineRule="auto"/>
              <w:rPr>
                <w:szCs w:val="18"/>
              </w:rPr>
            </w:pPr>
            <w:r>
              <w:rPr>
                <w:szCs w:val="18"/>
              </w:rPr>
              <w:lastRenderedPageBreak/>
              <w:t>D10</w:t>
            </w:r>
          </w:p>
        </w:tc>
        <w:tc>
          <w:tcPr>
            <w:tcW w:w="8221" w:type="dxa"/>
            <w:shd w:val="clear" w:color="auto" w:fill="F2F2F2" w:themeFill="background1" w:themeFillShade="F2"/>
          </w:tcPr>
          <w:p w14:paraId="6C9A285F" w14:textId="65F503AD" w:rsidR="0002683F" w:rsidRDefault="0002683F" w:rsidP="0070262B">
            <w:pPr>
              <w:pStyle w:val="Lijstalinea"/>
              <w:numPr>
                <w:ilvl w:val="0"/>
                <w:numId w:val="0"/>
              </w:numPr>
            </w:pPr>
            <w:r>
              <w:t>a:</w:t>
            </w:r>
            <w:r w:rsidR="00A86B7B">
              <w:t xml:space="preserve">Zijn er </w:t>
            </w:r>
            <w:r w:rsidR="006A5BA4">
              <w:t>ontwikkelingen d</w:t>
            </w:r>
            <w:r w:rsidR="00A86B7B">
              <w:t>i</w:t>
            </w:r>
            <w:r w:rsidR="006A5BA4">
              <w:t>e</w:t>
            </w:r>
            <w:r w:rsidR="00A86B7B">
              <w:t xml:space="preserve"> de</w:t>
            </w:r>
            <w:r w:rsidR="006A5BA4">
              <w:t xml:space="preserve"> komende jaren </w:t>
            </w:r>
            <w:r w:rsidR="00A86B7B">
              <w:t xml:space="preserve">worden </w:t>
            </w:r>
            <w:r w:rsidR="006A5BA4">
              <w:t>verwacht op het gebied van de bediening / aansturing van strooiers en</w:t>
            </w:r>
            <w:r w:rsidR="00A86B7B">
              <w:t>/of</w:t>
            </w:r>
            <w:r w:rsidR="006A5BA4">
              <w:t xml:space="preserve"> ploegen?</w:t>
            </w:r>
            <w:r w:rsidR="00A86B7B">
              <w:t xml:space="preserve"> </w:t>
            </w:r>
          </w:p>
          <w:p w14:paraId="47B202A3" w14:textId="55CF2060" w:rsidR="006A5BA4" w:rsidRDefault="0002683F" w:rsidP="006A5BA4">
            <w:r>
              <w:t>b:</w:t>
            </w:r>
            <w:r w:rsidR="00A86B7B">
              <w:t>Hoe dient hiervoor ruimte geboden te worden in het PvE / de contractbepalingen?</w:t>
            </w:r>
          </w:p>
        </w:tc>
      </w:tr>
      <w:tr w:rsidR="006A5BA4" w:rsidRPr="00940EA5" w14:paraId="1A9FF969" w14:textId="77777777" w:rsidTr="00762252">
        <w:trPr>
          <w:trHeight w:val="255"/>
        </w:trPr>
        <w:tc>
          <w:tcPr>
            <w:tcW w:w="1980" w:type="dxa"/>
            <w:noWrap/>
            <w:tcMar>
              <w:top w:w="17" w:type="dxa"/>
              <w:left w:w="17" w:type="dxa"/>
              <w:bottom w:w="0" w:type="dxa"/>
              <w:right w:w="17" w:type="dxa"/>
            </w:tcMar>
          </w:tcPr>
          <w:p w14:paraId="01D8A418" w14:textId="180B1BD4" w:rsidR="006A5BA4" w:rsidRDefault="006A5BA4" w:rsidP="00930C06">
            <w:pPr>
              <w:spacing w:line="240" w:lineRule="auto"/>
              <w:rPr>
                <w:szCs w:val="18"/>
              </w:rPr>
            </w:pPr>
            <w:r>
              <w:rPr>
                <w:szCs w:val="18"/>
              </w:rPr>
              <w:t>Uw antwoord</w:t>
            </w:r>
            <w:r w:rsidR="0002683F">
              <w:rPr>
                <w:szCs w:val="18"/>
              </w:rPr>
              <w:t xml:space="preserve"> D10a</w:t>
            </w:r>
          </w:p>
        </w:tc>
        <w:tc>
          <w:tcPr>
            <w:tcW w:w="8221" w:type="dxa"/>
          </w:tcPr>
          <w:p w14:paraId="6F1BDAA6" w14:textId="77777777" w:rsidR="006A5BA4" w:rsidRDefault="006A5BA4" w:rsidP="006A5BA4"/>
        </w:tc>
      </w:tr>
      <w:tr w:rsidR="006A5BA4" w:rsidRPr="00940EA5" w14:paraId="69810E04" w14:textId="77777777" w:rsidTr="00762252">
        <w:trPr>
          <w:trHeight w:val="255"/>
        </w:trPr>
        <w:tc>
          <w:tcPr>
            <w:tcW w:w="1980" w:type="dxa"/>
            <w:noWrap/>
            <w:tcMar>
              <w:top w:w="17" w:type="dxa"/>
              <w:left w:w="17" w:type="dxa"/>
              <w:bottom w:w="0" w:type="dxa"/>
              <w:right w:w="17" w:type="dxa"/>
            </w:tcMar>
          </w:tcPr>
          <w:p w14:paraId="69AF0DCF" w14:textId="3CC752CD" w:rsidR="006A5BA4" w:rsidRDefault="006A5BA4" w:rsidP="00930C06">
            <w:pPr>
              <w:spacing w:line="240" w:lineRule="auto"/>
              <w:rPr>
                <w:szCs w:val="18"/>
              </w:rPr>
            </w:pPr>
            <w:r>
              <w:rPr>
                <w:szCs w:val="18"/>
              </w:rPr>
              <w:t>Uw antwoord</w:t>
            </w:r>
            <w:r w:rsidR="0002683F">
              <w:rPr>
                <w:szCs w:val="18"/>
              </w:rPr>
              <w:t xml:space="preserve"> D10b</w:t>
            </w:r>
          </w:p>
        </w:tc>
        <w:tc>
          <w:tcPr>
            <w:tcW w:w="8221" w:type="dxa"/>
          </w:tcPr>
          <w:p w14:paraId="7BB1A7D8" w14:textId="77777777" w:rsidR="006A5BA4" w:rsidRDefault="006A5BA4" w:rsidP="006A5BA4"/>
        </w:tc>
      </w:tr>
      <w:tr w:rsidR="006A5BA4" w:rsidRPr="00940EA5" w14:paraId="45D6E811" w14:textId="77777777" w:rsidTr="005B62D0">
        <w:trPr>
          <w:trHeight w:val="255"/>
        </w:trPr>
        <w:tc>
          <w:tcPr>
            <w:tcW w:w="1980" w:type="dxa"/>
            <w:shd w:val="clear" w:color="auto" w:fill="F2F2F2" w:themeFill="background1" w:themeFillShade="F2"/>
            <w:noWrap/>
            <w:tcMar>
              <w:top w:w="17" w:type="dxa"/>
              <w:left w:w="17" w:type="dxa"/>
              <w:bottom w:w="0" w:type="dxa"/>
              <w:right w:w="17" w:type="dxa"/>
            </w:tcMar>
          </w:tcPr>
          <w:p w14:paraId="43BCF209" w14:textId="76EDB93D" w:rsidR="006A5BA4" w:rsidRDefault="006A5BA4" w:rsidP="00930C06">
            <w:pPr>
              <w:spacing w:line="240" w:lineRule="auto"/>
              <w:rPr>
                <w:szCs w:val="18"/>
              </w:rPr>
            </w:pPr>
            <w:r>
              <w:rPr>
                <w:szCs w:val="18"/>
              </w:rPr>
              <w:t>D11</w:t>
            </w:r>
          </w:p>
        </w:tc>
        <w:tc>
          <w:tcPr>
            <w:tcW w:w="8221" w:type="dxa"/>
            <w:shd w:val="clear" w:color="auto" w:fill="F2F2F2" w:themeFill="background1" w:themeFillShade="F2"/>
          </w:tcPr>
          <w:p w14:paraId="7AA77BFA" w14:textId="77777777" w:rsidR="005250A7" w:rsidRDefault="006A5BA4" w:rsidP="00B67F62">
            <w:r>
              <w:t>OG heeft behoefte aan tweeweg communicatie en er moet interpretatie mogelijk zijn om bijvoorbeeld dynamisch strooien mogelijk te maken via een aangegeven protocol.</w:t>
            </w:r>
          </w:p>
          <w:p w14:paraId="2226D43A" w14:textId="0B48AAAF" w:rsidR="006A5BA4" w:rsidRDefault="006A5BA4" w:rsidP="00A626D4">
            <w:pPr>
              <w:pStyle w:val="Lijstalinea"/>
              <w:numPr>
                <w:ilvl w:val="0"/>
                <w:numId w:val="32"/>
              </w:numPr>
              <w:ind w:left="401"/>
            </w:pPr>
            <w:r>
              <w:t>Wat zijn de huidige mogelijkheden en wat wordt er naar de toekomst toe verwacht?</w:t>
            </w:r>
          </w:p>
          <w:p w14:paraId="429E16A1" w14:textId="77777777" w:rsidR="006A5BA4" w:rsidRDefault="006A5BA4" w:rsidP="006A5BA4"/>
        </w:tc>
      </w:tr>
      <w:tr w:rsidR="006A5BA4" w:rsidRPr="00940EA5" w14:paraId="63ACF4C5" w14:textId="77777777" w:rsidTr="00762252">
        <w:trPr>
          <w:trHeight w:val="255"/>
        </w:trPr>
        <w:tc>
          <w:tcPr>
            <w:tcW w:w="1980" w:type="dxa"/>
            <w:noWrap/>
            <w:tcMar>
              <w:top w:w="17" w:type="dxa"/>
              <w:left w:w="17" w:type="dxa"/>
              <w:bottom w:w="0" w:type="dxa"/>
              <w:right w:w="17" w:type="dxa"/>
            </w:tcMar>
          </w:tcPr>
          <w:p w14:paraId="1CD1A788" w14:textId="792D9AE1" w:rsidR="006A5BA4" w:rsidRDefault="006A5BA4" w:rsidP="00930C06">
            <w:pPr>
              <w:spacing w:line="240" w:lineRule="auto"/>
              <w:rPr>
                <w:szCs w:val="18"/>
              </w:rPr>
            </w:pPr>
            <w:r>
              <w:rPr>
                <w:szCs w:val="18"/>
              </w:rPr>
              <w:t>Uw antwoord</w:t>
            </w:r>
          </w:p>
        </w:tc>
        <w:tc>
          <w:tcPr>
            <w:tcW w:w="8221" w:type="dxa"/>
          </w:tcPr>
          <w:p w14:paraId="3214D144" w14:textId="77777777" w:rsidR="006A5BA4" w:rsidRDefault="006A5BA4" w:rsidP="006A5BA4"/>
        </w:tc>
      </w:tr>
      <w:tr w:rsidR="006A5BA4" w:rsidRPr="00940EA5" w14:paraId="7D424AB0" w14:textId="77777777" w:rsidTr="005B62D0">
        <w:trPr>
          <w:trHeight w:val="255"/>
        </w:trPr>
        <w:tc>
          <w:tcPr>
            <w:tcW w:w="1980" w:type="dxa"/>
            <w:shd w:val="clear" w:color="auto" w:fill="F2F2F2" w:themeFill="background1" w:themeFillShade="F2"/>
            <w:noWrap/>
            <w:tcMar>
              <w:top w:w="17" w:type="dxa"/>
              <w:left w:w="17" w:type="dxa"/>
              <w:bottom w:w="0" w:type="dxa"/>
              <w:right w:w="17" w:type="dxa"/>
            </w:tcMar>
          </w:tcPr>
          <w:p w14:paraId="5A79435D" w14:textId="3F18CBEA" w:rsidR="006A5BA4" w:rsidRDefault="006A5BA4" w:rsidP="00930C06">
            <w:pPr>
              <w:spacing w:line="240" w:lineRule="auto"/>
              <w:rPr>
                <w:szCs w:val="18"/>
              </w:rPr>
            </w:pPr>
            <w:r>
              <w:rPr>
                <w:szCs w:val="18"/>
              </w:rPr>
              <w:t>D12</w:t>
            </w:r>
          </w:p>
        </w:tc>
        <w:tc>
          <w:tcPr>
            <w:tcW w:w="8221" w:type="dxa"/>
            <w:shd w:val="clear" w:color="auto" w:fill="F2F2F2" w:themeFill="background1" w:themeFillShade="F2"/>
          </w:tcPr>
          <w:p w14:paraId="7E58C45F" w14:textId="7506EE44" w:rsidR="0023417C" w:rsidRDefault="0023417C" w:rsidP="00961467">
            <w:pPr>
              <w:pStyle w:val="Lijstalinea"/>
              <w:numPr>
                <w:ilvl w:val="0"/>
                <w:numId w:val="0"/>
              </w:numPr>
              <w:ind w:left="-24"/>
            </w:pPr>
            <w:r>
              <w:t>Is positiebepaling op rijstrookniveau al beschikbaar? Of wordt voorzien dat dit beschikbaar gaat komen?</w:t>
            </w:r>
          </w:p>
          <w:p w14:paraId="791A33CD" w14:textId="77777777" w:rsidR="006A5BA4" w:rsidRDefault="006A5BA4" w:rsidP="006A5BA4"/>
        </w:tc>
      </w:tr>
      <w:tr w:rsidR="0023417C" w:rsidRPr="00940EA5" w14:paraId="0113ECA3" w14:textId="77777777" w:rsidTr="00762252">
        <w:trPr>
          <w:trHeight w:val="255"/>
        </w:trPr>
        <w:tc>
          <w:tcPr>
            <w:tcW w:w="1980" w:type="dxa"/>
            <w:noWrap/>
            <w:tcMar>
              <w:top w:w="17" w:type="dxa"/>
              <w:left w:w="17" w:type="dxa"/>
              <w:bottom w:w="0" w:type="dxa"/>
              <w:right w:w="17" w:type="dxa"/>
            </w:tcMar>
          </w:tcPr>
          <w:p w14:paraId="781AB146" w14:textId="118E1EBE" w:rsidR="0023417C" w:rsidRDefault="0023417C" w:rsidP="00930C06">
            <w:pPr>
              <w:spacing w:line="240" w:lineRule="auto"/>
              <w:rPr>
                <w:szCs w:val="18"/>
              </w:rPr>
            </w:pPr>
            <w:r>
              <w:rPr>
                <w:szCs w:val="18"/>
              </w:rPr>
              <w:t>Uw antwoord</w:t>
            </w:r>
          </w:p>
        </w:tc>
        <w:tc>
          <w:tcPr>
            <w:tcW w:w="8221" w:type="dxa"/>
          </w:tcPr>
          <w:p w14:paraId="330FD2BA" w14:textId="77777777" w:rsidR="0023417C" w:rsidRDefault="0023417C" w:rsidP="0023417C"/>
        </w:tc>
      </w:tr>
      <w:tr w:rsidR="0023417C" w:rsidRPr="00940EA5" w14:paraId="1A3388B9" w14:textId="77777777" w:rsidTr="005B62D0">
        <w:trPr>
          <w:trHeight w:val="255"/>
        </w:trPr>
        <w:tc>
          <w:tcPr>
            <w:tcW w:w="1980" w:type="dxa"/>
            <w:shd w:val="clear" w:color="auto" w:fill="F2F2F2" w:themeFill="background1" w:themeFillShade="F2"/>
            <w:noWrap/>
            <w:tcMar>
              <w:top w:w="17" w:type="dxa"/>
              <w:left w:w="17" w:type="dxa"/>
              <w:bottom w:w="0" w:type="dxa"/>
              <w:right w:w="17" w:type="dxa"/>
            </w:tcMar>
          </w:tcPr>
          <w:p w14:paraId="5F2A042E" w14:textId="355393AB" w:rsidR="0023417C" w:rsidRDefault="0023417C" w:rsidP="00930C06">
            <w:pPr>
              <w:spacing w:line="240" w:lineRule="auto"/>
              <w:rPr>
                <w:szCs w:val="18"/>
              </w:rPr>
            </w:pPr>
            <w:r>
              <w:rPr>
                <w:szCs w:val="18"/>
              </w:rPr>
              <w:t>D13</w:t>
            </w:r>
          </w:p>
        </w:tc>
        <w:tc>
          <w:tcPr>
            <w:tcW w:w="8221" w:type="dxa"/>
            <w:shd w:val="clear" w:color="auto" w:fill="F2F2F2" w:themeFill="background1" w:themeFillShade="F2"/>
          </w:tcPr>
          <w:p w14:paraId="5EC18F8F" w14:textId="77777777" w:rsidR="0023417C" w:rsidRDefault="0023417C" w:rsidP="0023417C">
            <w:r>
              <w:t>In de huidige situatie wordt er nog gebruikt gemaakt van een bedieningskast.</w:t>
            </w:r>
          </w:p>
          <w:p w14:paraId="42AD55C3" w14:textId="33A9C9C4" w:rsidR="0023417C" w:rsidRPr="00E1696C" w:rsidRDefault="0023417C" w:rsidP="00A626D4">
            <w:pPr>
              <w:pStyle w:val="Lijstalinea"/>
              <w:numPr>
                <w:ilvl w:val="0"/>
                <w:numId w:val="32"/>
              </w:numPr>
              <w:ind w:left="401"/>
            </w:pPr>
            <w:r>
              <w:t>Welke mogelijkhe</w:t>
            </w:r>
            <w:r w:rsidRPr="00E1696C">
              <w:t>d</w:t>
            </w:r>
            <w:r>
              <w:t xml:space="preserve">en zijn er </w:t>
            </w:r>
            <w:r w:rsidRPr="00E1696C">
              <w:t xml:space="preserve">om tijdens </w:t>
            </w:r>
            <w:r>
              <w:t xml:space="preserve">de looptijd van het </w:t>
            </w:r>
            <w:r w:rsidRPr="00E1696C">
              <w:t>contract een nieuwe manier van bediening/ aansturing van de strooiers en</w:t>
            </w:r>
            <w:r>
              <w:t xml:space="preserve"> /</w:t>
            </w:r>
            <w:r w:rsidRPr="00E1696C">
              <w:t xml:space="preserve"> of ploegen</w:t>
            </w:r>
            <w:r>
              <w:t xml:space="preserve"> toe te passen</w:t>
            </w:r>
            <w:r w:rsidRPr="00E1696C">
              <w:t>. Denk daarbij aan d</w:t>
            </w:r>
            <w:r>
              <w:t>raadloos of via telefoon o.i.d.</w:t>
            </w:r>
            <w:r w:rsidRPr="00E1696C">
              <w:t>?</w:t>
            </w:r>
          </w:p>
          <w:p w14:paraId="69EF3E3D" w14:textId="77777777" w:rsidR="0023417C" w:rsidRDefault="0023417C" w:rsidP="0023417C"/>
        </w:tc>
      </w:tr>
      <w:tr w:rsidR="0023417C" w:rsidRPr="00940EA5" w14:paraId="5E01D054" w14:textId="77777777" w:rsidTr="00762252">
        <w:trPr>
          <w:trHeight w:val="255"/>
        </w:trPr>
        <w:tc>
          <w:tcPr>
            <w:tcW w:w="1980" w:type="dxa"/>
            <w:noWrap/>
            <w:tcMar>
              <w:top w:w="17" w:type="dxa"/>
              <w:left w:w="17" w:type="dxa"/>
              <w:bottom w:w="0" w:type="dxa"/>
              <w:right w:w="17" w:type="dxa"/>
            </w:tcMar>
          </w:tcPr>
          <w:p w14:paraId="094BFA8C" w14:textId="56B0496D" w:rsidR="0023417C" w:rsidRDefault="0023417C" w:rsidP="00930C06">
            <w:pPr>
              <w:spacing w:line="240" w:lineRule="auto"/>
              <w:rPr>
                <w:szCs w:val="18"/>
              </w:rPr>
            </w:pPr>
            <w:r>
              <w:rPr>
                <w:szCs w:val="18"/>
              </w:rPr>
              <w:t>Uw antwoord</w:t>
            </w:r>
          </w:p>
        </w:tc>
        <w:tc>
          <w:tcPr>
            <w:tcW w:w="8221" w:type="dxa"/>
          </w:tcPr>
          <w:p w14:paraId="42D77073" w14:textId="77777777" w:rsidR="0023417C" w:rsidRDefault="0023417C" w:rsidP="0023417C"/>
        </w:tc>
      </w:tr>
      <w:tr w:rsidR="0023417C" w:rsidRPr="00940EA5" w14:paraId="7CF224CE" w14:textId="77777777" w:rsidTr="005B62D0">
        <w:trPr>
          <w:trHeight w:val="255"/>
        </w:trPr>
        <w:tc>
          <w:tcPr>
            <w:tcW w:w="1980" w:type="dxa"/>
            <w:shd w:val="clear" w:color="auto" w:fill="F2F2F2" w:themeFill="background1" w:themeFillShade="F2"/>
            <w:noWrap/>
            <w:tcMar>
              <w:top w:w="17" w:type="dxa"/>
              <w:left w:w="17" w:type="dxa"/>
              <w:bottom w:w="0" w:type="dxa"/>
              <w:right w:w="17" w:type="dxa"/>
            </w:tcMar>
          </w:tcPr>
          <w:p w14:paraId="4DB5E421" w14:textId="6254E1C8" w:rsidR="0023417C" w:rsidRDefault="0023417C" w:rsidP="00930C06">
            <w:pPr>
              <w:spacing w:line="240" w:lineRule="auto"/>
              <w:rPr>
                <w:szCs w:val="18"/>
              </w:rPr>
            </w:pPr>
            <w:r>
              <w:rPr>
                <w:szCs w:val="18"/>
              </w:rPr>
              <w:t>D14</w:t>
            </w:r>
          </w:p>
        </w:tc>
        <w:tc>
          <w:tcPr>
            <w:tcW w:w="8221" w:type="dxa"/>
            <w:shd w:val="clear" w:color="auto" w:fill="F2F2F2" w:themeFill="background1" w:themeFillShade="F2"/>
          </w:tcPr>
          <w:p w14:paraId="5DED106A" w14:textId="1D0F983B" w:rsidR="0023417C" w:rsidRDefault="0023417C" w:rsidP="00961467">
            <w:r>
              <w:t>Op welke wijze kunnen data van ploegen ontvangen en verwerkt worden?</w:t>
            </w:r>
          </w:p>
          <w:p w14:paraId="6A9B915D" w14:textId="77777777" w:rsidR="0023417C" w:rsidRDefault="0023417C" w:rsidP="0023417C">
            <w:r>
              <w:t>Is er een optie om bij stilstand van de ploeg regelmatig een signaal te krijgen van de ploeg?</w:t>
            </w:r>
          </w:p>
          <w:p w14:paraId="55FD9962" w14:textId="77777777" w:rsidR="0023417C" w:rsidRDefault="0023417C" w:rsidP="0023417C"/>
        </w:tc>
      </w:tr>
      <w:tr w:rsidR="0023417C" w:rsidRPr="00940EA5" w14:paraId="3AAFC222" w14:textId="77777777" w:rsidTr="00762252">
        <w:trPr>
          <w:trHeight w:val="255"/>
        </w:trPr>
        <w:tc>
          <w:tcPr>
            <w:tcW w:w="1980" w:type="dxa"/>
            <w:noWrap/>
            <w:tcMar>
              <w:top w:w="17" w:type="dxa"/>
              <w:left w:w="17" w:type="dxa"/>
              <w:bottom w:w="0" w:type="dxa"/>
              <w:right w:w="17" w:type="dxa"/>
            </w:tcMar>
          </w:tcPr>
          <w:p w14:paraId="27307EED" w14:textId="10540498" w:rsidR="0023417C" w:rsidRDefault="0023417C" w:rsidP="00930C06">
            <w:pPr>
              <w:spacing w:line="240" w:lineRule="auto"/>
              <w:rPr>
                <w:szCs w:val="18"/>
              </w:rPr>
            </w:pPr>
            <w:r>
              <w:rPr>
                <w:szCs w:val="18"/>
              </w:rPr>
              <w:t>Uw antwoord</w:t>
            </w:r>
          </w:p>
        </w:tc>
        <w:tc>
          <w:tcPr>
            <w:tcW w:w="8221" w:type="dxa"/>
          </w:tcPr>
          <w:p w14:paraId="0A821016" w14:textId="77777777" w:rsidR="0023417C" w:rsidRDefault="0023417C" w:rsidP="0023417C"/>
        </w:tc>
      </w:tr>
      <w:tr w:rsidR="0023417C" w:rsidRPr="00940EA5" w14:paraId="545E3C17" w14:textId="77777777" w:rsidTr="005B62D0">
        <w:trPr>
          <w:trHeight w:val="255"/>
        </w:trPr>
        <w:tc>
          <w:tcPr>
            <w:tcW w:w="1980" w:type="dxa"/>
            <w:shd w:val="clear" w:color="auto" w:fill="F2F2F2" w:themeFill="background1" w:themeFillShade="F2"/>
            <w:noWrap/>
            <w:tcMar>
              <w:top w:w="17" w:type="dxa"/>
              <w:left w:w="17" w:type="dxa"/>
              <w:bottom w:w="0" w:type="dxa"/>
              <w:right w:w="17" w:type="dxa"/>
            </w:tcMar>
          </w:tcPr>
          <w:p w14:paraId="56F7095E" w14:textId="6D66AD9D" w:rsidR="0023417C" w:rsidRDefault="0023417C" w:rsidP="00930C06">
            <w:pPr>
              <w:spacing w:line="240" w:lineRule="auto"/>
              <w:rPr>
                <w:szCs w:val="18"/>
              </w:rPr>
            </w:pPr>
            <w:r>
              <w:rPr>
                <w:szCs w:val="18"/>
              </w:rPr>
              <w:t>D15</w:t>
            </w:r>
          </w:p>
        </w:tc>
        <w:tc>
          <w:tcPr>
            <w:tcW w:w="8221" w:type="dxa"/>
            <w:shd w:val="clear" w:color="auto" w:fill="F2F2F2" w:themeFill="background1" w:themeFillShade="F2"/>
          </w:tcPr>
          <w:p w14:paraId="5F36A591" w14:textId="77777777" w:rsidR="006E2A69" w:rsidRDefault="0023417C" w:rsidP="0023417C">
            <w:r>
              <w:t xml:space="preserve">Er wordt steeds meer data gedreven gewerkt. De huidige storingsorganisatie is vooral op hardware ingericht. </w:t>
            </w:r>
            <w:r w:rsidR="00A86B7B">
              <w:t>Opdrachtgever wil een 24/7 storingsservice m.b.t. data-overdracht.</w:t>
            </w:r>
          </w:p>
          <w:p w14:paraId="6FDDA9DD" w14:textId="40E5414E" w:rsidR="0023417C" w:rsidRDefault="0023417C" w:rsidP="00A626D4">
            <w:pPr>
              <w:pStyle w:val="Lijstalinea"/>
              <w:numPr>
                <w:ilvl w:val="0"/>
                <w:numId w:val="32"/>
              </w:numPr>
              <w:ind w:left="401"/>
            </w:pPr>
            <w:r>
              <w:t xml:space="preserve">Hoe </w:t>
            </w:r>
            <w:r w:rsidR="00A86B7B">
              <w:t>gaat</w:t>
            </w:r>
            <w:r>
              <w:t xml:space="preserve"> Opdrachtnemer d</w:t>
            </w:r>
            <w:r w:rsidR="00A86B7B">
              <w:t xml:space="preserve">it inrichten? </w:t>
            </w:r>
          </w:p>
          <w:p w14:paraId="5E2F3702" w14:textId="77777777" w:rsidR="0023417C" w:rsidRDefault="0023417C" w:rsidP="0023417C"/>
        </w:tc>
      </w:tr>
      <w:tr w:rsidR="0023417C" w:rsidRPr="00940EA5" w14:paraId="5BBB3F73" w14:textId="77777777" w:rsidTr="00762252">
        <w:trPr>
          <w:trHeight w:val="255"/>
        </w:trPr>
        <w:tc>
          <w:tcPr>
            <w:tcW w:w="1980" w:type="dxa"/>
            <w:noWrap/>
            <w:tcMar>
              <w:top w:w="17" w:type="dxa"/>
              <w:left w:w="17" w:type="dxa"/>
              <w:bottom w:w="0" w:type="dxa"/>
              <w:right w:w="17" w:type="dxa"/>
            </w:tcMar>
          </w:tcPr>
          <w:p w14:paraId="115E46CC" w14:textId="424B3D2F" w:rsidR="0023417C" w:rsidRDefault="0023417C" w:rsidP="00930C06">
            <w:pPr>
              <w:spacing w:line="240" w:lineRule="auto"/>
              <w:rPr>
                <w:szCs w:val="18"/>
              </w:rPr>
            </w:pPr>
            <w:r>
              <w:rPr>
                <w:szCs w:val="18"/>
              </w:rPr>
              <w:t>Uw antwoord</w:t>
            </w:r>
          </w:p>
        </w:tc>
        <w:tc>
          <w:tcPr>
            <w:tcW w:w="8221" w:type="dxa"/>
          </w:tcPr>
          <w:p w14:paraId="68CEAC77" w14:textId="77777777" w:rsidR="0023417C" w:rsidRDefault="0023417C" w:rsidP="0023417C"/>
        </w:tc>
      </w:tr>
      <w:tr w:rsidR="00220A30" w:rsidRPr="00940EA5" w14:paraId="12516F81" w14:textId="77777777" w:rsidTr="00762252">
        <w:trPr>
          <w:trHeight w:val="255"/>
        </w:trPr>
        <w:tc>
          <w:tcPr>
            <w:tcW w:w="1980" w:type="dxa"/>
            <w:shd w:val="clear" w:color="auto" w:fill="F2F2F2" w:themeFill="background1" w:themeFillShade="F2"/>
            <w:noWrap/>
            <w:tcMar>
              <w:top w:w="17" w:type="dxa"/>
              <w:left w:w="17" w:type="dxa"/>
              <w:bottom w:w="0" w:type="dxa"/>
              <w:right w:w="17" w:type="dxa"/>
            </w:tcMar>
          </w:tcPr>
          <w:p w14:paraId="6F174EB6" w14:textId="442FF101" w:rsidR="00220A30" w:rsidRDefault="002F4F11" w:rsidP="006C12DA">
            <w:pPr>
              <w:spacing w:line="240" w:lineRule="auto"/>
              <w:rPr>
                <w:szCs w:val="18"/>
              </w:rPr>
            </w:pPr>
            <w:r>
              <w:rPr>
                <w:szCs w:val="18"/>
              </w:rPr>
              <w:t>D</w:t>
            </w:r>
            <w:r w:rsidR="006E2A69">
              <w:rPr>
                <w:szCs w:val="18"/>
              </w:rPr>
              <w:t>16</w:t>
            </w:r>
          </w:p>
        </w:tc>
        <w:tc>
          <w:tcPr>
            <w:tcW w:w="8221" w:type="dxa"/>
            <w:shd w:val="clear" w:color="auto" w:fill="F2F2F2" w:themeFill="background1" w:themeFillShade="F2"/>
          </w:tcPr>
          <w:p w14:paraId="61F9DDBD" w14:textId="07FAA1F5" w:rsidR="00080512" w:rsidRPr="00961467" w:rsidRDefault="00080512" w:rsidP="00961467">
            <w:pPr>
              <w:autoSpaceDE w:val="0"/>
              <w:autoSpaceDN w:val="0"/>
              <w:adjustRightInd w:val="0"/>
              <w:rPr>
                <w:szCs w:val="18"/>
              </w:rPr>
            </w:pPr>
            <w:r w:rsidRPr="00961467">
              <w:rPr>
                <w:szCs w:val="18"/>
              </w:rPr>
              <w:t xml:space="preserve">Heeft u andere opmerkingen of suggesties over de </w:t>
            </w:r>
            <w:r w:rsidR="00790996" w:rsidRPr="00961467">
              <w:rPr>
                <w:szCs w:val="18"/>
              </w:rPr>
              <w:t>inhoud van de marktconsultatie met</w:t>
            </w:r>
            <w:r w:rsidR="00961467">
              <w:rPr>
                <w:szCs w:val="18"/>
              </w:rPr>
              <w:t xml:space="preserve"> </w:t>
            </w:r>
            <w:r w:rsidR="001356F5" w:rsidRPr="00961467">
              <w:rPr>
                <w:szCs w:val="18"/>
              </w:rPr>
              <w:t xml:space="preserve">concept </w:t>
            </w:r>
            <w:r w:rsidR="00790996" w:rsidRPr="00961467">
              <w:rPr>
                <w:szCs w:val="18"/>
              </w:rPr>
              <w:t>PvE,</w:t>
            </w:r>
            <w:r w:rsidRPr="00961467">
              <w:rPr>
                <w:szCs w:val="18"/>
              </w:rPr>
              <w:t xml:space="preserve"> die nog niet (door u) zijn benoemd? </w:t>
            </w:r>
          </w:p>
          <w:p w14:paraId="6C3397BF" w14:textId="564C0FC2" w:rsidR="00220A30" w:rsidRDefault="00220A30" w:rsidP="00080512">
            <w:pPr>
              <w:pStyle w:val="Lijstalinea"/>
              <w:numPr>
                <w:ilvl w:val="0"/>
                <w:numId w:val="0"/>
              </w:numPr>
              <w:autoSpaceDE w:val="0"/>
              <w:autoSpaceDN w:val="0"/>
              <w:adjustRightInd w:val="0"/>
              <w:spacing w:line="240" w:lineRule="auto"/>
              <w:ind w:left="720"/>
              <w:contextualSpacing/>
              <w:rPr>
                <w:szCs w:val="18"/>
              </w:rPr>
            </w:pPr>
          </w:p>
        </w:tc>
      </w:tr>
      <w:tr w:rsidR="00080512" w:rsidRPr="00940EA5" w14:paraId="496381E9" w14:textId="77777777" w:rsidTr="00762252">
        <w:trPr>
          <w:trHeight w:val="255"/>
        </w:trPr>
        <w:tc>
          <w:tcPr>
            <w:tcW w:w="1980" w:type="dxa"/>
            <w:noWrap/>
            <w:tcMar>
              <w:top w:w="17" w:type="dxa"/>
              <w:left w:w="17" w:type="dxa"/>
              <w:bottom w:w="0" w:type="dxa"/>
              <w:right w:w="17" w:type="dxa"/>
            </w:tcMar>
          </w:tcPr>
          <w:p w14:paraId="5118C4BD" w14:textId="1897ADC4" w:rsidR="00080512" w:rsidRDefault="00080512" w:rsidP="00080512">
            <w:pPr>
              <w:spacing w:line="240" w:lineRule="auto"/>
              <w:rPr>
                <w:szCs w:val="18"/>
              </w:rPr>
            </w:pPr>
            <w:r>
              <w:rPr>
                <w:szCs w:val="18"/>
              </w:rPr>
              <w:t>Uw antwoord</w:t>
            </w:r>
          </w:p>
        </w:tc>
        <w:tc>
          <w:tcPr>
            <w:tcW w:w="8221" w:type="dxa"/>
          </w:tcPr>
          <w:p w14:paraId="3E407208" w14:textId="415F0AFA" w:rsidR="00080512" w:rsidRPr="008B0915" w:rsidRDefault="00A0247F" w:rsidP="00080512">
            <w:pPr>
              <w:autoSpaceDE w:val="0"/>
              <w:autoSpaceDN w:val="0"/>
              <w:adjustRightInd w:val="0"/>
              <w:spacing w:line="240" w:lineRule="auto"/>
              <w:rPr>
                <w:szCs w:val="18"/>
              </w:rPr>
            </w:pPr>
            <w:sdt>
              <w:sdtPr>
                <w:rPr>
                  <w:szCs w:val="18"/>
                </w:rPr>
                <w:id w:val="-328674903"/>
                <w14:checkbox>
                  <w14:checked w14:val="0"/>
                  <w14:checkedState w14:val="2612" w14:font="MS Gothic"/>
                  <w14:uncheckedState w14:val="2610" w14:font="MS Gothic"/>
                </w14:checkbox>
              </w:sdtPr>
              <w:sdtEndPr/>
              <w:sdtContent>
                <w:r w:rsidR="00080512">
                  <w:rPr>
                    <w:rFonts w:ascii="MS Gothic" w:eastAsia="MS Gothic" w:hAnsi="MS Gothic" w:hint="eastAsia"/>
                    <w:szCs w:val="18"/>
                  </w:rPr>
                  <w:t>☐</w:t>
                </w:r>
              </w:sdtContent>
            </w:sdt>
            <w:r w:rsidR="00080512">
              <w:rPr>
                <w:szCs w:val="18"/>
              </w:rPr>
              <w:t xml:space="preserve"> Nee/ </w:t>
            </w:r>
            <w:sdt>
              <w:sdtPr>
                <w:rPr>
                  <w:szCs w:val="18"/>
                </w:rPr>
                <w:id w:val="-1457318347"/>
                <w14:checkbox>
                  <w14:checked w14:val="0"/>
                  <w14:checkedState w14:val="2612" w14:font="MS Gothic"/>
                  <w14:uncheckedState w14:val="2610" w14:font="MS Gothic"/>
                </w14:checkbox>
              </w:sdtPr>
              <w:sdtEndPr/>
              <w:sdtContent>
                <w:r w:rsidR="00080512">
                  <w:rPr>
                    <w:rFonts w:ascii="MS Gothic" w:eastAsia="MS Gothic" w:hAnsi="MS Gothic" w:hint="eastAsia"/>
                    <w:szCs w:val="18"/>
                  </w:rPr>
                  <w:t>☐</w:t>
                </w:r>
              </w:sdtContent>
            </w:sdt>
            <w:r w:rsidR="00080512">
              <w:rPr>
                <w:szCs w:val="18"/>
              </w:rPr>
              <w:t xml:space="preserve"> Ja</w:t>
            </w:r>
            <w:bookmarkStart w:id="1" w:name="_GoBack"/>
            <w:bookmarkEnd w:id="1"/>
            <w:r w:rsidR="00080512">
              <w:rPr>
                <w:szCs w:val="18"/>
              </w:rPr>
              <w:t>, deze zijn:</w:t>
            </w:r>
          </w:p>
        </w:tc>
      </w:tr>
      <w:tr w:rsidR="006E2A69" w:rsidRPr="00940EA5" w14:paraId="323360E7" w14:textId="77777777" w:rsidTr="00762252">
        <w:trPr>
          <w:trHeight w:val="255"/>
        </w:trPr>
        <w:tc>
          <w:tcPr>
            <w:tcW w:w="1980" w:type="dxa"/>
            <w:noWrap/>
            <w:tcMar>
              <w:top w:w="17" w:type="dxa"/>
              <w:left w:w="17" w:type="dxa"/>
              <w:bottom w:w="0" w:type="dxa"/>
              <w:right w:w="17" w:type="dxa"/>
            </w:tcMar>
          </w:tcPr>
          <w:p w14:paraId="7E68493B" w14:textId="77777777" w:rsidR="006E2A69" w:rsidRDefault="006E2A69" w:rsidP="00080512">
            <w:pPr>
              <w:spacing w:line="240" w:lineRule="auto"/>
              <w:rPr>
                <w:szCs w:val="18"/>
              </w:rPr>
            </w:pPr>
          </w:p>
          <w:p w14:paraId="63F037DF" w14:textId="781951E9" w:rsidR="006E2A69" w:rsidRDefault="006E2A69" w:rsidP="00080512">
            <w:pPr>
              <w:spacing w:line="240" w:lineRule="auto"/>
              <w:rPr>
                <w:szCs w:val="18"/>
              </w:rPr>
            </w:pPr>
          </w:p>
        </w:tc>
        <w:tc>
          <w:tcPr>
            <w:tcW w:w="8221" w:type="dxa"/>
          </w:tcPr>
          <w:p w14:paraId="119C3F41" w14:textId="77777777" w:rsidR="006E2A69" w:rsidRDefault="006E2A69" w:rsidP="00080512">
            <w:pPr>
              <w:autoSpaceDE w:val="0"/>
              <w:autoSpaceDN w:val="0"/>
              <w:adjustRightInd w:val="0"/>
              <w:spacing w:line="240" w:lineRule="auto"/>
              <w:rPr>
                <w:szCs w:val="18"/>
              </w:rPr>
            </w:pPr>
          </w:p>
        </w:tc>
      </w:tr>
      <w:tr w:rsidR="00AB7975" w:rsidRPr="00940EA5" w14:paraId="62A0AA96" w14:textId="77777777" w:rsidTr="00762252">
        <w:trPr>
          <w:trHeight w:val="255"/>
        </w:trPr>
        <w:tc>
          <w:tcPr>
            <w:tcW w:w="10201" w:type="dxa"/>
            <w:gridSpan w:val="2"/>
            <w:noWrap/>
            <w:tcMar>
              <w:top w:w="17" w:type="dxa"/>
              <w:left w:w="17" w:type="dxa"/>
              <w:bottom w:w="0" w:type="dxa"/>
              <w:right w:w="17" w:type="dxa"/>
            </w:tcMar>
          </w:tcPr>
          <w:p w14:paraId="2E8C979A" w14:textId="66127D09" w:rsidR="00AB7975" w:rsidRPr="00607571" w:rsidRDefault="00607571" w:rsidP="002F4F11">
            <w:pPr>
              <w:autoSpaceDE w:val="0"/>
              <w:autoSpaceDN w:val="0"/>
              <w:adjustRightInd w:val="0"/>
              <w:spacing w:line="240" w:lineRule="auto"/>
              <w:rPr>
                <w:b/>
              </w:rPr>
            </w:pPr>
            <w:r w:rsidRPr="00607571">
              <w:rPr>
                <w:b/>
              </w:rPr>
              <w:t>Overige vragen</w:t>
            </w:r>
          </w:p>
        </w:tc>
      </w:tr>
      <w:tr w:rsidR="004C263E" w:rsidRPr="00940EA5" w14:paraId="51DBF291" w14:textId="77777777" w:rsidTr="005B62D0">
        <w:trPr>
          <w:trHeight w:val="255"/>
        </w:trPr>
        <w:tc>
          <w:tcPr>
            <w:tcW w:w="1980" w:type="dxa"/>
            <w:shd w:val="clear" w:color="auto" w:fill="F2F2F2" w:themeFill="background1" w:themeFillShade="F2"/>
            <w:noWrap/>
            <w:tcMar>
              <w:top w:w="17" w:type="dxa"/>
              <w:left w:w="17" w:type="dxa"/>
              <w:bottom w:w="0" w:type="dxa"/>
              <w:right w:w="17" w:type="dxa"/>
            </w:tcMar>
          </w:tcPr>
          <w:p w14:paraId="592F57BE" w14:textId="5C5167DC" w:rsidR="004C263E" w:rsidRDefault="00AB7975" w:rsidP="00930C06">
            <w:pPr>
              <w:spacing w:line="240" w:lineRule="auto"/>
              <w:rPr>
                <w:szCs w:val="18"/>
              </w:rPr>
            </w:pPr>
            <w:r>
              <w:rPr>
                <w:szCs w:val="18"/>
              </w:rPr>
              <w:t>E1</w:t>
            </w:r>
          </w:p>
        </w:tc>
        <w:tc>
          <w:tcPr>
            <w:tcW w:w="8221" w:type="dxa"/>
            <w:shd w:val="clear" w:color="auto" w:fill="F2F2F2" w:themeFill="background1" w:themeFillShade="F2"/>
          </w:tcPr>
          <w:p w14:paraId="57A58F12" w14:textId="06249B40" w:rsidR="00AB7975" w:rsidRDefault="00D14052" w:rsidP="00B67F62">
            <w:pPr>
              <w:rPr>
                <w:color w:val="000000"/>
              </w:rPr>
            </w:pPr>
            <w:r>
              <w:rPr>
                <w:color w:val="000000"/>
              </w:rPr>
              <w:t>Rijkswaterstaat vindt een veri</w:t>
            </w:r>
            <w:r w:rsidR="004E5DB4">
              <w:rPr>
                <w:color w:val="000000"/>
              </w:rPr>
              <w:t xml:space="preserve">ficatietest in de </w:t>
            </w:r>
            <w:r>
              <w:rPr>
                <w:color w:val="000000"/>
              </w:rPr>
              <w:t xml:space="preserve">aanbesteding </w:t>
            </w:r>
            <w:r w:rsidR="004E5DB4">
              <w:rPr>
                <w:color w:val="000000"/>
              </w:rPr>
              <w:t xml:space="preserve">gunningsprocedure </w:t>
            </w:r>
            <w:r>
              <w:rPr>
                <w:color w:val="000000"/>
              </w:rPr>
              <w:t>noodzakelijk. Hiermee kan tijdig het PVE praktisch getoetst worden en/of voldaan wordt aan de inschrijving.</w:t>
            </w:r>
            <w:r w:rsidR="00607571">
              <w:rPr>
                <w:color w:val="000000"/>
              </w:rPr>
              <w:t xml:space="preserve"> Alleen een voorlopig gegunde partij wordt hiervoor uitgenodigd en materieel dient aangeboden te worden op een RWS steunpunt.</w:t>
            </w:r>
          </w:p>
          <w:p w14:paraId="68C8DEA1" w14:textId="22179672" w:rsidR="00D14052" w:rsidRDefault="00607571" w:rsidP="00B67F62">
            <w:pPr>
              <w:rPr>
                <w:color w:val="000000"/>
              </w:rPr>
            </w:pPr>
            <w:r>
              <w:rPr>
                <w:color w:val="000000"/>
              </w:rPr>
              <w:t>Afkeuring van materieel resulteert in een ongeldige inschrijving (niet voldaan aan het bestek) en het materieel moet door inschrijver kosteloos retour worden genomen. Geaccepteerd materieel wordt door RWS aangekocht. Daarom wordt geen vergoeding verstrekt voor het aanleveren, het testen en evt. retournemen.</w:t>
            </w:r>
          </w:p>
          <w:p w14:paraId="6D97E8EC" w14:textId="6395432C" w:rsidR="004C263E" w:rsidRDefault="00607571" w:rsidP="00BB5A4A">
            <w:pPr>
              <w:pStyle w:val="Lijstalinea"/>
              <w:numPr>
                <w:ilvl w:val="0"/>
                <w:numId w:val="32"/>
              </w:numPr>
              <w:ind w:left="401"/>
              <w:contextualSpacing/>
            </w:pPr>
            <w:r>
              <w:t>Heeft u opmerkingen t.a.v. deze verificatietest?</w:t>
            </w:r>
          </w:p>
          <w:p w14:paraId="7E27A46D" w14:textId="3070AC8A" w:rsidR="00607571" w:rsidRDefault="00607571" w:rsidP="00B67F62">
            <w:pPr>
              <w:ind w:left="227" w:hanging="227"/>
              <w:contextualSpacing/>
            </w:pPr>
          </w:p>
        </w:tc>
      </w:tr>
      <w:tr w:rsidR="00607571" w:rsidRPr="00940EA5" w14:paraId="2C9E19F4" w14:textId="77777777" w:rsidTr="00762252">
        <w:trPr>
          <w:trHeight w:val="255"/>
        </w:trPr>
        <w:tc>
          <w:tcPr>
            <w:tcW w:w="1980" w:type="dxa"/>
            <w:noWrap/>
            <w:tcMar>
              <w:top w:w="17" w:type="dxa"/>
              <w:left w:w="17" w:type="dxa"/>
              <w:bottom w:w="0" w:type="dxa"/>
              <w:right w:w="17" w:type="dxa"/>
            </w:tcMar>
          </w:tcPr>
          <w:p w14:paraId="393DC072" w14:textId="77777777" w:rsidR="00607571" w:rsidRDefault="00607571" w:rsidP="00930C06">
            <w:pPr>
              <w:spacing w:line="240" w:lineRule="auto"/>
              <w:rPr>
                <w:szCs w:val="18"/>
              </w:rPr>
            </w:pPr>
            <w:r>
              <w:rPr>
                <w:szCs w:val="18"/>
              </w:rPr>
              <w:t>Uw antwoord</w:t>
            </w:r>
          </w:p>
        </w:tc>
        <w:tc>
          <w:tcPr>
            <w:tcW w:w="8221" w:type="dxa"/>
          </w:tcPr>
          <w:p w14:paraId="110CA18B" w14:textId="77777777" w:rsidR="00607571" w:rsidRPr="008B0915" w:rsidRDefault="00A0247F" w:rsidP="00930C06">
            <w:pPr>
              <w:autoSpaceDE w:val="0"/>
              <w:autoSpaceDN w:val="0"/>
              <w:adjustRightInd w:val="0"/>
              <w:spacing w:line="240" w:lineRule="auto"/>
              <w:rPr>
                <w:szCs w:val="18"/>
              </w:rPr>
            </w:pPr>
            <w:sdt>
              <w:sdtPr>
                <w:rPr>
                  <w:szCs w:val="18"/>
                </w:rPr>
                <w:id w:val="500471004"/>
                <w14:checkbox>
                  <w14:checked w14:val="0"/>
                  <w14:checkedState w14:val="2612" w14:font="MS Gothic"/>
                  <w14:uncheckedState w14:val="2610" w14:font="MS Gothic"/>
                </w14:checkbox>
              </w:sdtPr>
              <w:sdtEndPr/>
              <w:sdtContent>
                <w:r w:rsidR="00607571">
                  <w:rPr>
                    <w:rFonts w:ascii="MS Gothic" w:eastAsia="MS Gothic" w:hAnsi="MS Gothic" w:hint="eastAsia"/>
                    <w:szCs w:val="18"/>
                  </w:rPr>
                  <w:t>☐</w:t>
                </w:r>
              </w:sdtContent>
            </w:sdt>
            <w:r w:rsidR="00607571">
              <w:rPr>
                <w:szCs w:val="18"/>
              </w:rPr>
              <w:t xml:space="preserve"> Nee/ </w:t>
            </w:r>
            <w:sdt>
              <w:sdtPr>
                <w:rPr>
                  <w:szCs w:val="18"/>
                </w:rPr>
                <w:id w:val="275300854"/>
                <w14:checkbox>
                  <w14:checked w14:val="0"/>
                  <w14:checkedState w14:val="2612" w14:font="MS Gothic"/>
                  <w14:uncheckedState w14:val="2610" w14:font="MS Gothic"/>
                </w14:checkbox>
              </w:sdtPr>
              <w:sdtEndPr/>
              <w:sdtContent>
                <w:r w:rsidR="00607571">
                  <w:rPr>
                    <w:rFonts w:ascii="MS Gothic" w:eastAsia="MS Gothic" w:hAnsi="MS Gothic" w:hint="eastAsia"/>
                    <w:szCs w:val="18"/>
                  </w:rPr>
                  <w:t>☐</w:t>
                </w:r>
              </w:sdtContent>
            </w:sdt>
            <w:r w:rsidR="00607571">
              <w:rPr>
                <w:szCs w:val="18"/>
              </w:rPr>
              <w:t xml:space="preserve"> Ja, deze zijn:</w:t>
            </w:r>
          </w:p>
        </w:tc>
      </w:tr>
      <w:tr w:rsidR="001C2D96" w:rsidRPr="00940EA5" w14:paraId="70FF9065" w14:textId="77777777" w:rsidTr="00762252">
        <w:trPr>
          <w:trHeight w:val="255"/>
        </w:trPr>
        <w:tc>
          <w:tcPr>
            <w:tcW w:w="1980" w:type="dxa"/>
            <w:noWrap/>
            <w:tcMar>
              <w:top w:w="17" w:type="dxa"/>
              <w:left w:w="17" w:type="dxa"/>
              <w:bottom w:w="0" w:type="dxa"/>
              <w:right w:w="17" w:type="dxa"/>
            </w:tcMar>
          </w:tcPr>
          <w:p w14:paraId="3A85B9DA" w14:textId="77777777" w:rsidR="001C2D96" w:rsidRDefault="001C2D96" w:rsidP="00930C06">
            <w:pPr>
              <w:spacing w:line="240" w:lineRule="auto"/>
              <w:rPr>
                <w:szCs w:val="18"/>
              </w:rPr>
            </w:pPr>
          </w:p>
        </w:tc>
        <w:tc>
          <w:tcPr>
            <w:tcW w:w="8221" w:type="dxa"/>
          </w:tcPr>
          <w:p w14:paraId="3737C14E" w14:textId="77777777" w:rsidR="001C2D96" w:rsidRDefault="001C2D96" w:rsidP="00930C06">
            <w:pPr>
              <w:autoSpaceDE w:val="0"/>
              <w:autoSpaceDN w:val="0"/>
              <w:adjustRightInd w:val="0"/>
              <w:spacing w:line="240" w:lineRule="auto"/>
              <w:rPr>
                <w:szCs w:val="18"/>
              </w:rPr>
            </w:pPr>
          </w:p>
        </w:tc>
      </w:tr>
      <w:tr w:rsidR="001C2D96" w:rsidRPr="00940EA5" w14:paraId="43CD546F" w14:textId="77777777" w:rsidTr="00762252">
        <w:trPr>
          <w:trHeight w:val="255"/>
        </w:trPr>
        <w:tc>
          <w:tcPr>
            <w:tcW w:w="1980"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noWrap/>
            <w:tcMar>
              <w:top w:w="17" w:type="dxa"/>
              <w:left w:w="17" w:type="dxa"/>
              <w:bottom w:w="0" w:type="dxa"/>
              <w:right w:w="17" w:type="dxa"/>
            </w:tcMar>
          </w:tcPr>
          <w:p w14:paraId="5393B241" w14:textId="5A978AE1" w:rsidR="001C2D96" w:rsidRDefault="00930C06" w:rsidP="00930C06">
            <w:pPr>
              <w:spacing w:line="240" w:lineRule="auto"/>
              <w:rPr>
                <w:szCs w:val="18"/>
              </w:rPr>
            </w:pPr>
            <w:r>
              <w:rPr>
                <w:szCs w:val="18"/>
              </w:rPr>
              <w:t>E</w:t>
            </w:r>
            <w:r w:rsidR="00A0247F">
              <w:rPr>
                <w:szCs w:val="18"/>
              </w:rPr>
              <w:t>2</w:t>
            </w:r>
          </w:p>
        </w:tc>
        <w:tc>
          <w:tcPr>
            <w:tcW w:w="8221"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656DAE3A" w14:textId="77777777" w:rsidR="006E2A69" w:rsidRDefault="001C2D96" w:rsidP="00B67F62">
            <w:pPr>
              <w:autoSpaceDE w:val="0"/>
              <w:autoSpaceDN w:val="0"/>
              <w:adjustRightInd w:val="0"/>
              <w:rPr>
                <w:szCs w:val="18"/>
              </w:rPr>
            </w:pPr>
            <w:r w:rsidRPr="001C2D96">
              <w:rPr>
                <w:szCs w:val="18"/>
              </w:rPr>
              <w:t xml:space="preserve">In paragraaf </w:t>
            </w:r>
            <w:r w:rsidRPr="001C2D96">
              <w:rPr>
                <w:szCs w:val="18"/>
              </w:rPr>
              <w:fldChar w:fldCharType="begin"/>
            </w:r>
            <w:r w:rsidRPr="001C2D96">
              <w:rPr>
                <w:szCs w:val="18"/>
              </w:rPr>
              <w:instrText xml:space="preserve"> REF _Ref418002281 \r \h  \* MERGEFORMAT </w:instrText>
            </w:r>
            <w:r w:rsidRPr="001C2D96">
              <w:rPr>
                <w:szCs w:val="18"/>
              </w:rPr>
            </w:r>
            <w:r w:rsidRPr="001C2D96">
              <w:rPr>
                <w:szCs w:val="18"/>
              </w:rPr>
              <w:fldChar w:fldCharType="separate"/>
            </w:r>
            <w:r w:rsidRPr="001C2D96">
              <w:rPr>
                <w:szCs w:val="18"/>
              </w:rPr>
              <w:t>2.6</w:t>
            </w:r>
            <w:r w:rsidRPr="001C2D96">
              <w:rPr>
                <w:szCs w:val="18"/>
              </w:rPr>
              <w:fldChar w:fldCharType="end"/>
            </w:r>
            <w:r w:rsidRPr="001C2D96">
              <w:rPr>
                <w:szCs w:val="18"/>
              </w:rPr>
              <w:t xml:space="preserve"> is de indicatieve planning van de aanbesteding uiteengezet </w:t>
            </w:r>
            <w:r>
              <w:rPr>
                <w:szCs w:val="18"/>
              </w:rPr>
              <w:t>inclusief de</w:t>
            </w:r>
            <w:r w:rsidRPr="001C2D96">
              <w:rPr>
                <w:szCs w:val="18"/>
              </w:rPr>
              <w:t xml:space="preserve"> verificatietest (paragraaf 2.2). </w:t>
            </w:r>
          </w:p>
          <w:p w14:paraId="642A3F5A" w14:textId="1B8DBACF" w:rsidR="001C2D96" w:rsidRPr="006E2A69" w:rsidRDefault="001C2D96" w:rsidP="00A626D4">
            <w:pPr>
              <w:pStyle w:val="Lijstalinea"/>
              <w:numPr>
                <w:ilvl w:val="0"/>
                <w:numId w:val="32"/>
              </w:numPr>
              <w:autoSpaceDE w:val="0"/>
              <w:autoSpaceDN w:val="0"/>
              <w:adjustRightInd w:val="0"/>
              <w:ind w:left="401"/>
              <w:rPr>
                <w:szCs w:val="18"/>
              </w:rPr>
            </w:pPr>
            <w:r w:rsidRPr="006E2A69">
              <w:rPr>
                <w:szCs w:val="18"/>
              </w:rPr>
              <w:lastRenderedPageBreak/>
              <w:t>Heeft u hiertoe opmerkingen of suggesties?</w:t>
            </w:r>
          </w:p>
        </w:tc>
      </w:tr>
      <w:tr w:rsidR="001C2D96" w:rsidRPr="00940EA5" w14:paraId="5CCC7A1E" w14:textId="77777777" w:rsidTr="00762252">
        <w:trPr>
          <w:trHeight w:val="255"/>
        </w:trPr>
        <w:tc>
          <w:tcPr>
            <w:tcW w:w="1980" w:type="dxa"/>
            <w:tcBorders>
              <w:top w:val="single" w:sz="4" w:space="0" w:color="C0C0C0"/>
              <w:left w:val="single" w:sz="4" w:space="0" w:color="C0C0C0"/>
              <w:bottom w:val="single" w:sz="4" w:space="0" w:color="C0C0C0"/>
              <w:right w:val="single" w:sz="4" w:space="0" w:color="C0C0C0"/>
            </w:tcBorders>
            <w:shd w:val="clear" w:color="auto" w:fill="auto"/>
            <w:noWrap/>
            <w:tcMar>
              <w:top w:w="17" w:type="dxa"/>
              <w:left w:w="17" w:type="dxa"/>
              <w:bottom w:w="0" w:type="dxa"/>
              <w:right w:w="17" w:type="dxa"/>
            </w:tcMar>
          </w:tcPr>
          <w:p w14:paraId="1C1251B4" w14:textId="77777777" w:rsidR="001C2D96" w:rsidRDefault="001C2D96" w:rsidP="00930C06">
            <w:pPr>
              <w:spacing w:line="240" w:lineRule="auto"/>
              <w:rPr>
                <w:szCs w:val="18"/>
              </w:rPr>
            </w:pPr>
            <w:r>
              <w:rPr>
                <w:szCs w:val="18"/>
              </w:rPr>
              <w:lastRenderedPageBreak/>
              <w:t>Uw antwoord</w:t>
            </w:r>
          </w:p>
        </w:tc>
        <w:tc>
          <w:tcPr>
            <w:tcW w:w="8221" w:type="dxa"/>
            <w:tcBorders>
              <w:top w:val="single" w:sz="4" w:space="0" w:color="C0C0C0"/>
              <w:left w:val="single" w:sz="4" w:space="0" w:color="C0C0C0"/>
              <w:bottom w:val="single" w:sz="4" w:space="0" w:color="C0C0C0"/>
              <w:right w:val="single" w:sz="4" w:space="0" w:color="C0C0C0"/>
            </w:tcBorders>
            <w:shd w:val="clear" w:color="auto" w:fill="auto"/>
          </w:tcPr>
          <w:p w14:paraId="05D523D6" w14:textId="77777777" w:rsidR="001C2D96" w:rsidRPr="008B0915" w:rsidRDefault="00A0247F" w:rsidP="00930C06">
            <w:pPr>
              <w:autoSpaceDE w:val="0"/>
              <w:autoSpaceDN w:val="0"/>
              <w:adjustRightInd w:val="0"/>
              <w:spacing w:line="240" w:lineRule="auto"/>
              <w:rPr>
                <w:szCs w:val="18"/>
              </w:rPr>
            </w:pPr>
            <w:sdt>
              <w:sdtPr>
                <w:rPr>
                  <w:szCs w:val="18"/>
                </w:rPr>
                <w:id w:val="1107855828"/>
                <w14:checkbox>
                  <w14:checked w14:val="0"/>
                  <w14:checkedState w14:val="2612" w14:font="MS Gothic"/>
                  <w14:uncheckedState w14:val="2610" w14:font="MS Gothic"/>
                </w14:checkbox>
              </w:sdtPr>
              <w:sdtEndPr/>
              <w:sdtContent>
                <w:r w:rsidR="001C2D96" w:rsidRPr="001C2D96">
                  <w:rPr>
                    <w:rFonts w:hint="eastAsia"/>
                    <w:szCs w:val="18"/>
                  </w:rPr>
                  <w:t>☐</w:t>
                </w:r>
              </w:sdtContent>
            </w:sdt>
            <w:r w:rsidR="001C2D96">
              <w:rPr>
                <w:szCs w:val="18"/>
              </w:rPr>
              <w:t xml:space="preserve"> Nee/ </w:t>
            </w:r>
            <w:sdt>
              <w:sdtPr>
                <w:rPr>
                  <w:szCs w:val="18"/>
                </w:rPr>
                <w:id w:val="-405915284"/>
                <w14:checkbox>
                  <w14:checked w14:val="0"/>
                  <w14:checkedState w14:val="2612" w14:font="MS Gothic"/>
                  <w14:uncheckedState w14:val="2610" w14:font="MS Gothic"/>
                </w14:checkbox>
              </w:sdtPr>
              <w:sdtEndPr/>
              <w:sdtContent>
                <w:r w:rsidR="001C2D96" w:rsidRPr="001C2D96">
                  <w:rPr>
                    <w:rFonts w:hint="eastAsia"/>
                    <w:szCs w:val="18"/>
                  </w:rPr>
                  <w:t>☐</w:t>
                </w:r>
              </w:sdtContent>
            </w:sdt>
            <w:r w:rsidR="001C2D96">
              <w:rPr>
                <w:szCs w:val="18"/>
              </w:rPr>
              <w:t xml:space="preserve"> Ja, deze zijn:</w:t>
            </w:r>
          </w:p>
        </w:tc>
      </w:tr>
      <w:tr w:rsidR="00930C06" w:rsidRPr="00940EA5" w14:paraId="1671BD88" w14:textId="77777777" w:rsidTr="005B62D0">
        <w:trPr>
          <w:trHeight w:val="255"/>
        </w:trPr>
        <w:tc>
          <w:tcPr>
            <w:tcW w:w="1980"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noWrap/>
            <w:tcMar>
              <w:top w:w="17" w:type="dxa"/>
              <w:left w:w="17" w:type="dxa"/>
              <w:bottom w:w="0" w:type="dxa"/>
              <w:right w:w="17" w:type="dxa"/>
            </w:tcMar>
          </w:tcPr>
          <w:p w14:paraId="57B6D890" w14:textId="3556EFD3" w:rsidR="00930C06" w:rsidRDefault="00930C06" w:rsidP="00930C06">
            <w:pPr>
              <w:spacing w:line="240" w:lineRule="auto"/>
              <w:rPr>
                <w:szCs w:val="18"/>
              </w:rPr>
            </w:pPr>
            <w:r>
              <w:rPr>
                <w:szCs w:val="18"/>
              </w:rPr>
              <w:t>E3</w:t>
            </w:r>
          </w:p>
        </w:tc>
        <w:tc>
          <w:tcPr>
            <w:tcW w:w="8221"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F5010D0" w14:textId="396EC2C5" w:rsidR="00930C06" w:rsidRDefault="00930C06" w:rsidP="00B67F62">
            <w:pPr>
              <w:rPr>
                <w:szCs w:val="18"/>
              </w:rPr>
            </w:pPr>
            <w:r>
              <w:rPr>
                <w:szCs w:val="18"/>
              </w:rPr>
              <w:t>In de aanbesteding worden diverse bewijsstukken gevraagd zoals:</w:t>
            </w:r>
          </w:p>
          <w:p w14:paraId="10A43169" w14:textId="55FC16B0" w:rsidR="00930C06" w:rsidRDefault="00930C06" w:rsidP="00B67F62">
            <w:pPr>
              <w:rPr>
                <w:szCs w:val="18"/>
              </w:rPr>
            </w:pPr>
            <w:r>
              <w:rPr>
                <w:szCs w:val="18"/>
              </w:rPr>
              <w:t>-Een verklaring Belastingdienst,</w:t>
            </w:r>
          </w:p>
          <w:p w14:paraId="5E5A4A49" w14:textId="42FF3BBF" w:rsidR="00930C06" w:rsidRDefault="00930C06" w:rsidP="00B67F62">
            <w:pPr>
              <w:rPr>
                <w:szCs w:val="18"/>
              </w:rPr>
            </w:pPr>
            <w:r>
              <w:rPr>
                <w:szCs w:val="18"/>
              </w:rPr>
              <w:t xml:space="preserve">-Gedragsverklaring Aanbesteding (GVA) niet ouder dan 2 jaar op het moment van inschrijving, welke alleen wordt verstrekt door Justis met een behandelingstermijn van 4 tot ca. 8 weken. </w:t>
            </w:r>
          </w:p>
          <w:p w14:paraId="48E0BB6B" w14:textId="260A8C80" w:rsidR="00930C06" w:rsidRDefault="00930C06" w:rsidP="00A626D4">
            <w:pPr>
              <w:pStyle w:val="Lijstalinea"/>
              <w:numPr>
                <w:ilvl w:val="0"/>
                <w:numId w:val="32"/>
              </w:numPr>
              <w:ind w:left="401"/>
              <w:contextualSpacing/>
              <w:rPr>
                <w:szCs w:val="18"/>
              </w:rPr>
            </w:pPr>
            <w:r>
              <w:rPr>
                <w:szCs w:val="18"/>
              </w:rPr>
              <w:t xml:space="preserve">Bent u </w:t>
            </w:r>
            <w:r w:rsidR="001356F5">
              <w:rPr>
                <w:szCs w:val="18"/>
              </w:rPr>
              <w:t xml:space="preserve">bekend </w:t>
            </w:r>
            <w:r>
              <w:rPr>
                <w:szCs w:val="18"/>
              </w:rPr>
              <w:t>met deze documenten?</w:t>
            </w:r>
          </w:p>
          <w:p w14:paraId="1C9EE2DB" w14:textId="54A3F81C" w:rsidR="00930C06" w:rsidRPr="001C2D96" w:rsidRDefault="00930C06" w:rsidP="00930C06">
            <w:pPr>
              <w:autoSpaceDE w:val="0"/>
              <w:autoSpaceDN w:val="0"/>
              <w:adjustRightInd w:val="0"/>
              <w:spacing w:line="240" w:lineRule="auto"/>
              <w:rPr>
                <w:szCs w:val="18"/>
              </w:rPr>
            </w:pPr>
          </w:p>
        </w:tc>
      </w:tr>
      <w:tr w:rsidR="00930C06" w:rsidRPr="00940EA5" w14:paraId="3CCD249A" w14:textId="77777777" w:rsidTr="00762252">
        <w:trPr>
          <w:trHeight w:val="255"/>
        </w:trPr>
        <w:tc>
          <w:tcPr>
            <w:tcW w:w="1980" w:type="dxa"/>
            <w:tcBorders>
              <w:top w:val="single" w:sz="4" w:space="0" w:color="C0C0C0"/>
              <w:left w:val="single" w:sz="4" w:space="0" w:color="C0C0C0"/>
              <w:bottom w:val="single" w:sz="4" w:space="0" w:color="C0C0C0"/>
              <w:right w:val="single" w:sz="4" w:space="0" w:color="C0C0C0"/>
            </w:tcBorders>
            <w:shd w:val="clear" w:color="auto" w:fill="auto"/>
            <w:noWrap/>
            <w:tcMar>
              <w:top w:w="17" w:type="dxa"/>
              <w:left w:w="17" w:type="dxa"/>
              <w:bottom w:w="0" w:type="dxa"/>
              <w:right w:w="17" w:type="dxa"/>
            </w:tcMar>
          </w:tcPr>
          <w:p w14:paraId="7A0AD011" w14:textId="77777777" w:rsidR="00930C06" w:rsidRDefault="00930C06" w:rsidP="00930C06">
            <w:pPr>
              <w:spacing w:line="240" w:lineRule="auto"/>
              <w:rPr>
                <w:szCs w:val="18"/>
              </w:rPr>
            </w:pPr>
            <w:r>
              <w:rPr>
                <w:szCs w:val="18"/>
              </w:rPr>
              <w:t>Uw antwoord</w:t>
            </w:r>
          </w:p>
        </w:tc>
        <w:tc>
          <w:tcPr>
            <w:tcW w:w="8221" w:type="dxa"/>
            <w:tcBorders>
              <w:top w:val="single" w:sz="4" w:space="0" w:color="C0C0C0"/>
              <w:left w:val="single" w:sz="4" w:space="0" w:color="C0C0C0"/>
              <w:bottom w:val="single" w:sz="4" w:space="0" w:color="C0C0C0"/>
              <w:right w:val="single" w:sz="4" w:space="0" w:color="C0C0C0"/>
            </w:tcBorders>
            <w:shd w:val="clear" w:color="auto" w:fill="auto"/>
          </w:tcPr>
          <w:p w14:paraId="0BDD1DCE" w14:textId="77777777" w:rsidR="00930C06" w:rsidRPr="008B0915" w:rsidRDefault="00A0247F" w:rsidP="00930C06">
            <w:pPr>
              <w:spacing w:line="240" w:lineRule="auto"/>
              <w:rPr>
                <w:szCs w:val="18"/>
              </w:rPr>
            </w:pPr>
            <w:sdt>
              <w:sdtPr>
                <w:rPr>
                  <w:szCs w:val="18"/>
                </w:rPr>
                <w:id w:val="-2000484288"/>
                <w14:checkbox>
                  <w14:checked w14:val="0"/>
                  <w14:checkedState w14:val="2612" w14:font="MS Gothic"/>
                  <w14:uncheckedState w14:val="2610" w14:font="MS Gothic"/>
                </w14:checkbox>
              </w:sdtPr>
              <w:sdtEndPr/>
              <w:sdtContent>
                <w:r w:rsidR="00930C06" w:rsidRPr="001C2D96">
                  <w:rPr>
                    <w:rFonts w:hint="eastAsia"/>
                    <w:szCs w:val="18"/>
                  </w:rPr>
                  <w:t>☐</w:t>
                </w:r>
              </w:sdtContent>
            </w:sdt>
            <w:r w:rsidR="00930C06">
              <w:rPr>
                <w:szCs w:val="18"/>
              </w:rPr>
              <w:t xml:space="preserve"> Nee/ </w:t>
            </w:r>
            <w:sdt>
              <w:sdtPr>
                <w:rPr>
                  <w:szCs w:val="18"/>
                </w:rPr>
                <w:id w:val="-794063647"/>
                <w14:checkbox>
                  <w14:checked w14:val="0"/>
                  <w14:checkedState w14:val="2612" w14:font="MS Gothic"/>
                  <w14:uncheckedState w14:val="2610" w14:font="MS Gothic"/>
                </w14:checkbox>
              </w:sdtPr>
              <w:sdtEndPr/>
              <w:sdtContent>
                <w:r w:rsidR="00930C06" w:rsidRPr="001C2D96">
                  <w:rPr>
                    <w:rFonts w:hint="eastAsia"/>
                    <w:szCs w:val="18"/>
                  </w:rPr>
                  <w:t>☐</w:t>
                </w:r>
              </w:sdtContent>
            </w:sdt>
            <w:r w:rsidR="00930C06">
              <w:rPr>
                <w:szCs w:val="18"/>
              </w:rPr>
              <w:t xml:space="preserve"> Ja, deze zijn:</w:t>
            </w:r>
          </w:p>
        </w:tc>
      </w:tr>
      <w:tr w:rsidR="00930C06" w:rsidRPr="00940EA5" w14:paraId="50A8C636" w14:textId="77777777" w:rsidTr="005B62D0">
        <w:trPr>
          <w:trHeight w:val="255"/>
        </w:trPr>
        <w:tc>
          <w:tcPr>
            <w:tcW w:w="1980" w:type="dxa"/>
            <w:shd w:val="clear" w:color="auto" w:fill="F2F2F2" w:themeFill="background1" w:themeFillShade="F2"/>
            <w:noWrap/>
            <w:tcMar>
              <w:top w:w="17" w:type="dxa"/>
              <w:left w:w="17" w:type="dxa"/>
              <w:bottom w:w="0" w:type="dxa"/>
              <w:right w:w="17" w:type="dxa"/>
            </w:tcMar>
          </w:tcPr>
          <w:p w14:paraId="11AD1CC5" w14:textId="4943B065" w:rsidR="00930C06" w:rsidRDefault="009E0005" w:rsidP="009E0005">
            <w:pPr>
              <w:spacing w:line="240" w:lineRule="auto"/>
              <w:rPr>
                <w:szCs w:val="18"/>
              </w:rPr>
            </w:pPr>
            <w:r>
              <w:rPr>
                <w:szCs w:val="18"/>
              </w:rPr>
              <w:t>E4</w:t>
            </w:r>
          </w:p>
        </w:tc>
        <w:tc>
          <w:tcPr>
            <w:tcW w:w="8221" w:type="dxa"/>
            <w:shd w:val="clear" w:color="auto" w:fill="F2F2F2" w:themeFill="background1" w:themeFillShade="F2"/>
          </w:tcPr>
          <w:p w14:paraId="5831DDCC" w14:textId="2421A8BC" w:rsidR="00930C06" w:rsidRDefault="00930C06" w:rsidP="00B67F62">
            <w:pPr>
              <w:rPr>
                <w:szCs w:val="18"/>
              </w:rPr>
            </w:pPr>
            <w:r>
              <w:rPr>
                <w:szCs w:val="18"/>
              </w:rPr>
              <w:t xml:space="preserve">In de aanbesteding dienen meerdere documenten voorzien te worden van een </w:t>
            </w:r>
            <w:r w:rsidRPr="00157C87">
              <w:rPr>
                <w:b/>
                <w:szCs w:val="18"/>
              </w:rPr>
              <w:t>gekwalificeerde elektronische handtekening</w:t>
            </w:r>
            <w:r>
              <w:rPr>
                <w:szCs w:val="18"/>
              </w:rPr>
              <w:t xml:space="preserve"> PKIo, deze vervangt de “natte handtekening. Het verkrijgen hiervan kan bij sommige USP’s oplopen tot minstens 4 weken. </w:t>
            </w:r>
          </w:p>
          <w:p w14:paraId="0C16C998" w14:textId="77777777" w:rsidR="00930C06" w:rsidRPr="007A414E" w:rsidRDefault="00930C06" w:rsidP="00B67F62">
            <w:pPr>
              <w:rPr>
                <w:rFonts w:cs="Verdana"/>
                <w:color w:val="000000"/>
                <w:szCs w:val="18"/>
              </w:rPr>
            </w:pPr>
            <w:r w:rsidRPr="007A414E">
              <w:rPr>
                <w:rFonts w:cs="Verdana"/>
                <w:color w:val="000000"/>
                <w:szCs w:val="18"/>
              </w:rPr>
              <w:t xml:space="preserve">Meer informatie over elektronische handtekeningen is te vinden op de website PKIoverheid: </w:t>
            </w:r>
            <w:hyperlink r:id="rId7" w:history="1">
              <w:r w:rsidRPr="007A414E">
                <w:rPr>
                  <w:rStyle w:val="Hyperlink"/>
                  <w:rFonts w:cs="Verdana"/>
                  <w:szCs w:val="18"/>
                </w:rPr>
                <w:t>https://www.logius.nl/diensten/pkioverheid/</w:t>
              </w:r>
            </w:hyperlink>
          </w:p>
          <w:p w14:paraId="61408C5B" w14:textId="77777777" w:rsidR="00930C06" w:rsidRDefault="00930C06" w:rsidP="00B67F62">
            <w:pPr>
              <w:rPr>
                <w:rFonts w:cs="Verdana"/>
                <w:color w:val="000000"/>
                <w:szCs w:val="18"/>
              </w:rPr>
            </w:pPr>
            <w:r>
              <w:rPr>
                <w:rFonts w:cs="Verdana"/>
                <w:color w:val="000000"/>
                <w:szCs w:val="18"/>
              </w:rPr>
              <w:t xml:space="preserve">en de website: </w:t>
            </w:r>
            <w:hyperlink r:id="rId8" w:history="1">
              <w:r>
                <w:rPr>
                  <w:rStyle w:val="Hyperlink"/>
                </w:rPr>
                <w:t>https://www.digitaleoverheid.nl/overzicht-van-alle-onderwerpen/identiteit/eidas/</w:t>
              </w:r>
            </w:hyperlink>
          </w:p>
          <w:p w14:paraId="04556B7C" w14:textId="77777777" w:rsidR="00930C06" w:rsidRPr="007A414E" w:rsidRDefault="00930C06" w:rsidP="00B67F62">
            <w:pPr>
              <w:rPr>
                <w:rFonts w:cs="Verdana"/>
                <w:color w:val="000000"/>
                <w:szCs w:val="18"/>
              </w:rPr>
            </w:pPr>
          </w:p>
          <w:p w14:paraId="5C092127" w14:textId="77777777" w:rsidR="00930C06" w:rsidRPr="007A414E" w:rsidRDefault="00930C06" w:rsidP="00B67F62">
            <w:pPr>
              <w:rPr>
                <w:u w:val="single"/>
              </w:rPr>
            </w:pPr>
            <w:r w:rsidRPr="007A414E">
              <w:rPr>
                <w:rFonts w:cs="Verdana"/>
                <w:color w:val="000000"/>
                <w:szCs w:val="18"/>
              </w:rPr>
              <w:t xml:space="preserve">Voor aanvullende informatie zie ook onderstaande link: </w:t>
            </w:r>
          </w:p>
          <w:p w14:paraId="6549BC58" w14:textId="77777777" w:rsidR="00930C06" w:rsidRDefault="00A0247F" w:rsidP="00B67F62">
            <w:pPr>
              <w:rPr>
                <w:u w:val="single"/>
              </w:rPr>
            </w:pPr>
            <w:hyperlink r:id="rId9" w:history="1">
              <w:r w:rsidR="00930C06" w:rsidRPr="007A414E">
                <w:rPr>
                  <w:rStyle w:val="Hyperlink"/>
                </w:rPr>
                <w:t>https://www.rijkswaterstaat.nl/zakelijk/zakendoen-met-rijkswaterstaat/inkoopbeleid/aanbesteden/digitaal-aanmelden-inschrijven/veelgestelde-vragen/</w:t>
              </w:r>
            </w:hyperlink>
          </w:p>
          <w:p w14:paraId="58CB5A61" w14:textId="77777777" w:rsidR="00930C06" w:rsidRDefault="00930C06" w:rsidP="00B67F62">
            <w:pPr>
              <w:rPr>
                <w:szCs w:val="18"/>
              </w:rPr>
            </w:pPr>
          </w:p>
          <w:p w14:paraId="0C570FFC" w14:textId="7DFBA1E6" w:rsidR="00930C06" w:rsidRPr="006E2A69" w:rsidRDefault="00930C06" w:rsidP="00A626D4">
            <w:pPr>
              <w:pStyle w:val="Lijstalinea"/>
              <w:numPr>
                <w:ilvl w:val="0"/>
                <w:numId w:val="32"/>
              </w:numPr>
              <w:ind w:left="401"/>
              <w:rPr>
                <w:szCs w:val="18"/>
              </w:rPr>
            </w:pPr>
            <w:r w:rsidRPr="006E2A69">
              <w:rPr>
                <w:szCs w:val="18"/>
              </w:rPr>
              <w:t xml:space="preserve">Beschikt uw gevolmachtigde/procuratiehouder over deze gekwalificeerde elektronische handtekening en voorziet u </w:t>
            </w:r>
            <w:r w:rsidR="009E0005" w:rsidRPr="006E2A69">
              <w:rPr>
                <w:szCs w:val="18"/>
              </w:rPr>
              <w:t>over een geldige versie te kunnen</w:t>
            </w:r>
            <w:r w:rsidRPr="006E2A69">
              <w:rPr>
                <w:szCs w:val="18"/>
              </w:rPr>
              <w:t xml:space="preserve"> beschikk</w:t>
            </w:r>
            <w:r w:rsidR="009E0005" w:rsidRPr="006E2A69">
              <w:rPr>
                <w:szCs w:val="18"/>
              </w:rPr>
              <w:t>en</w:t>
            </w:r>
            <w:r w:rsidRPr="006E2A69">
              <w:rPr>
                <w:szCs w:val="18"/>
              </w:rPr>
              <w:t xml:space="preserve"> op het moment van inschrijven? </w:t>
            </w:r>
          </w:p>
          <w:p w14:paraId="39356677" w14:textId="77777777" w:rsidR="00930C06" w:rsidRPr="001C2D96" w:rsidRDefault="00930C06" w:rsidP="00930C06">
            <w:pPr>
              <w:spacing w:line="240" w:lineRule="auto"/>
              <w:rPr>
                <w:szCs w:val="18"/>
              </w:rPr>
            </w:pPr>
          </w:p>
        </w:tc>
      </w:tr>
      <w:tr w:rsidR="009E0005" w:rsidRPr="00940EA5" w14:paraId="7E702D51" w14:textId="77777777" w:rsidTr="00762252">
        <w:trPr>
          <w:trHeight w:val="255"/>
        </w:trPr>
        <w:tc>
          <w:tcPr>
            <w:tcW w:w="1980" w:type="dxa"/>
            <w:tcBorders>
              <w:top w:val="single" w:sz="4" w:space="0" w:color="C0C0C0"/>
              <w:left w:val="single" w:sz="4" w:space="0" w:color="C0C0C0"/>
              <w:bottom w:val="single" w:sz="4" w:space="0" w:color="C0C0C0"/>
              <w:right w:val="single" w:sz="4" w:space="0" w:color="C0C0C0"/>
            </w:tcBorders>
            <w:shd w:val="clear" w:color="auto" w:fill="auto"/>
            <w:noWrap/>
            <w:tcMar>
              <w:top w:w="17" w:type="dxa"/>
              <w:left w:w="17" w:type="dxa"/>
              <w:bottom w:w="0" w:type="dxa"/>
              <w:right w:w="17" w:type="dxa"/>
            </w:tcMar>
            <w:vAlign w:val="center"/>
          </w:tcPr>
          <w:p w14:paraId="71E13D56" w14:textId="77777777" w:rsidR="009E0005" w:rsidRDefault="009E0005" w:rsidP="0081181A">
            <w:pPr>
              <w:spacing w:line="240" w:lineRule="auto"/>
              <w:rPr>
                <w:szCs w:val="18"/>
              </w:rPr>
            </w:pPr>
            <w:r>
              <w:rPr>
                <w:szCs w:val="18"/>
              </w:rPr>
              <w:t>Uw antwoord</w:t>
            </w:r>
          </w:p>
        </w:tc>
        <w:tc>
          <w:tcPr>
            <w:tcW w:w="8221" w:type="dxa"/>
            <w:tcBorders>
              <w:top w:val="single" w:sz="4" w:space="0" w:color="C0C0C0"/>
              <w:left w:val="single" w:sz="4" w:space="0" w:color="C0C0C0"/>
              <w:bottom w:val="single" w:sz="4" w:space="0" w:color="C0C0C0"/>
              <w:right w:val="single" w:sz="4" w:space="0" w:color="C0C0C0"/>
            </w:tcBorders>
            <w:shd w:val="clear" w:color="auto" w:fill="auto"/>
            <w:vAlign w:val="center"/>
          </w:tcPr>
          <w:p w14:paraId="68FAF404" w14:textId="77777777" w:rsidR="009E0005" w:rsidRPr="008B0915" w:rsidRDefault="00A0247F" w:rsidP="0081181A">
            <w:pPr>
              <w:spacing w:line="240" w:lineRule="auto"/>
              <w:rPr>
                <w:szCs w:val="18"/>
              </w:rPr>
            </w:pPr>
            <w:sdt>
              <w:sdtPr>
                <w:rPr>
                  <w:szCs w:val="18"/>
                </w:rPr>
                <w:id w:val="-1052772815"/>
                <w14:checkbox>
                  <w14:checked w14:val="0"/>
                  <w14:checkedState w14:val="2612" w14:font="MS Gothic"/>
                  <w14:uncheckedState w14:val="2610" w14:font="MS Gothic"/>
                </w14:checkbox>
              </w:sdtPr>
              <w:sdtEndPr/>
              <w:sdtContent>
                <w:r w:rsidR="009E0005" w:rsidRPr="001C2D96">
                  <w:rPr>
                    <w:rFonts w:hint="eastAsia"/>
                    <w:szCs w:val="18"/>
                  </w:rPr>
                  <w:t>☐</w:t>
                </w:r>
              </w:sdtContent>
            </w:sdt>
            <w:r w:rsidR="009E0005">
              <w:rPr>
                <w:szCs w:val="18"/>
              </w:rPr>
              <w:t xml:space="preserve"> Nee/ </w:t>
            </w:r>
            <w:sdt>
              <w:sdtPr>
                <w:rPr>
                  <w:szCs w:val="18"/>
                </w:rPr>
                <w:id w:val="780611638"/>
                <w14:checkbox>
                  <w14:checked w14:val="0"/>
                  <w14:checkedState w14:val="2612" w14:font="MS Gothic"/>
                  <w14:uncheckedState w14:val="2610" w14:font="MS Gothic"/>
                </w14:checkbox>
              </w:sdtPr>
              <w:sdtEndPr/>
              <w:sdtContent>
                <w:r w:rsidR="009E0005" w:rsidRPr="001C2D96">
                  <w:rPr>
                    <w:rFonts w:hint="eastAsia"/>
                    <w:szCs w:val="18"/>
                  </w:rPr>
                  <w:t>☐</w:t>
                </w:r>
              </w:sdtContent>
            </w:sdt>
            <w:r w:rsidR="009E0005">
              <w:rPr>
                <w:szCs w:val="18"/>
              </w:rPr>
              <w:t xml:space="preserve"> Ja, deze zijn:</w:t>
            </w:r>
          </w:p>
        </w:tc>
      </w:tr>
    </w:tbl>
    <w:p w14:paraId="7C3C0ED8" w14:textId="49AC697E" w:rsidR="000857A6" w:rsidRDefault="000857A6" w:rsidP="000857A6">
      <w:pPr>
        <w:spacing w:line="240" w:lineRule="auto"/>
      </w:pPr>
    </w:p>
    <w:p w14:paraId="52A8B215" w14:textId="2CC4C378" w:rsidR="001C2D96" w:rsidRDefault="001C2D96" w:rsidP="000857A6">
      <w:pPr>
        <w:spacing w:line="240" w:lineRule="auto"/>
      </w:pPr>
    </w:p>
    <w:tbl>
      <w:tblPr>
        <w:tblW w:w="1020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838"/>
        <w:gridCol w:w="8363"/>
      </w:tblGrid>
      <w:tr w:rsidR="000857A6" w:rsidRPr="00940EA5" w14:paraId="5A6FE976" w14:textId="77777777" w:rsidTr="00762252">
        <w:trPr>
          <w:trHeight w:val="448"/>
          <w:tblHeader/>
        </w:trPr>
        <w:tc>
          <w:tcPr>
            <w:tcW w:w="1838" w:type="dxa"/>
            <w:tcBorders>
              <w:bottom w:val="single" w:sz="4" w:space="0" w:color="C0C0C0"/>
            </w:tcBorders>
            <w:noWrap/>
            <w:tcMar>
              <w:top w:w="17" w:type="dxa"/>
              <w:left w:w="17" w:type="dxa"/>
              <w:bottom w:w="0" w:type="dxa"/>
              <w:right w:w="17" w:type="dxa"/>
            </w:tcMar>
            <w:vAlign w:val="center"/>
          </w:tcPr>
          <w:p w14:paraId="27127A4B" w14:textId="77777777" w:rsidR="000857A6" w:rsidRPr="00E5193F" w:rsidRDefault="000857A6" w:rsidP="00930C06">
            <w:pPr>
              <w:spacing w:line="240" w:lineRule="auto"/>
              <w:rPr>
                <w:rFonts w:eastAsia="Arial Unicode MS"/>
                <w:szCs w:val="18"/>
              </w:rPr>
            </w:pPr>
            <w:r w:rsidRPr="00E5193F">
              <w:rPr>
                <w:rFonts w:eastAsia="Arial Unicode MS"/>
                <w:szCs w:val="18"/>
              </w:rPr>
              <w:t>Nr.</w:t>
            </w:r>
          </w:p>
        </w:tc>
        <w:tc>
          <w:tcPr>
            <w:tcW w:w="8363" w:type="dxa"/>
            <w:tcBorders>
              <w:bottom w:val="single" w:sz="4" w:space="0" w:color="C0C0C0"/>
            </w:tcBorders>
            <w:vAlign w:val="center"/>
          </w:tcPr>
          <w:p w14:paraId="0AEA529C" w14:textId="77777777" w:rsidR="000857A6" w:rsidRPr="00E5193F" w:rsidRDefault="000857A6" w:rsidP="00930C06">
            <w:pPr>
              <w:spacing w:line="240" w:lineRule="auto"/>
              <w:rPr>
                <w:szCs w:val="18"/>
              </w:rPr>
            </w:pPr>
            <w:r w:rsidRPr="00E5193F">
              <w:rPr>
                <w:szCs w:val="18"/>
              </w:rPr>
              <w:t>Omschrijving</w:t>
            </w:r>
          </w:p>
        </w:tc>
      </w:tr>
      <w:tr w:rsidR="000857A6" w:rsidRPr="00940EA5" w14:paraId="768E7C32" w14:textId="77777777" w:rsidTr="00762252">
        <w:trPr>
          <w:trHeight w:val="255"/>
        </w:trPr>
        <w:tc>
          <w:tcPr>
            <w:tcW w:w="10201" w:type="dxa"/>
            <w:gridSpan w:val="2"/>
            <w:shd w:val="clear" w:color="auto" w:fill="C0C0C0"/>
            <w:noWrap/>
            <w:tcMar>
              <w:top w:w="17" w:type="dxa"/>
              <w:left w:w="17" w:type="dxa"/>
              <w:bottom w:w="0" w:type="dxa"/>
              <w:right w:w="17" w:type="dxa"/>
            </w:tcMar>
          </w:tcPr>
          <w:p w14:paraId="125C35F4" w14:textId="77777777" w:rsidR="000857A6" w:rsidRPr="00940EA5" w:rsidRDefault="000857A6" w:rsidP="00930C06">
            <w:pPr>
              <w:spacing w:line="240" w:lineRule="auto"/>
              <w:rPr>
                <w:b/>
                <w:bCs/>
                <w:szCs w:val="18"/>
              </w:rPr>
            </w:pPr>
            <w:r>
              <w:rPr>
                <w:b/>
                <w:bCs/>
                <w:szCs w:val="18"/>
              </w:rPr>
              <w:t>Vragen over Maatschappelijk Verantwoord Inkopen (MVI)</w:t>
            </w:r>
          </w:p>
        </w:tc>
      </w:tr>
      <w:tr w:rsidR="0066390E" w:rsidRPr="00940EA5" w14:paraId="03150029" w14:textId="77777777" w:rsidTr="006174AF">
        <w:trPr>
          <w:trHeight w:val="255"/>
        </w:trPr>
        <w:tc>
          <w:tcPr>
            <w:tcW w:w="1838" w:type="dxa"/>
            <w:shd w:val="clear" w:color="auto" w:fill="F2F2F2" w:themeFill="background1" w:themeFillShade="F2"/>
            <w:noWrap/>
            <w:tcMar>
              <w:top w:w="17" w:type="dxa"/>
              <w:left w:w="17" w:type="dxa"/>
              <w:bottom w:w="0" w:type="dxa"/>
              <w:right w:w="17" w:type="dxa"/>
            </w:tcMar>
          </w:tcPr>
          <w:p w14:paraId="0D72846B" w14:textId="6C0F3BC9" w:rsidR="0066390E" w:rsidRPr="00940EA5" w:rsidRDefault="0066390E" w:rsidP="0066390E">
            <w:pPr>
              <w:spacing w:line="240" w:lineRule="auto"/>
              <w:rPr>
                <w:szCs w:val="18"/>
              </w:rPr>
            </w:pPr>
            <w:r>
              <w:rPr>
                <w:szCs w:val="18"/>
              </w:rPr>
              <w:t>F</w:t>
            </w:r>
            <w:r w:rsidR="00DC4844">
              <w:rPr>
                <w:szCs w:val="18"/>
              </w:rPr>
              <w:t>1</w:t>
            </w:r>
          </w:p>
        </w:tc>
        <w:tc>
          <w:tcPr>
            <w:tcW w:w="8363" w:type="dxa"/>
            <w:shd w:val="clear" w:color="auto" w:fill="F2F2F2" w:themeFill="background1" w:themeFillShade="F2"/>
          </w:tcPr>
          <w:p w14:paraId="42143993" w14:textId="2F632F33" w:rsidR="0066390E" w:rsidRPr="006174AF" w:rsidRDefault="0066390E" w:rsidP="005250A7">
            <w:r>
              <w:t xml:space="preserve">Bij deze Dienstverlening dient ten </w:t>
            </w:r>
            <w:r w:rsidRPr="006174AF">
              <w:t xml:space="preserve">minste 5% van de opdrachtwaarde van </w:t>
            </w:r>
            <w:r w:rsidR="005B62D0" w:rsidRPr="006174AF">
              <w:t>een</w:t>
            </w:r>
            <w:r w:rsidRPr="006174AF">
              <w:t xml:space="preserve"> (Raam)overeenkomst te worden ingezet voor de Social Return-verplichting. Het bedrag wat dit vertegenwoordigt, is de Social Return-waarde. Alle informatie en de wijze waarop de Social Return-verplichting kan worden ingevuld staat beschreven in de Handreiking Groeituin Social Return (zie bijlage </w:t>
            </w:r>
            <w:r w:rsidR="006174AF" w:rsidRPr="006174AF">
              <w:t>4</w:t>
            </w:r>
            <w:r w:rsidRPr="006174AF">
              <w:t>).</w:t>
            </w:r>
          </w:p>
          <w:p w14:paraId="5734D24E" w14:textId="77777777" w:rsidR="005250A7" w:rsidRPr="006174AF" w:rsidRDefault="005250A7" w:rsidP="005250A7"/>
          <w:p w14:paraId="498A045E" w14:textId="3E48EB67" w:rsidR="0066390E" w:rsidRDefault="00F225CE" w:rsidP="005250A7">
            <w:r w:rsidRPr="006174AF">
              <w:t>Indien de</w:t>
            </w:r>
            <w:r>
              <w:t xml:space="preserve"> Social Return-waarde meer dan €100.000 bedraagt, dan is het realiseren van minimaal één plaatsing van een kandidaat uit één van de Social Return doelgroepen verplicht. Dit dient binnen de eigen organisatie van de Opdrachtnemer of bij hun ketenpartners te worden vervuld.</w:t>
            </w:r>
          </w:p>
          <w:p w14:paraId="117BF5F3" w14:textId="77777777" w:rsidR="0066390E" w:rsidRDefault="0066390E" w:rsidP="005250A7"/>
          <w:p w14:paraId="4E41B245" w14:textId="480C57F2" w:rsidR="0066390E" w:rsidRDefault="00F225CE" w:rsidP="00A626D4">
            <w:pPr>
              <w:pStyle w:val="Lijstalinea"/>
              <w:numPr>
                <w:ilvl w:val="0"/>
                <w:numId w:val="32"/>
              </w:numPr>
              <w:ind w:left="566"/>
            </w:pPr>
            <w:r>
              <w:t xml:space="preserve">a: </w:t>
            </w:r>
            <w:r w:rsidR="0066390E">
              <w:t>Kunt u aan deze eis voldoen?</w:t>
            </w:r>
          </w:p>
          <w:p w14:paraId="4E8C3FBA" w14:textId="15CB6750" w:rsidR="0066390E" w:rsidRDefault="00F225CE" w:rsidP="00A626D4">
            <w:pPr>
              <w:pStyle w:val="Lijstalinea"/>
              <w:numPr>
                <w:ilvl w:val="0"/>
                <w:numId w:val="32"/>
              </w:numPr>
              <w:ind w:left="566"/>
            </w:pPr>
            <w:r>
              <w:t xml:space="preserve">b: </w:t>
            </w:r>
            <w:r w:rsidR="0066390E">
              <w:t>Zo nee, waarom niet?</w:t>
            </w:r>
          </w:p>
          <w:p w14:paraId="4D152171" w14:textId="60212B6C" w:rsidR="0066390E" w:rsidRDefault="00F225CE" w:rsidP="00961467">
            <w:pPr>
              <w:pStyle w:val="Lijstalinea"/>
              <w:numPr>
                <w:ilvl w:val="0"/>
                <w:numId w:val="32"/>
              </w:numPr>
              <w:ind w:left="566"/>
            </w:pPr>
            <w:r>
              <w:t xml:space="preserve">c: </w:t>
            </w:r>
            <w:r w:rsidR="0066390E">
              <w:t>Wat zou eventueel nodig zijn om wel aan deze eis te kunnen voldoen?</w:t>
            </w:r>
          </w:p>
          <w:p w14:paraId="23D786A9" w14:textId="77777777" w:rsidR="0066390E" w:rsidRDefault="0066390E" w:rsidP="0066390E">
            <w:pPr>
              <w:spacing w:line="240" w:lineRule="auto"/>
            </w:pPr>
          </w:p>
          <w:p w14:paraId="417A1218" w14:textId="1605DF8C" w:rsidR="0066390E" w:rsidRPr="0066390E" w:rsidRDefault="0066390E" w:rsidP="00DC4844">
            <w:pPr>
              <w:spacing w:line="240" w:lineRule="auto"/>
              <w:contextualSpacing/>
              <w:rPr>
                <w:szCs w:val="18"/>
              </w:rPr>
            </w:pPr>
            <w:r w:rsidDel="006D51F3">
              <w:rPr>
                <w:szCs w:val="18"/>
              </w:rPr>
              <w:t xml:space="preserve"> </w:t>
            </w:r>
          </w:p>
        </w:tc>
      </w:tr>
      <w:tr w:rsidR="0066390E" w:rsidRPr="00940EA5" w14:paraId="4B53795F" w14:textId="77777777" w:rsidTr="00762252">
        <w:trPr>
          <w:trHeight w:val="255"/>
        </w:trPr>
        <w:tc>
          <w:tcPr>
            <w:tcW w:w="1838" w:type="dxa"/>
            <w:noWrap/>
            <w:tcMar>
              <w:top w:w="17" w:type="dxa"/>
              <w:left w:w="17" w:type="dxa"/>
              <w:bottom w:w="0" w:type="dxa"/>
              <w:right w:w="17" w:type="dxa"/>
            </w:tcMar>
          </w:tcPr>
          <w:p w14:paraId="2DF5C28E" w14:textId="3FAB9DC5" w:rsidR="0066390E" w:rsidRDefault="0066390E" w:rsidP="0066390E">
            <w:pPr>
              <w:spacing w:line="240" w:lineRule="auto"/>
              <w:rPr>
                <w:szCs w:val="18"/>
              </w:rPr>
            </w:pPr>
            <w:r>
              <w:rPr>
                <w:szCs w:val="18"/>
              </w:rPr>
              <w:t>Uw antwoord F</w:t>
            </w:r>
            <w:r w:rsidR="00DC4844">
              <w:rPr>
                <w:szCs w:val="18"/>
              </w:rPr>
              <w:t>1</w:t>
            </w:r>
            <w:r>
              <w:rPr>
                <w:szCs w:val="18"/>
              </w:rPr>
              <w:t>a</w:t>
            </w:r>
          </w:p>
        </w:tc>
        <w:tc>
          <w:tcPr>
            <w:tcW w:w="8363" w:type="dxa"/>
          </w:tcPr>
          <w:p w14:paraId="483599A0" w14:textId="77777777" w:rsidR="0066390E" w:rsidRDefault="0066390E" w:rsidP="0066390E">
            <w:pPr>
              <w:spacing w:line="240" w:lineRule="auto"/>
              <w:rPr>
                <w:szCs w:val="18"/>
              </w:rPr>
            </w:pPr>
          </w:p>
        </w:tc>
      </w:tr>
      <w:tr w:rsidR="0066390E" w:rsidRPr="00940EA5" w14:paraId="77F025C7" w14:textId="77777777" w:rsidTr="00762252">
        <w:trPr>
          <w:trHeight w:val="255"/>
        </w:trPr>
        <w:tc>
          <w:tcPr>
            <w:tcW w:w="1838" w:type="dxa"/>
            <w:noWrap/>
            <w:tcMar>
              <w:top w:w="17" w:type="dxa"/>
              <w:left w:w="17" w:type="dxa"/>
              <w:bottom w:w="0" w:type="dxa"/>
              <w:right w:w="17" w:type="dxa"/>
            </w:tcMar>
          </w:tcPr>
          <w:p w14:paraId="0011D0BE" w14:textId="35D05A8B" w:rsidR="0066390E" w:rsidRDefault="0066390E" w:rsidP="00DC4844">
            <w:pPr>
              <w:spacing w:line="240" w:lineRule="auto"/>
              <w:rPr>
                <w:szCs w:val="18"/>
              </w:rPr>
            </w:pPr>
            <w:r w:rsidRPr="00B703E4">
              <w:rPr>
                <w:szCs w:val="18"/>
              </w:rPr>
              <w:t>Uw antwoord</w:t>
            </w:r>
            <w:r>
              <w:rPr>
                <w:szCs w:val="18"/>
              </w:rPr>
              <w:t xml:space="preserve"> F</w:t>
            </w:r>
            <w:r w:rsidR="00DC4844">
              <w:rPr>
                <w:szCs w:val="18"/>
              </w:rPr>
              <w:t>1</w:t>
            </w:r>
            <w:r>
              <w:rPr>
                <w:szCs w:val="18"/>
              </w:rPr>
              <w:t>b</w:t>
            </w:r>
          </w:p>
        </w:tc>
        <w:tc>
          <w:tcPr>
            <w:tcW w:w="8363" w:type="dxa"/>
          </w:tcPr>
          <w:p w14:paraId="4681ADAA" w14:textId="77777777" w:rsidR="0066390E" w:rsidRDefault="0066390E" w:rsidP="0066390E">
            <w:pPr>
              <w:spacing w:line="240" w:lineRule="auto"/>
              <w:rPr>
                <w:szCs w:val="18"/>
              </w:rPr>
            </w:pPr>
          </w:p>
        </w:tc>
      </w:tr>
      <w:tr w:rsidR="0066390E" w:rsidRPr="00940EA5" w14:paraId="71A5FF3F" w14:textId="77777777" w:rsidTr="00762252">
        <w:trPr>
          <w:trHeight w:val="255"/>
        </w:trPr>
        <w:tc>
          <w:tcPr>
            <w:tcW w:w="1838" w:type="dxa"/>
            <w:noWrap/>
            <w:tcMar>
              <w:top w:w="17" w:type="dxa"/>
              <w:left w:w="17" w:type="dxa"/>
              <w:bottom w:w="0" w:type="dxa"/>
              <w:right w:w="17" w:type="dxa"/>
            </w:tcMar>
          </w:tcPr>
          <w:p w14:paraId="05CBD8DB" w14:textId="152E6762" w:rsidR="0066390E" w:rsidRDefault="0066390E" w:rsidP="00DC4844">
            <w:pPr>
              <w:spacing w:line="240" w:lineRule="auto"/>
              <w:rPr>
                <w:szCs w:val="18"/>
              </w:rPr>
            </w:pPr>
            <w:r w:rsidRPr="00B703E4">
              <w:rPr>
                <w:szCs w:val="18"/>
              </w:rPr>
              <w:lastRenderedPageBreak/>
              <w:t>Uw antwoord</w:t>
            </w:r>
            <w:r>
              <w:rPr>
                <w:szCs w:val="18"/>
              </w:rPr>
              <w:t xml:space="preserve"> F</w:t>
            </w:r>
            <w:r w:rsidR="00DC4844">
              <w:rPr>
                <w:szCs w:val="18"/>
              </w:rPr>
              <w:t>1</w:t>
            </w:r>
            <w:r>
              <w:rPr>
                <w:szCs w:val="18"/>
              </w:rPr>
              <w:t>c</w:t>
            </w:r>
          </w:p>
        </w:tc>
        <w:tc>
          <w:tcPr>
            <w:tcW w:w="8363" w:type="dxa"/>
          </w:tcPr>
          <w:p w14:paraId="784B0905" w14:textId="77777777" w:rsidR="0066390E" w:rsidRDefault="0066390E" w:rsidP="0066390E">
            <w:pPr>
              <w:spacing w:line="240" w:lineRule="auto"/>
              <w:rPr>
                <w:szCs w:val="18"/>
              </w:rPr>
            </w:pPr>
          </w:p>
        </w:tc>
      </w:tr>
    </w:tbl>
    <w:p w14:paraId="79FE96B2" w14:textId="77777777" w:rsidR="000857A6" w:rsidRPr="00940EA5" w:rsidRDefault="000857A6" w:rsidP="000857A6">
      <w:pPr>
        <w:pStyle w:val="Koptekst"/>
        <w:tabs>
          <w:tab w:val="clear" w:pos="4536"/>
          <w:tab w:val="clear" w:pos="9072"/>
        </w:tabs>
        <w:spacing w:line="240" w:lineRule="auto"/>
      </w:pPr>
    </w:p>
    <w:p w14:paraId="0AD77A15" w14:textId="072101B2" w:rsidR="000447B7" w:rsidRPr="003F5EB0" w:rsidRDefault="000447B7" w:rsidP="000447B7"/>
    <w:sectPr w:rsidR="000447B7" w:rsidRPr="003F5EB0" w:rsidSect="000B3F9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2AA25" w14:textId="77777777" w:rsidR="00930C06" w:rsidRDefault="00930C06" w:rsidP="0088501B">
      <w:r>
        <w:separator/>
      </w:r>
    </w:p>
  </w:endnote>
  <w:endnote w:type="continuationSeparator" w:id="0">
    <w:p w14:paraId="5ADB7824" w14:textId="77777777" w:rsidR="00930C06" w:rsidRDefault="00930C0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91C67" w14:textId="77777777" w:rsidR="00930C06" w:rsidRDefault="00930C06" w:rsidP="0088501B">
      <w:r>
        <w:separator/>
      </w:r>
    </w:p>
  </w:footnote>
  <w:footnote w:type="continuationSeparator" w:id="0">
    <w:p w14:paraId="27E293EF" w14:textId="77777777" w:rsidR="00930C06" w:rsidRDefault="00930C06"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1694"/>
        </w:tabs>
        <w:ind w:left="1694"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4129FA"/>
    <w:multiLevelType w:val="hybridMultilevel"/>
    <w:tmpl w:val="B9F44F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D54C6C"/>
    <w:multiLevelType w:val="multilevel"/>
    <w:tmpl w:val="06962652"/>
    <w:numStyleLink w:val="Lijststijl"/>
  </w:abstractNum>
  <w:abstractNum w:abstractNumId="5" w15:restartNumberingAfterBreak="0">
    <w:nsid w:val="043F19C3"/>
    <w:multiLevelType w:val="hybridMultilevel"/>
    <w:tmpl w:val="0D34E3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AF55C7"/>
    <w:multiLevelType w:val="multilevel"/>
    <w:tmpl w:val="06962652"/>
    <w:numStyleLink w:val="Lijststijl"/>
  </w:abstractNum>
  <w:abstractNum w:abstractNumId="7"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15:restartNumberingAfterBreak="0">
    <w:nsid w:val="063964C2"/>
    <w:multiLevelType w:val="multilevel"/>
    <w:tmpl w:val="06962652"/>
    <w:numStyleLink w:val="Lijststijl"/>
  </w:abstractNum>
  <w:abstractNum w:abstractNumId="9"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09483BD7"/>
    <w:multiLevelType w:val="multilevel"/>
    <w:tmpl w:val="06962652"/>
    <w:numStyleLink w:val="Lijststijl"/>
  </w:abstractNum>
  <w:abstractNum w:abstractNumId="11" w15:restartNumberingAfterBreak="0">
    <w:nsid w:val="0A9D5DE4"/>
    <w:multiLevelType w:val="multilevel"/>
    <w:tmpl w:val="06962652"/>
    <w:numStyleLink w:val="Lijststijl"/>
  </w:abstractNum>
  <w:abstractNum w:abstractNumId="12" w15:restartNumberingAfterBreak="0">
    <w:nsid w:val="10182CA7"/>
    <w:multiLevelType w:val="hybridMultilevel"/>
    <w:tmpl w:val="7D8265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4"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5"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6" w15:restartNumberingAfterBreak="0">
    <w:nsid w:val="1895513E"/>
    <w:multiLevelType w:val="multilevel"/>
    <w:tmpl w:val="06962652"/>
    <w:numStyleLink w:val="Lijststijl"/>
  </w:abstractNum>
  <w:abstractNum w:abstractNumId="17" w15:restartNumberingAfterBreak="0">
    <w:nsid w:val="18F65698"/>
    <w:multiLevelType w:val="multilevel"/>
    <w:tmpl w:val="06962652"/>
    <w:numStyleLink w:val="Lijststijl"/>
  </w:abstractNum>
  <w:abstractNum w:abstractNumId="18" w15:restartNumberingAfterBreak="0">
    <w:nsid w:val="1FF70B33"/>
    <w:multiLevelType w:val="hybridMultilevel"/>
    <w:tmpl w:val="9F60BB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25C645DD"/>
    <w:multiLevelType w:val="hybridMultilevel"/>
    <w:tmpl w:val="42C4CD3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F82458"/>
    <w:multiLevelType w:val="multilevel"/>
    <w:tmpl w:val="6A8E5BD4"/>
    <w:numStyleLink w:val="Stijl2"/>
  </w:abstractNum>
  <w:abstractNum w:abstractNumId="22"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3" w15:restartNumberingAfterBreak="0">
    <w:nsid w:val="2C95095E"/>
    <w:multiLevelType w:val="hybridMultilevel"/>
    <w:tmpl w:val="26CE34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D1D6A0F"/>
    <w:multiLevelType w:val="hybridMultilevel"/>
    <w:tmpl w:val="C114A50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311653D5"/>
    <w:multiLevelType w:val="multilevel"/>
    <w:tmpl w:val="66AC437A"/>
    <w:lvl w:ilvl="0">
      <w:start w:val="1"/>
      <w:numFmt w:val="lowerLetter"/>
      <w:pStyle w:val="Lijstalinea1"/>
      <w:lvlText w:val="%1."/>
      <w:lvlJc w:val="left"/>
      <w:pPr>
        <w:ind w:left="227" w:hanging="227"/>
      </w:pPr>
      <w:rPr>
        <w:rFonts w:ascii="Verdana" w:eastAsia="DejaVu Sans" w:hAnsi="Verdana" w:cs="Times New Roman"/>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6" w15:restartNumberingAfterBreak="0">
    <w:nsid w:val="31CB79D8"/>
    <w:multiLevelType w:val="multilevel"/>
    <w:tmpl w:val="06962652"/>
    <w:numStyleLink w:val="Lijststijl"/>
  </w:abstractNum>
  <w:abstractNum w:abstractNumId="27" w15:restartNumberingAfterBreak="0">
    <w:nsid w:val="31E853D2"/>
    <w:multiLevelType w:val="multilevel"/>
    <w:tmpl w:val="06962652"/>
    <w:numStyleLink w:val="Lijststijl"/>
  </w:abstractNum>
  <w:abstractNum w:abstractNumId="28" w15:restartNumberingAfterBreak="0">
    <w:nsid w:val="32A068F4"/>
    <w:multiLevelType w:val="hybridMultilevel"/>
    <w:tmpl w:val="6136B750"/>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65B02D4"/>
    <w:multiLevelType w:val="hybridMultilevel"/>
    <w:tmpl w:val="CEEA735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36A6389A"/>
    <w:multiLevelType w:val="multilevel"/>
    <w:tmpl w:val="6A8E5BD4"/>
    <w:numStyleLink w:val="Stijl2"/>
  </w:abstractNum>
  <w:abstractNum w:abstractNumId="3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DCA23C7"/>
    <w:multiLevelType w:val="hybridMultilevel"/>
    <w:tmpl w:val="247AAF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2795E80"/>
    <w:multiLevelType w:val="hybridMultilevel"/>
    <w:tmpl w:val="BFA6E5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70434D9"/>
    <w:multiLevelType w:val="hybridMultilevel"/>
    <w:tmpl w:val="7CC4F7EC"/>
    <w:lvl w:ilvl="0" w:tplc="04130019">
      <w:start w:val="1"/>
      <w:numFmt w:val="lowerLetter"/>
      <w:lvlText w:val="%1."/>
      <w:lvlJc w:val="left"/>
      <w:pPr>
        <w:ind w:left="3053" w:hanging="360"/>
      </w:pPr>
      <w:rPr>
        <w:rFonts w:hint="default"/>
      </w:rPr>
    </w:lvl>
    <w:lvl w:ilvl="1" w:tplc="04130003">
      <w:start w:val="1"/>
      <w:numFmt w:val="bullet"/>
      <w:lvlText w:val="o"/>
      <w:lvlJc w:val="left"/>
      <w:pPr>
        <w:ind w:left="3708" w:hanging="360"/>
      </w:pPr>
      <w:rPr>
        <w:rFonts w:ascii="Courier New" w:hAnsi="Courier New" w:cs="Courier New" w:hint="default"/>
      </w:rPr>
    </w:lvl>
    <w:lvl w:ilvl="2" w:tplc="04130005" w:tentative="1">
      <w:start w:val="1"/>
      <w:numFmt w:val="bullet"/>
      <w:lvlText w:val=""/>
      <w:lvlJc w:val="left"/>
      <w:pPr>
        <w:ind w:left="4428" w:hanging="360"/>
      </w:pPr>
      <w:rPr>
        <w:rFonts w:ascii="Wingdings" w:hAnsi="Wingdings" w:hint="default"/>
      </w:rPr>
    </w:lvl>
    <w:lvl w:ilvl="3" w:tplc="04130001" w:tentative="1">
      <w:start w:val="1"/>
      <w:numFmt w:val="bullet"/>
      <w:lvlText w:val=""/>
      <w:lvlJc w:val="left"/>
      <w:pPr>
        <w:ind w:left="5148" w:hanging="360"/>
      </w:pPr>
      <w:rPr>
        <w:rFonts w:ascii="Symbol" w:hAnsi="Symbol" w:hint="default"/>
      </w:rPr>
    </w:lvl>
    <w:lvl w:ilvl="4" w:tplc="04130003" w:tentative="1">
      <w:start w:val="1"/>
      <w:numFmt w:val="bullet"/>
      <w:lvlText w:val="o"/>
      <w:lvlJc w:val="left"/>
      <w:pPr>
        <w:ind w:left="5868" w:hanging="360"/>
      </w:pPr>
      <w:rPr>
        <w:rFonts w:ascii="Courier New" w:hAnsi="Courier New" w:cs="Courier New" w:hint="default"/>
      </w:rPr>
    </w:lvl>
    <w:lvl w:ilvl="5" w:tplc="04130005" w:tentative="1">
      <w:start w:val="1"/>
      <w:numFmt w:val="bullet"/>
      <w:lvlText w:val=""/>
      <w:lvlJc w:val="left"/>
      <w:pPr>
        <w:ind w:left="6588" w:hanging="360"/>
      </w:pPr>
      <w:rPr>
        <w:rFonts w:ascii="Wingdings" w:hAnsi="Wingdings" w:hint="default"/>
      </w:rPr>
    </w:lvl>
    <w:lvl w:ilvl="6" w:tplc="04130001" w:tentative="1">
      <w:start w:val="1"/>
      <w:numFmt w:val="bullet"/>
      <w:lvlText w:val=""/>
      <w:lvlJc w:val="left"/>
      <w:pPr>
        <w:ind w:left="7308" w:hanging="360"/>
      </w:pPr>
      <w:rPr>
        <w:rFonts w:ascii="Symbol" w:hAnsi="Symbol" w:hint="default"/>
      </w:rPr>
    </w:lvl>
    <w:lvl w:ilvl="7" w:tplc="04130003" w:tentative="1">
      <w:start w:val="1"/>
      <w:numFmt w:val="bullet"/>
      <w:lvlText w:val="o"/>
      <w:lvlJc w:val="left"/>
      <w:pPr>
        <w:ind w:left="8028" w:hanging="360"/>
      </w:pPr>
      <w:rPr>
        <w:rFonts w:ascii="Courier New" w:hAnsi="Courier New" w:cs="Courier New" w:hint="default"/>
      </w:rPr>
    </w:lvl>
    <w:lvl w:ilvl="8" w:tplc="04130005" w:tentative="1">
      <w:start w:val="1"/>
      <w:numFmt w:val="bullet"/>
      <w:lvlText w:val=""/>
      <w:lvlJc w:val="left"/>
      <w:pPr>
        <w:ind w:left="8748" w:hanging="360"/>
      </w:pPr>
      <w:rPr>
        <w:rFonts w:ascii="Wingdings" w:hAnsi="Wingdings" w:hint="default"/>
      </w:rPr>
    </w:lvl>
  </w:abstractNum>
  <w:abstractNum w:abstractNumId="37" w15:restartNumberingAfterBreak="0">
    <w:nsid w:val="47DB631B"/>
    <w:multiLevelType w:val="multilevel"/>
    <w:tmpl w:val="06962652"/>
    <w:numStyleLink w:val="Lijststijl"/>
  </w:abstractNum>
  <w:abstractNum w:abstractNumId="3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40" w15:restartNumberingAfterBreak="0">
    <w:nsid w:val="511F60B2"/>
    <w:multiLevelType w:val="hybridMultilevel"/>
    <w:tmpl w:val="B142AE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53B923D1"/>
    <w:multiLevelType w:val="hybridMultilevel"/>
    <w:tmpl w:val="05C8161C"/>
    <w:lvl w:ilvl="0" w:tplc="F42CC408">
      <w:start w:val="3"/>
      <w:numFmt w:val="bullet"/>
      <w:lvlText w:val="-"/>
      <w:lvlJc w:val="left"/>
      <w:pPr>
        <w:ind w:left="785"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A3973FD"/>
    <w:multiLevelType w:val="hybridMultilevel"/>
    <w:tmpl w:val="781C70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CAF5D0D"/>
    <w:multiLevelType w:val="multilevel"/>
    <w:tmpl w:val="06962652"/>
    <w:numStyleLink w:val="Lijststijl"/>
  </w:abstractNum>
  <w:abstractNum w:abstractNumId="44" w15:restartNumberingAfterBreak="0">
    <w:nsid w:val="5D2F30BD"/>
    <w:multiLevelType w:val="hybridMultilevel"/>
    <w:tmpl w:val="4AEA55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653C90"/>
    <w:multiLevelType w:val="hybridMultilevel"/>
    <w:tmpl w:val="9CCA97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FAF6C94"/>
    <w:multiLevelType w:val="hybridMultilevel"/>
    <w:tmpl w:val="5512E814"/>
    <w:lvl w:ilvl="0" w:tplc="8644686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13426D7"/>
    <w:multiLevelType w:val="hybridMultilevel"/>
    <w:tmpl w:val="4B44F4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65E39A7"/>
    <w:multiLevelType w:val="hybridMultilevel"/>
    <w:tmpl w:val="DFF6602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0" w15:restartNumberingAfterBreak="0">
    <w:nsid w:val="79050C84"/>
    <w:multiLevelType w:val="multilevel"/>
    <w:tmpl w:val="06962652"/>
    <w:numStyleLink w:val="Lijststijl"/>
  </w:abstractNum>
  <w:num w:numId="1">
    <w:abstractNumId w:val="13"/>
  </w:num>
  <w:num w:numId="2">
    <w:abstractNumId w:val="15"/>
  </w:num>
  <w:num w:numId="3">
    <w:abstractNumId w:val="43"/>
  </w:num>
  <w:num w:numId="4">
    <w:abstractNumId w:val="14"/>
  </w:num>
  <w:num w:numId="5">
    <w:abstractNumId w:val="21"/>
  </w:num>
  <w:num w:numId="6">
    <w:abstractNumId w:val="26"/>
  </w:num>
  <w:num w:numId="7">
    <w:abstractNumId w:val="2"/>
  </w:num>
  <w:num w:numId="8">
    <w:abstractNumId w:val="1"/>
  </w:num>
  <w:num w:numId="9">
    <w:abstractNumId w:val="0"/>
  </w:num>
  <w:num w:numId="10">
    <w:abstractNumId w:val="10"/>
  </w:num>
  <w:num w:numId="11">
    <w:abstractNumId w:val="8"/>
  </w:num>
  <w:num w:numId="12">
    <w:abstractNumId w:val="8"/>
  </w:num>
  <w:num w:numId="13">
    <w:abstractNumId w:val="45"/>
  </w:num>
  <w:num w:numId="14">
    <w:abstractNumId w:val="4"/>
  </w:num>
  <w:num w:numId="15">
    <w:abstractNumId w:val="22"/>
  </w:num>
  <w:num w:numId="16">
    <w:abstractNumId w:val="32"/>
  </w:num>
  <w:num w:numId="17">
    <w:abstractNumId w:val="11"/>
  </w:num>
  <w:num w:numId="18">
    <w:abstractNumId w:val="27"/>
  </w:num>
  <w:num w:numId="19">
    <w:abstractNumId w:val="50"/>
  </w:num>
  <w:num w:numId="20">
    <w:abstractNumId w:val="16"/>
  </w:num>
  <w:num w:numId="21">
    <w:abstractNumId w:val="31"/>
  </w:num>
  <w:num w:numId="22">
    <w:abstractNumId w:val="37"/>
  </w:num>
  <w:num w:numId="23">
    <w:abstractNumId w:val="25"/>
  </w:num>
  <w:num w:numId="24">
    <w:abstractNumId w:val="39"/>
  </w:num>
  <w:num w:numId="25">
    <w:abstractNumId w:val="38"/>
  </w:num>
  <w:num w:numId="26">
    <w:abstractNumId w:val="9"/>
  </w:num>
  <w:num w:numId="27">
    <w:abstractNumId w:val="20"/>
  </w:num>
  <w:num w:numId="28">
    <w:abstractNumId w:val="29"/>
  </w:num>
  <w:num w:numId="29">
    <w:abstractNumId w:val="6"/>
  </w:num>
  <w:num w:numId="30">
    <w:abstractNumId w:val="17"/>
  </w:num>
  <w:num w:numId="31">
    <w:abstractNumId w:val="35"/>
  </w:num>
  <w:num w:numId="32">
    <w:abstractNumId w:val="41"/>
  </w:num>
  <w:num w:numId="33">
    <w:abstractNumId w:val="7"/>
  </w:num>
  <w:num w:numId="34">
    <w:abstractNumId w:val="44"/>
  </w:num>
  <w:num w:numId="35">
    <w:abstractNumId w:val="49"/>
  </w:num>
  <w:num w:numId="36">
    <w:abstractNumId w:val="24"/>
  </w:num>
  <w:num w:numId="37">
    <w:abstractNumId w:val="28"/>
  </w:num>
  <w:num w:numId="38">
    <w:abstractNumId w:val="48"/>
  </w:num>
  <w:num w:numId="39">
    <w:abstractNumId w:val="12"/>
  </w:num>
  <w:num w:numId="40">
    <w:abstractNumId w:val="19"/>
  </w:num>
  <w:num w:numId="41">
    <w:abstractNumId w:val="47"/>
  </w:num>
  <w:num w:numId="42">
    <w:abstractNumId w:val="33"/>
  </w:num>
  <w:num w:numId="43">
    <w:abstractNumId w:val="18"/>
  </w:num>
  <w:num w:numId="44">
    <w:abstractNumId w:val="23"/>
  </w:num>
  <w:num w:numId="45">
    <w:abstractNumId w:val="5"/>
  </w:num>
  <w:num w:numId="46">
    <w:abstractNumId w:val="40"/>
  </w:num>
  <w:num w:numId="47">
    <w:abstractNumId w:val="46"/>
  </w:num>
  <w:num w:numId="48">
    <w:abstractNumId w:val="42"/>
  </w:num>
  <w:num w:numId="49">
    <w:abstractNumId w:val="34"/>
  </w:num>
  <w:num w:numId="50">
    <w:abstractNumId w:val="3"/>
  </w:num>
  <w:num w:numId="51">
    <w:abstractNumId w:val="25"/>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25"/>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7A6"/>
    <w:rsid w:val="0002683F"/>
    <w:rsid w:val="00043163"/>
    <w:rsid w:val="000447B7"/>
    <w:rsid w:val="000461BC"/>
    <w:rsid w:val="00056D70"/>
    <w:rsid w:val="00080512"/>
    <w:rsid w:val="000857A6"/>
    <w:rsid w:val="000960C7"/>
    <w:rsid w:val="000B3F94"/>
    <w:rsid w:val="000E1F3B"/>
    <w:rsid w:val="001356F5"/>
    <w:rsid w:val="00152A4F"/>
    <w:rsid w:val="00157C87"/>
    <w:rsid w:val="00173156"/>
    <w:rsid w:val="001C2273"/>
    <w:rsid w:val="001C2359"/>
    <w:rsid w:val="001C2D96"/>
    <w:rsid w:val="001D6F03"/>
    <w:rsid w:val="001E20FA"/>
    <w:rsid w:val="00220A30"/>
    <w:rsid w:val="0023417C"/>
    <w:rsid w:val="002409E8"/>
    <w:rsid w:val="00243B67"/>
    <w:rsid w:val="00257A51"/>
    <w:rsid w:val="00271851"/>
    <w:rsid w:val="002852B6"/>
    <w:rsid w:val="00287AE3"/>
    <w:rsid w:val="002A0201"/>
    <w:rsid w:val="002A6578"/>
    <w:rsid w:val="002A6D3B"/>
    <w:rsid w:val="002B1092"/>
    <w:rsid w:val="002B2914"/>
    <w:rsid w:val="002B4AB8"/>
    <w:rsid w:val="002E0FD2"/>
    <w:rsid w:val="002E7144"/>
    <w:rsid w:val="002F4F11"/>
    <w:rsid w:val="002F6C64"/>
    <w:rsid w:val="00330930"/>
    <w:rsid w:val="00355D2B"/>
    <w:rsid w:val="0038482B"/>
    <w:rsid w:val="0038549E"/>
    <w:rsid w:val="003C16C0"/>
    <w:rsid w:val="003C4BF2"/>
    <w:rsid w:val="003D51FB"/>
    <w:rsid w:val="003F5EB0"/>
    <w:rsid w:val="003F6EDB"/>
    <w:rsid w:val="0040142D"/>
    <w:rsid w:val="0040366D"/>
    <w:rsid w:val="0040571B"/>
    <w:rsid w:val="00450447"/>
    <w:rsid w:val="00456367"/>
    <w:rsid w:val="00460A32"/>
    <w:rsid w:val="00475B96"/>
    <w:rsid w:val="004B0EA1"/>
    <w:rsid w:val="004C02E5"/>
    <w:rsid w:val="004C263E"/>
    <w:rsid w:val="004D0761"/>
    <w:rsid w:val="004D766D"/>
    <w:rsid w:val="004E51D7"/>
    <w:rsid w:val="004E5DB4"/>
    <w:rsid w:val="004F0023"/>
    <w:rsid w:val="004F7526"/>
    <w:rsid w:val="00504698"/>
    <w:rsid w:val="0051765F"/>
    <w:rsid w:val="005250A7"/>
    <w:rsid w:val="00534934"/>
    <w:rsid w:val="0053769F"/>
    <w:rsid w:val="00567468"/>
    <w:rsid w:val="0058491B"/>
    <w:rsid w:val="00587889"/>
    <w:rsid w:val="005A4FBE"/>
    <w:rsid w:val="005B45E5"/>
    <w:rsid w:val="005B62D0"/>
    <w:rsid w:val="005D2CF1"/>
    <w:rsid w:val="005E046F"/>
    <w:rsid w:val="005E25E9"/>
    <w:rsid w:val="006006F5"/>
    <w:rsid w:val="00605CB1"/>
    <w:rsid w:val="00607571"/>
    <w:rsid w:val="006174AF"/>
    <w:rsid w:val="00631109"/>
    <w:rsid w:val="006458F0"/>
    <w:rsid w:val="00650A9B"/>
    <w:rsid w:val="006613F4"/>
    <w:rsid w:val="0066369C"/>
    <w:rsid w:val="0066390E"/>
    <w:rsid w:val="006763EA"/>
    <w:rsid w:val="00696C0D"/>
    <w:rsid w:val="006A1BE1"/>
    <w:rsid w:val="006A2C7A"/>
    <w:rsid w:val="006A5BA4"/>
    <w:rsid w:val="006A7240"/>
    <w:rsid w:val="006C12DA"/>
    <w:rsid w:val="006D2E66"/>
    <w:rsid w:val="006D7311"/>
    <w:rsid w:val="006E2A69"/>
    <w:rsid w:val="006F42D7"/>
    <w:rsid w:val="007005A2"/>
    <w:rsid w:val="00701CEB"/>
    <w:rsid w:val="007020E4"/>
    <w:rsid w:val="0070262B"/>
    <w:rsid w:val="007205DB"/>
    <w:rsid w:val="007371B2"/>
    <w:rsid w:val="007435A7"/>
    <w:rsid w:val="00762252"/>
    <w:rsid w:val="00772B31"/>
    <w:rsid w:val="00790996"/>
    <w:rsid w:val="007A42D9"/>
    <w:rsid w:val="007F4AEA"/>
    <w:rsid w:val="007F7ADE"/>
    <w:rsid w:val="00804430"/>
    <w:rsid w:val="008239B1"/>
    <w:rsid w:val="00824DDA"/>
    <w:rsid w:val="00835685"/>
    <w:rsid w:val="008710DA"/>
    <w:rsid w:val="0088386A"/>
    <w:rsid w:val="0088501B"/>
    <w:rsid w:val="00887D70"/>
    <w:rsid w:val="00892290"/>
    <w:rsid w:val="008A61AA"/>
    <w:rsid w:val="008D2753"/>
    <w:rsid w:val="008D27A1"/>
    <w:rsid w:val="008E3581"/>
    <w:rsid w:val="00905289"/>
    <w:rsid w:val="0092736E"/>
    <w:rsid w:val="00930C06"/>
    <w:rsid w:val="00950CBA"/>
    <w:rsid w:val="00961467"/>
    <w:rsid w:val="00970A51"/>
    <w:rsid w:val="009934EE"/>
    <w:rsid w:val="00993953"/>
    <w:rsid w:val="009B4467"/>
    <w:rsid w:val="009C5CF5"/>
    <w:rsid w:val="009E0005"/>
    <w:rsid w:val="009E2BD2"/>
    <w:rsid w:val="009F7A51"/>
    <w:rsid w:val="00A0247F"/>
    <w:rsid w:val="00A1744E"/>
    <w:rsid w:val="00A32591"/>
    <w:rsid w:val="00A57D84"/>
    <w:rsid w:val="00A626D4"/>
    <w:rsid w:val="00A63BA0"/>
    <w:rsid w:val="00A77ABF"/>
    <w:rsid w:val="00A82AF6"/>
    <w:rsid w:val="00A863E9"/>
    <w:rsid w:val="00A86B7B"/>
    <w:rsid w:val="00AB7975"/>
    <w:rsid w:val="00AD1ED6"/>
    <w:rsid w:val="00B022C4"/>
    <w:rsid w:val="00B14FB4"/>
    <w:rsid w:val="00B430E0"/>
    <w:rsid w:val="00B461C4"/>
    <w:rsid w:val="00B559E9"/>
    <w:rsid w:val="00B57A74"/>
    <w:rsid w:val="00B67F62"/>
    <w:rsid w:val="00B72222"/>
    <w:rsid w:val="00B80650"/>
    <w:rsid w:val="00B8440F"/>
    <w:rsid w:val="00B9140D"/>
    <w:rsid w:val="00BB5A4A"/>
    <w:rsid w:val="00BD7ADC"/>
    <w:rsid w:val="00BF05E4"/>
    <w:rsid w:val="00C26BD9"/>
    <w:rsid w:val="00C31AA6"/>
    <w:rsid w:val="00C3471F"/>
    <w:rsid w:val="00C36FAA"/>
    <w:rsid w:val="00C42035"/>
    <w:rsid w:val="00C46652"/>
    <w:rsid w:val="00C71133"/>
    <w:rsid w:val="00CA0F10"/>
    <w:rsid w:val="00CA55CC"/>
    <w:rsid w:val="00CB3317"/>
    <w:rsid w:val="00CB41CF"/>
    <w:rsid w:val="00D14052"/>
    <w:rsid w:val="00D329D5"/>
    <w:rsid w:val="00D455EE"/>
    <w:rsid w:val="00D72254"/>
    <w:rsid w:val="00DA3555"/>
    <w:rsid w:val="00DC4844"/>
    <w:rsid w:val="00E00643"/>
    <w:rsid w:val="00E07847"/>
    <w:rsid w:val="00E1541D"/>
    <w:rsid w:val="00E34D9D"/>
    <w:rsid w:val="00E42EF8"/>
    <w:rsid w:val="00E456EE"/>
    <w:rsid w:val="00E849EB"/>
    <w:rsid w:val="00E91EBD"/>
    <w:rsid w:val="00EB718B"/>
    <w:rsid w:val="00ED7AB9"/>
    <w:rsid w:val="00EE5BBE"/>
    <w:rsid w:val="00F044B9"/>
    <w:rsid w:val="00F225CE"/>
    <w:rsid w:val="00F65492"/>
    <w:rsid w:val="00F83BC8"/>
    <w:rsid w:val="00F83D84"/>
    <w:rsid w:val="00F85BBE"/>
    <w:rsid w:val="00FB0705"/>
    <w:rsid w:val="00FF0FEF"/>
    <w:rsid w:val="00FF69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FE509B9"/>
  <w15:chartTrackingRefBased/>
  <w15:docId w15:val="{EA2E7AA7-6139-4A23-9B0E-E803D74D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484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opsomming 1"/>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opsomming 1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0857A6"/>
    <w:rPr>
      <w:rFonts w:cs="Times New Roman"/>
      <w:color w:val="0000FF"/>
      <w:u w:val="single"/>
    </w:rPr>
  </w:style>
  <w:style w:type="paragraph" w:customStyle="1" w:styleId="GenummerdHoofdstuk">
    <w:name w:val="GenummerdHoofdstuk"/>
    <w:basedOn w:val="Standaard"/>
    <w:next w:val="Standaard"/>
    <w:link w:val="GenummerdHoofdstukChar"/>
    <w:rsid w:val="000857A6"/>
    <w:pPr>
      <w:pageBreakBefore/>
      <w:numPr>
        <w:numId w:val="33"/>
      </w:numPr>
      <w:tabs>
        <w:tab w:val="left" w:pos="227"/>
        <w:tab w:val="left" w:pos="454"/>
        <w:tab w:val="left" w:pos="680"/>
      </w:tabs>
      <w:autoSpaceDE w:val="0"/>
      <w:autoSpaceDN w:val="0"/>
      <w:adjustRightInd w:val="0"/>
      <w:spacing w:after="660" w:line="300" w:lineRule="atLeast"/>
    </w:pPr>
    <w:rPr>
      <w:sz w:val="24"/>
      <w:szCs w:val="20"/>
    </w:rPr>
  </w:style>
  <w:style w:type="paragraph" w:customStyle="1" w:styleId="Paragraaf">
    <w:name w:val="Paragraaf"/>
    <w:basedOn w:val="Standaard"/>
    <w:next w:val="Standaard"/>
    <w:rsid w:val="000857A6"/>
    <w:pPr>
      <w:numPr>
        <w:ilvl w:val="1"/>
        <w:numId w:val="33"/>
      </w:numPr>
      <w:tabs>
        <w:tab w:val="left" w:pos="227"/>
        <w:tab w:val="left" w:pos="454"/>
        <w:tab w:val="left" w:pos="680"/>
      </w:tabs>
      <w:autoSpaceDE w:val="0"/>
      <w:autoSpaceDN w:val="0"/>
      <w:adjustRightInd w:val="0"/>
      <w:spacing w:before="240"/>
    </w:pPr>
    <w:rPr>
      <w:b/>
      <w:szCs w:val="20"/>
    </w:rPr>
  </w:style>
  <w:style w:type="paragraph" w:customStyle="1" w:styleId="Subparagraaf">
    <w:name w:val="Subparagraaf"/>
    <w:basedOn w:val="Standaard"/>
    <w:next w:val="Standaard"/>
    <w:rsid w:val="000857A6"/>
    <w:pPr>
      <w:numPr>
        <w:ilvl w:val="2"/>
        <w:numId w:val="33"/>
      </w:numPr>
      <w:tabs>
        <w:tab w:val="left" w:pos="227"/>
        <w:tab w:val="left" w:pos="454"/>
        <w:tab w:val="left" w:pos="680"/>
      </w:tabs>
      <w:autoSpaceDE w:val="0"/>
      <w:autoSpaceDN w:val="0"/>
      <w:adjustRightInd w:val="0"/>
      <w:spacing w:before="240"/>
    </w:pPr>
    <w:rPr>
      <w:i/>
      <w:szCs w:val="20"/>
    </w:rPr>
  </w:style>
  <w:style w:type="character" w:customStyle="1" w:styleId="GenummerdHoofdstukChar">
    <w:name w:val="GenummerdHoofdstuk Char"/>
    <w:link w:val="GenummerdHoofdstuk"/>
    <w:locked/>
    <w:rsid w:val="000857A6"/>
    <w:rPr>
      <w:rFonts w:ascii="Verdana" w:eastAsia="DejaVu Sans" w:hAnsi="Verdana" w:cs="Times New Roman"/>
      <w:sz w:val="24"/>
      <w:szCs w:val="20"/>
      <w:lang w:eastAsia="nl-NL"/>
    </w:rPr>
  </w:style>
  <w:style w:type="paragraph" w:customStyle="1" w:styleId="subtitel">
    <w:name w:val="subtitel"/>
    <w:basedOn w:val="Standaard"/>
    <w:next w:val="Standaard"/>
    <w:uiPriority w:val="99"/>
    <w:semiHidden/>
    <w:rsid w:val="000857A6"/>
    <w:pPr>
      <w:tabs>
        <w:tab w:val="left" w:pos="227"/>
        <w:tab w:val="left" w:pos="454"/>
        <w:tab w:val="left" w:pos="680"/>
      </w:tabs>
      <w:autoSpaceDE w:val="0"/>
      <w:autoSpaceDN w:val="0"/>
      <w:adjustRightInd w:val="0"/>
    </w:pPr>
    <w:rPr>
      <w:szCs w:val="20"/>
    </w:rPr>
  </w:style>
  <w:style w:type="character" w:styleId="Verwijzingopmerking">
    <w:name w:val="annotation reference"/>
    <w:basedOn w:val="Standaardalinea-lettertype"/>
    <w:uiPriority w:val="99"/>
    <w:semiHidden/>
    <w:unhideWhenUsed/>
    <w:rsid w:val="00220A30"/>
    <w:rPr>
      <w:sz w:val="16"/>
      <w:szCs w:val="16"/>
    </w:rPr>
  </w:style>
  <w:style w:type="paragraph" w:styleId="Tekstopmerking">
    <w:name w:val="annotation text"/>
    <w:basedOn w:val="Standaard"/>
    <w:link w:val="TekstopmerkingChar"/>
    <w:uiPriority w:val="99"/>
    <w:semiHidden/>
    <w:unhideWhenUsed/>
    <w:rsid w:val="00220A3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0A30"/>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0A30"/>
    <w:rPr>
      <w:b/>
      <w:bCs/>
    </w:rPr>
  </w:style>
  <w:style w:type="character" w:customStyle="1" w:styleId="OnderwerpvanopmerkingChar">
    <w:name w:val="Onderwerp van opmerking Char"/>
    <w:basedOn w:val="TekstopmerkingChar"/>
    <w:link w:val="Onderwerpvanopmerking"/>
    <w:uiPriority w:val="99"/>
    <w:semiHidden/>
    <w:rsid w:val="00220A30"/>
    <w:rPr>
      <w:rFonts w:ascii="Verdana" w:eastAsia="DejaVu Sans" w:hAnsi="Verdana" w:cs="Times New Roman"/>
      <w:b/>
      <w:bCs/>
      <w:sz w:val="20"/>
      <w:szCs w:val="20"/>
      <w:lang w:eastAsia="nl-NL"/>
    </w:rPr>
  </w:style>
  <w:style w:type="paragraph" w:customStyle="1" w:styleId="broodtekst">
    <w:name w:val="broodtekst"/>
    <w:basedOn w:val="Standaard"/>
    <w:link w:val="broodtekstChar3"/>
    <w:rsid w:val="00587889"/>
    <w:pPr>
      <w:tabs>
        <w:tab w:val="left" w:pos="227"/>
        <w:tab w:val="left" w:pos="454"/>
        <w:tab w:val="left" w:pos="680"/>
      </w:tabs>
      <w:autoSpaceDE w:val="0"/>
      <w:autoSpaceDN w:val="0"/>
      <w:adjustRightInd w:val="0"/>
      <w:spacing w:line="240" w:lineRule="atLeast"/>
    </w:pPr>
    <w:rPr>
      <w:rFonts w:eastAsia="Times New Roman"/>
      <w:szCs w:val="20"/>
    </w:rPr>
  </w:style>
  <w:style w:type="character" w:customStyle="1" w:styleId="broodtekstChar3">
    <w:name w:val="broodtekst Char3"/>
    <w:link w:val="broodtekst"/>
    <w:locked/>
    <w:rsid w:val="00587889"/>
    <w:rPr>
      <w:rFonts w:ascii="Verdana" w:eastAsia="Times New Roman" w:hAnsi="Verdana" w:cs="Times New Roman"/>
      <w:szCs w:val="20"/>
      <w:lang w:eastAsia="nl-NL"/>
    </w:rPr>
  </w:style>
  <w:style w:type="paragraph" w:styleId="Revisie">
    <w:name w:val="Revision"/>
    <w:hidden/>
    <w:uiPriority w:val="99"/>
    <w:semiHidden/>
    <w:rsid w:val="00534934"/>
    <w:rPr>
      <w:rFonts w:ascii="Verdana" w:eastAsia="DejaVu Sans" w:hAnsi="Verdana" w:cs="Times New Roman"/>
      <w:szCs w:val="24"/>
      <w:lang w:eastAsia="nl-NL"/>
    </w:rPr>
  </w:style>
  <w:style w:type="character" w:styleId="GevolgdeHyperlink">
    <w:name w:val="FollowedHyperlink"/>
    <w:basedOn w:val="Standaardalinea-lettertype"/>
    <w:uiPriority w:val="99"/>
    <w:semiHidden/>
    <w:unhideWhenUsed/>
    <w:rsid w:val="009E0005"/>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877051">
      <w:bodyDiv w:val="1"/>
      <w:marLeft w:val="0"/>
      <w:marRight w:val="0"/>
      <w:marTop w:val="0"/>
      <w:marBottom w:val="0"/>
      <w:divBdr>
        <w:top w:val="none" w:sz="0" w:space="0" w:color="auto"/>
        <w:left w:val="none" w:sz="0" w:space="0" w:color="auto"/>
        <w:bottom w:val="none" w:sz="0" w:space="0" w:color="auto"/>
        <w:right w:val="none" w:sz="0" w:space="0" w:color="auto"/>
      </w:divBdr>
    </w:div>
    <w:div w:id="1046683940">
      <w:bodyDiv w:val="1"/>
      <w:marLeft w:val="0"/>
      <w:marRight w:val="0"/>
      <w:marTop w:val="0"/>
      <w:marBottom w:val="0"/>
      <w:divBdr>
        <w:top w:val="none" w:sz="0" w:space="0" w:color="auto"/>
        <w:left w:val="none" w:sz="0" w:space="0" w:color="auto"/>
        <w:bottom w:val="none" w:sz="0" w:space="0" w:color="auto"/>
        <w:right w:val="none" w:sz="0" w:space="0" w:color="auto"/>
      </w:divBdr>
    </w:div>
    <w:div w:id="180913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gitaleoverheid.nl/overzicht-van-alle-onderwerpen/identiteit/eidas/" TargetMode="External"/><Relationship Id="rId3" Type="http://schemas.openxmlformats.org/officeDocument/2006/relationships/settings" Target="settings.xml"/><Relationship Id="rId7" Type="http://schemas.openxmlformats.org/officeDocument/2006/relationships/hyperlink" Target="https://www.logius.nl/diensten/pkioverhe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ijkswaterstaat.nl/zakelijk/zakendoen-met-rijkswaterstaat/inkoopbeleid/aanbesteden/digitaal-aanmelden-inschrijven/veelgestelde-vragen/" TargetMode="Externa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370</TotalTime>
  <Pages>6</Pages>
  <Words>1998</Words>
  <Characters>10995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 Paul (CD)</dc:creator>
  <cp:keywords/>
  <dc:description/>
  <cp:lastModifiedBy>Devilee-Hofman, Renate (PPO)</cp:lastModifiedBy>
  <cp:revision>16</cp:revision>
  <dcterms:created xsi:type="dcterms:W3CDTF">2024-06-05T12:40:00Z</dcterms:created>
  <dcterms:modified xsi:type="dcterms:W3CDTF">2024-06-18T14:23:00Z</dcterms:modified>
</cp:coreProperties>
</file>