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65559" w14:textId="26C2593F" w:rsidR="00CD04B9" w:rsidRDefault="00E24231" w:rsidP="006925CE">
      <w:pPr>
        <w:pStyle w:val="Kop1"/>
        <w:tabs>
          <w:tab w:val="left" w:pos="595"/>
        </w:tabs>
        <w:rPr>
          <w:rFonts w:ascii="Calibri" w:hAnsi="Calibri"/>
          <w:sz w:val="28"/>
        </w:rPr>
      </w:pPr>
      <w:bookmarkStart w:id="0" w:name="_Toc24375386"/>
      <w:r>
        <w:rPr>
          <w:rFonts w:ascii="Calibri" w:hAnsi="Calibri"/>
          <w:sz w:val="28"/>
        </w:rPr>
        <w:t xml:space="preserve">Formulier </w:t>
      </w:r>
      <w:r w:rsidR="00AC1375">
        <w:rPr>
          <w:rFonts w:ascii="Calibri" w:hAnsi="Calibri"/>
          <w:sz w:val="28"/>
        </w:rPr>
        <w:t>A</w:t>
      </w:r>
      <w:r w:rsidR="00CD04B9" w:rsidRPr="0061674D">
        <w:rPr>
          <w:rFonts w:ascii="Calibri" w:hAnsi="Calibri"/>
          <w:sz w:val="28"/>
        </w:rPr>
        <w:t xml:space="preserve"> </w:t>
      </w:r>
      <w:r w:rsidR="004B76BC">
        <w:rPr>
          <w:rFonts w:ascii="Calibri" w:hAnsi="Calibri"/>
          <w:sz w:val="28"/>
        </w:rPr>
        <w:t>Opgave Kerncompetenties</w:t>
      </w:r>
      <w:bookmarkEnd w:id="0"/>
    </w:p>
    <w:tbl>
      <w:tblPr>
        <w:tblStyle w:val="Tabelraster"/>
        <w:tblW w:w="0" w:type="auto"/>
        <w:tblLook w:val="04A0" w:firstRow="1" w:lastRow="0" w:firstColumn="1" w:lastColumn="0" w:noHBand="0" w:noVBand="1"/>
      </w:tblPr>
      <w:tblGrid>
        <w:gridCol w:w="3137"/>
        <w:gridCol w:w="5925"/>
      </w:tblGrid>
      <w:tr w:rsidR="002C6A5E" w:rsidRPr="002C6A5E" w14:paraId="4D4379A7" w14:textId="77777777">
        <w:tc>
          <w:tcPr>
            <w:tcW w:w="2802" w:type="dxa"/>
            <w:shd w:val="clear" w:color="auto" w:fill="DBE5F1" w:themeFill="accent1" w:themeFillTint="33"/>
          </w:tcPr>
          <w:p w14:paraId="564E3998" w14:textId="77777777" w:rsidR="002C6A5E" w:rsidRPr="002C6A5E" w:rsidRDefault="002C6A5E" w:rsidP="002C6A5E">
            <w:pPr>
              <w:widowControl/>
              <w:spacing w:line="280" w:lineRule="atLeast"/>
              <w:ind w:right="664"/>
              <w:jc w:val="both"/>
              <w:rPr>
                <w:rFonts w:ascii="Arial" w:hAnsi="Arial" w:cs="Arial"/>
                <w:b/>
                <w:snapToGrid/>
                <w:sz w:val="20"/>
              </w:rPr>
            </w:pPr>
            <w:r w:rsidRPr="002C6A5E">
              <w:rPr>
                <w:rFonts w:ascii="Arial" w:hAnsi="Arial" w:cs="Arial"/>
                <w:b/>
                <w:snapToGrid/>
                <w:sz w:val="20"/>
              </w:rPr>
              <w:t>Titel aanbesteding</w:t>
            </w:r>
          </w:p>
        </w:tc>
        <w:tc>
          <w:tcPr>
            <w:tcW w:w="6484" w:type="dxa"/>
          </w:tcPr>
          <w:p w14:paraId="12046280" w14:textId="3A622257" w:rsidR="002C6A5E" w:rsidRPr="002C6A5E" w:rsidRDefault="009D0267" w:rsidP="002C6A5E">
            <w:pPr>
              <w:widowControl/>
              <w:spacing w:line="280" w:lineRule="atLeast"/>
              <w:ind w:right="664"/>
              <w:jc w:val="both"/>
              <w:rPr>
                <w:rFonts w:ascii="Arial" w:hAnsi="Arial" w:cs="Arial"/>
                <w:snapToGrid/>
                <w:sz w:val="20"/>
              </w:rPr>
            </w:pPr>
            <w:r>
              <w:rPr>
                <w:rFonts w:ascii="Arial" w:hAnsi="Arial" w:cs="Arial"/>
                <w:snapToGrid/>
                <w:sz w:val="20"/>
              </w:rPr>
              <w:t xml:space="preserve">Organische meststoffen en zaden </w:t>
            </w:r>
            <w:r w:rsidR="002C6A5E" w:rsidRPr="002C6A5E">
              <w:rPr>
                <w:rFonts w:ascii="Arial" w:hAnsi="Arial" w:cs="Arial"/>
                <w:snapToGrid/>
                <w:sz w:val="20"/>
              </w:rPr>
              <w:t>202</w:t>
            </w:r>
            <w:r w:rsidR="009314DC">
              <w:rPr>
                <w:rFonts w:ascii="Arial" w:hAnsi="Arial" w:cs="Arial"/>
                <w:snapToGrid/>
                <w:sz w:val="20"/>
              </w:rPr>
              <w:t>4</w:t>
            </w:r>
            <w:r w:rsidR="002C6A5E" w:rsidRPr="002C6A5E">
              <w:rPr>
                <w:rFonts w:ascii="Arial" w:hAnsi="Arial" w:cs="Arial"/>
                <w:snapToGrid/>
                <w:sz w:val="20"/>
              </w:rPr>
              <w:t>-203</w:t>
            </w:r>
            <w:r w:rsidR="009314DC">
              <w:rPr>
                <w:rFonts w:ascii="Arial" w:hAnsi="Arial" w:cs="Arial"/>
                <w:snapToGrid/>
                <w:sz w:val="20"/>
              </w:rPr>
              <w:t>4</w:t>
            </w:r>
          </w:p>
        </w:tc>
      </w:tr>
      <w:tr w:rsidR="002C6A5E" w:rsidRPr="002C6A5E" w14:paraId="122A4133" w14:textId="77777777">
        <w:tc>
          <w:tcPr>
            <w:tcW w:w="2802" w:type="dxa"/>
            <w:shd w:val="clear" w:color="auto" w:fill="DBE5F1" w:themeFill="accent1" w:themeFillTint="33"/>
          </w:tcPr>
          <w:p w14:paraId="309EDB81" w14:textId="77777777" w:rsidR="002C6A5E" w:rsidRPr="002C6A5E" w:rsidRDefault="002C6A5E" w:rsidP="002C6A5E">
            <w:pPr>
              <w:widowControl/>
              <w:spacing w:line="280" w:lineRule="atLeast"/>
              <w:ind w:right="664"/>
              <w:jc w:val="both"/>
              <w:rPr>
                <w:rFonts w:ascii="Arial" w:hAnsi="Arial" w:cs="Arial"/>
                <w:b/>
                <w:snapToGrid/>
                <w:sz w:val="20"/>
              </w:rPr>
            </w:pPr>
            <w:r w:rsidRPr="002C6A5E">
              <w:rPr>
                <w:rFonts w:ascii="Arial" w:hAnsi="Arial" w:cs="Arial"/>
                <w:b/>
                <w:snapToGrid/>
                <w:sz w:val="20"/>
              </w:rPr>
              <w:t>Aanbestedingskenmerk</w:t>
            </w:r>
          </w:p>
        </w:tc>
        <w:tc>
          <w:tcPr>
            <w:tcW w:w="6484" w:type="dxa"/>
          </w:tcPr>
          <w:p w14:paraId="5957A38D" w14:textId="7F64889A" w:rsidR="002C6A5E" w:rsidRPr="002C6A5E" w:rsidRDefault="000F5B73" w:rsidP="002C6A5E">
            <w:pPr>
              <w:widowControl/>
              <w:spacing w:line="280" w:lineRule="atLeast"/>
              <w:ind w:right="664"/>
              <w:jc w:val="both"/>
              <w:rPr>
                <w:rFonts w:ascii="Arial" w:hAnsi="Arial" w:cs="Arial"/>
                <w:snapToGrid/>
                <w:sz w:val="20"/>
              </w:rPr>
            </w:pPr>
            <w:r>
              <w:rPr>
                <w:rFonts w:ascii="Arial" w:hAnsi="Arial" w:cs="Arial"/>
                <w:snapToGrid/>
                <w:sz w:val="20"/>
              </w:rPr>
              <w:t>2024-</w:t>
            </w:r>
            <w:r w:rsidR="009D0267">
              <w:rPr>
                <w:rFonts w:ascii="Arial" w:hAnsi="Arial" w:cs="Arial"/>
                <w:snapToGrid/>
                <w:sz w:val="20"/>
              </w:rPr>
              <w:t>980327</w:t>
            </w:r>
          </w:p>
        </w:tc>
      </w:tr>
    </w:tbl>
    <w:p w14:paraId="4CA0E3F3" w14:textId="77777777" w:rsidR="00D05F68" w:rsidRPr="00D05F68" w:rsidRDefault="00D05F68" w:rsidP="00D05F68">
      <w:pPr>
        <w:rPr>
          <w:lang w:eastAsia="en-US"/>
        </w:rPr>
      </w:pPr>
    </w:p>
    <w:p w14:paraId="69D6555A" w14:textId="77777777" w:rsidR="0097511E" w:rsidRPr="00AF1A01" w:rsidRDefault="0097511E" w:rsidP="0097511E">
      <w:pPr>
        <w:rPr>
          <w:rFonts w:ascii="Arial" w:hAnsi="Arial" w:cs="Arial"/>
          <w:b/>
          <w:sz w:val="18"/>
          <w:szCs w:val="18"/>
        </w:rPr>
      </w:pPr>
      <w:r w:rsidRPr="00AF1A01">
        <w:rPr>
          <w:rFonts w:ascii="Arial" w:hAnsi="Arial" w:cs="Arial"/>
          <w:b/>
          <w:sz w:val="18"/>
          <w:szCs w:val="18"/>
        </w:rPr>
        <w:t xml:space="preserve">Inschrijver dient onderstaand model te gebruiken voor het aanleveren van de referenties. </w:t>
      </w:r>
    </w:p>
    <w:p w14:paraId="6C81CBA2" w14:textId="7277AC7E" w:rsidR="00FE50B6" w:rsidRPr="00AF1A01" w:rsidRDefault="00FE50B6" w:rsidP="0097511E">
      <w:pPr>
        <w:rPr>
          <w:rFonts w:ascii="Arial" w:hAnsi="Arial" w:cs="Arial"/>
          <w:b/>
          <w:sz w:val="18"/>
          <w:szCs w:val="18"/>
        </w:rPr>
      </w:pPr>
      <w:r w:rsidRPr="00A17A78">
        <w:rPr>
          <w:rFonts w:ascii="Arial" w:hAnsi="Arial" w:cs="Arial"/>
          <w:b/>
          <w:sz w:val="18"/>
          <w:szCs w:val="18"/>
          <w:highlight w:val="cyan"/>
        </w:rPr>
        <w:t>Indien noodzakelijk</w:t>
      </w:r>
      <w:r w:rsidR="00AC2D72" w:rsidRPr="00A17A78">
        <w:rPr>
          <w:rFonts w:ascii="Arial" w:hAnsi="Arial" w:cs="Arial"/>
          <w:b/>
          <w:sz w:val="18"/>
          <w:szCs w:val="18"/>
          <w:highlight w:val="cyan"/>
        </w:rPr>
        <w:t xml:space="preserve"> </w:t>
      </w:r>
      <w:r w:rsidR="00AC2D72" w:rsidRPr="00A17A78">
        <w:rPr>
          <w:rFonts w:ascii="Arial" w:hAnsi="Arial" w:cs="Arial"/>
          <w:b/>
          <w:sz w:val="18"/>
          <w:szCs w:val="18"/>
          <w:highlight w:val="cyan"/>
          <w:u w:val="single"/>
        </w:rPr>
        <w:t>meerdere invulbladen</w:t>
      </w:r>
      <w:r w:rsidR="00AC2D72" w:rsidRPr="00A17A78">
        <w:rPr>
          <w:rFonts w:ascii="Arial" w:hAnsi="Arial" w:cs="Arial"/>
          <w:b/>
          <w:sz w:val="18"/>
          <w:szCs w:val="18"/>
          <w:highlight w:val="cyan"/>
        </w:rPr>
        <w:t xml:space="preserve"> gebruiken indien </w:t>
      </w:r>
      <w:r w:rsidR="00263EA7" w:rsidRPr="00A17A78">
        <w:rPr>
          <w:rFonts w:ascii="Arial" w:hAnsi="Arial" w:cs="Arial"/>
          <w:b/>
          <w:sz w:val="18"/>
          <w:szCs w:val="18"/>
          <w:highlight w:val="cyan"/>
        </w:rPr>
        <w:t xml:space="preserve">kerncompetenties bij </w:t>
      </w:r>
      <w:r w:rsidR="00263EA7" w:rsidRPr="00A17A78">
        <w:rPr>
          <w:rFonts w:ascii="Arial" w:hAnsi="Arial" w:cs="Arial"/>
          <w:b/>
          <w:sz w:val="18"/>
          <w:szCs w:val="18"/>
          <w:highlight w:val="cyan"/>
          <w:u w:val="single"/>
        </w:rPr>
        <w:t>verschillende opdrachtgevers</w:t>
      </w:r>
      <w:r w:rsidR="00250CC3" w:rsidRPr="00A17A78">
        <w:rPr>
          <w:rFonts w:ascii="Arial" w:hAnsi="Arial" w:cs="Arial"/>
          <w:b/>
          <w:sz w:val="18"/>
          <w:szCs w:val="18"/>
          <w:highlight w:val="cyan"/>
        </w:rPr>
        <w:t xml:space="preserve"> zijn uitgevoerd</w:t>
      </w:r>
      <w:r w:rsidR="00250CC3" w:rsidRPr="00AF1A01">
        <w:rPr>
          <w:rFonts w:ascii="Arial" w:hAnsi="Arial" w:cs="Arial"/>
          <w:b/>
          <w:sz w:val="18"/>
          <w:szCs w:val="18"/>
        </w:rPr>
        <w:t>.</w:t>
      </w:r>
    </w:p>
    <w:p w14:paraId="69D6555B" w14:textId="77777777" w:rsidR="0097511E" w:rsidRPr="00AF1A01" w:rsidRDefault="0097511E" w:rsidP="0097511E">
      <w:pPr>
        <w:rPr>
          <w:rFonts w:ascii="Arial" w:hAnsi="Arial" w:cs="Arial"/>
          <w:b/>
          <w:sz w:val="18"/>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2"/>
        <w:gridCol w:w="4530"/>
      </w:tblGrid>
      <w:tr w:rsidR="00E07382" w:rsidRPr="00AF1A01" w14:paraId="69D6555F" w14:textId="77777777" w:rsidTr="00DB6DF5">
        <w:tc>
          <w:tcPr>
            <w:tcW w:w="4532" w:type="dxa"/>
          </w:tcPr>
          <w:p w14:paraId="69D6555C" w14:textId="77777777" w:rsidR="0097511E" w:rsidRPr="00AF1A01" w:rsidRDefault="0097511E" w:rsidP="0005771F">
            <w:pPr>
              <w:autoSpaceDE w:val="0"/>
              <w:autoSpaceDN w:val="0"/>
              <w:adjustRightInd w:val="0"/>
              <w:rPr>
                <w:rFonts w:ascii="Arial" w:hAnsi="Arial" w:cs="Arial"/>
                <w:b/>
                <w:sz w:val="18"/>
                <w:szCs w:val="18"/>
              </w:rPr>
            </w:pPr>
            <w:r w:rsidRPr="00AF1A01">
              <w:rPr>
                <w:rFonts w:ascii="Arial" w:hAnsi="Arial" w:cs="Arial"/>
                <w:b/>
                <w:sz w:val="18"/>
                <w:szCs w:val="18"/>
              </w:rPr>
              <w:t xml:space="preserve">Omschrijving </w:t>
            </w:r>
          </w:p>
          <w:p w14:paraId="69D6555D" w14:textId="77777777" w:rsidR="0097511E" w:rsidRPr="00AF1A01" w:rsidRDefault="0097511E" w:rsidP="0005771F">
            <w:pPr>
              <w:autoSpaceDE w:val="0"/>
              <w:autoSpaceDN w:val="0"/>
              <w:adjustRightInd w:val="0"/>
              <w:rPr>
                <w:rFonts w:ascii="Arial" w:hAnsi="Arial" w:cs="Arial"/>
                <w:b/>
                <w:sz w:val="18"/>
                <w:szCs w:val="18"/>
              </w:rPr>
            </w:pPr>
          </w:p>
        </w:tc>
        <w:tc>
          <w:tcPr>
            <w:tcW w:w="4530" w:type="dxa"/>
          </w:tcPr>
          <w:p w14:paraId="69D6555E" w14:textId="77777777" w:rsidR="0097511E" w:rsidRPr="00AF1A01" w:rsidRDefault="00172F28" w:rsidP="0005771F">
            <w:pPr>
              <w:autoSpaceDE w:val="0"/>
              <w:autoSpaceDN w:val="0"/>
              <w:adjustRightInd w:val="0"/>
              <w:rPr>
                <w:rFonts w:ascii="Arial" w:hAnsi="Arial" w:cs="Arial"/>
                <w:b/>
                <w:sz w:val="18"/>
                <w:szCs w:val="18"/>
              </w:rPr>
            </w:pPr>
            <w:r w:rsidRPr="00AF1A01">
              <w:rPr>
                <w:rFonts w:ascii="Arial" w:hAnsi="Arial" w:cs="Arial"/>
                <w:b/>
                <w:sz w:val="18"/>
                <w:szCs w:val="18"/>
              </w:rPr>
              <w:t>Invulling nadere gegevens</w:t>
            </w:r>
          </w:p>
        </w:tc>
      </w:tr>
      <w:tr w:rsidR="00E35427" w:rsidRPr="004D29D2" w14:paraId="081B327A" w14:textId="77777777">
        <w:tc>
          <w:tcPr>
            <w:tcW w:w="9062" w:type="dxa"/>
            <w:gridSpan w:val="2"/>
            <w:shd w:val="clear" w:color="auto" w:fill="000000" w:themeFill="text1"/>
          </w:tcPr>
          <w:p w14:paraId="77A35CF1" w14:textId="77777777" w:rsidR="00E35427" w:rsidRDefault="00E35427" w:rsidP="0005771F">
            <w:pPr>
              <w:autoSpaceDE w:val="0"/>
              <w:autoSpaceDN w:val="0"/>
              <w:adjustRightInd w:val="0"/>
              <w:rPr>
                <w:rFonts w:ascii="Arial" w:hAnsi="Arial" w:cs="Arial"/>
                <w:b/>
                <w:sz w:val="18"/>
                <w:szCs w:val="18"/>
              </w:rPr>
            </w:pPr>
            <w:r w:rsidRPr="004D29D2">
              <w:rPr>
                <w:rFonts w:ascii="Arial" w:hAnsi="Arial" w:cs="Arial"/>
                <w:b/>
                <w:sz w:val="18"/>
                <w:szCs w:val="18"/>
              </w:rPr>
              <w:t xml:space="preserve">Deel 1 </w:t>
            </w:r>
            <w:r>
              <w:rPr>
                <w:rFonts w:ascii="Arial" w:hAnsi="Arial" w:cs="Arial"/>
                <w:b/>
                <w:sz w:val="18"/>
                <w:szCs w:val="18"/>
              </w:rPr>
              <w:t>T</w:t>
            </w:r>
            <w:r w:rsidRPr="004D29D2">
              <w:rPr>
                <w:rFonts w:ascii="Arial" w:hAnsi="Arial" w:cs="Arial"/>
                <w:b/>
                <w:sz w:val="18"/>
                <w:szCs w:val="18"/>
              </w:rPr>
              <w:t>oepassingsgebied</w:t>
            </w:r>
          </w:p>
          <w:p w14:paraId="1F868EA6" w14:textId="02F0FAFA" w:rsidR="00E35427" w:rsidRPr="004D29D2" w:rsidRDefault="00E35427" w:rsidP="0005771F">
            <w:pPr>
              <w:autoSpaceDE w:val="0"/>
              <w:autoSpaceDN w:val="0"/>
              <w:adjustRightInd w:val="0"/>
              <w:rPr>
                <w:rFonts w:ascii="Arial" w:hAnsi="Arial" w:cs="Arial"/>
                <w:b/>
                <w:sz w:val="18"/>
                <w:szCs w:val="18"/>
              </w:rPr>
            </w:pPr>
            <w:r>
              <w:rPr>
                <w:rFonts w:ascii="Arial" w:hAnsi="Arial" w:cs="Arial"/>
                <w:b/>
                <w:sz w:val="18"/>
                <w:szCs w:val="18"/>
              </w:rPr>
              <w:t xml:space="preserve">Vermeld welke kerncompetenties met dit formulier aangetoond worden </w:t>
            </w:r>
          </w:p>
        </w:tc>
      </w:tr>
      <w:tr w:rsidR="0079660D" w:rsidRPr="00AF1A01" w14:paraId="28E55CB1" w14:textId="77777777" w:rsidTr="00DB6DF5">
        <w:trPr>
          <w:trHeight w:val="378"/>
        </w:trPr>
        <w:tc>
          <w:tcPr>
            <w:tcW w:w="4532" w:type="dxa"/>
          </w:tcPr>
          <w:p w14:paraId="64DD89B1" w14:textId="5F468C79" w:rsidR="00CA1B1D" w:rsidRPr="00AF1A01" w:rsidRDefault="00992B44" w:rsidP="0005771F">
            <w:pPr>
              <w:autoSpaceDE w:val="0"/>
              <w:autoSpaceDN w:val="0"/>
              <w:adjustRightInd w:val="0"/>
              <w:rPr>
                <w:rFonts w:ascii="Arial" w:hAnsi="Arial" w:cs="Arial"/>
                <w:bCs/>
                <w:sz w:val="18"/>
                <w:szCs w:val="18"/>
              </w:rPr>
            </w:pPr>
            <w:r w:rsidRPr="00AF1A01">
              <w:rPr>
                <w:rFonts w:ascii="Arial" w:hAnsi="Arial" w:cs="Arial"/>
                <w:bCs/>
                <w:sz w:val="18"/>
                <w:szCs w:val="18"/>
              </w:rPr>
              <w:t xml:space="preserve">Naam </w:t>
            </w:r>
            <w:r w:rsidR="00D9679F">
              <w:rPr>
                <w:rFonts w:ascii="Arial" w:hAnsi="Arial" w:cs="Arial"/>
                <w:bCs/>
                <w:sz w:val="18"/>
                <w:szCs w:val="18"/>
              </w:rPr>
              <w:t>inschrijver</w:t>
            </w:r>
            <w:r w:rsidR="00A45DCE">
              <w:rPr>
                <w:rFonts w:ascii="Arial" w:hAnsi="Arial" w:cs="Arial"/>
                <w:bCs/>
                <w:sz w:val="18"/>
                <w:szCs w:val="18"/>
              </w:rPr>
              <w:t>:</w:t>
            </w:r>
          </w:p>
          <w:p w14:paraId="344FDB3E" w14:textId="0FD120A1" w:rsidR="00613EF3" w:rsidRPr="00AF1A01" w:rsidRDefault="00613EF3" w:rsidP="0005771F">
            <w:pPr>
              <w:autoSpaceDE w:val="0"/>
              <w:autoSpaceDN w:val="0"/>
              <w:adjustRightInd w:val="0"/>
              <w:rPr>
                <w:rFonts w:ascii="Arial" w:hAnsi="Arial" w:cs="Arial"/>
                <w:bCs/>
                <w:sz w:val="18"/>
                <w:szCs w:val="18"/>
              </w:rPr>
            </w:pPr>
          </w:p>
        </w:tc>
        <w:tc>
          <w:tcPr>
            <w:tcW w:w="4530" w:type="dxa"/>
          </w:tcPr>
          <w:p w14:paraId="29869DF1" w14:textId="77777777" w:rsidR="00965E9D" w:rsidRDefault="00965E9D" w:rsidP="0005771F">
            <w:pPr>
              <w:autoSpaceDE w:val="0"/>
              <w:autoSpaceDN w:val="0"/>
              <w:adjustRightInd w:val="0"/>
              <w:rPr>
                <w:rFonts w:ascii="Arial" w:hAnsi="Arial" w:cs="Arial"/>
                <w:bCs/>
                <w:sz w:val="18"/>
                <w:szCs w:val="18"/>
              </w:rPr>
            </w:pPr>
          </w:p>
          <w:p w14:paraId="769ABA2E" w14:textId="29F257CC" w:rsidR="00965E9D" w:rsidRPr="00AF1A01" w:rsidRDefault="00965E9D" w:rsidP="0005771F">
            <w:pPr>
              <w:autoSpaceDE w:val="0"/>
              <w:autoSpaceDN w:val="0"/>
              <w:adjustRightInd w:val="0"/>
              <w:rPr>
                <w:rFonts w:ascii="Arial" w:hAnsi="Arial" w:cs="Arial"/>
                <w:bCs/>
                <w:sz w:val="18"/>
                <w:szCs w:val="18"/>
              </w:rPr>
            </w:pPr>
          </w:p>
        </w:tc>
      </w:tr>
      <w:tr w:rsidR="00DC5CE0" w:rsidRPr="00AF1A01" w14:paraId="5B0BBB25" w14:textId="77777777" w:rsidTr="00DB6DF5">
        <w:trPr>
          <w:trHeight w:val="412"/>
        </w:trPr>
        <w:tc>
          <w:tcPr>
            <w:tcW w:w="4532" w:type="dxa"/>
          </w:tcPr>
          <w:p w14:paraId="5E2FA087" w14:textId="3E33D6E7" w:rsidR="00DC5CE0" w:rsidRPr="00AF1A01" w:rsidRDefault="00FB6DE6" w:rsidP="004D1272">
            <w:pPr>
              <w:autoSpaceDE w:val="0"/>
              <w:autoSpaceDN w:val="0"/>
              <w:adjustRightInd w:val="0"/>
              <w:rPr>
                <w:rFonts w:ascii="Arial" w:hAnsi="Arial" w:cs="Arial"/>
                <w:bCs/>
                <w:sz w:val="18"/>
                <w:szCs w:val="18"/>
              </w:rPr>
            </w:pPr>
            <w:r w:rsidRPr="00FB6DE6">
              <w:rPr>
                <w:rFonts w:ascii="Arial" w:hAnsi="Arial" w:cs="Arial"/>
                <w:bCs/>
                <w:sz w:val="18"/>
                <w:szCs w:val="18"/>
              </w:rPr>
              <w:t>Met deze referentie toont inschrijver aan dat hij  beschikt over:</w:t>
            </w:r>
            <w:r w:rsidRPr="00FB6DE6">
              <w:rPr>
                <w:rFonts w:ascii="Arial" w:hAnsi="Arial" w:cs="Arial"/>
                <w:bCs/>
                <w:sz w:val="18"/>
                <w:szCs w:val="18"/>
              </w:rPr>
              <w:tab/>
            </w:r>
          </w:p>
        </w:tc>
        <w:tc>
          <w:tcPr>
            <w:tcW w:w="4530" w:type="dxa"/>
          </w:tcPr>
          <w:p w14:paraId="073B7C83" w14:textId="424CB96B" w:rsidR="004D29D2" w:rsidRDefault="005909EA" w:rsidP="004D29D2">
            <w:pPr>
              <w:autoSpaceDE w:val="0"/>
              <w:autoSpaceDN w:val="0"/>
              <w:adjustRightInd w:val="0"/>
              <w:rPr>
                <w:rFonts w:ascii="Arial" w:hAnsi="Arial" w:cs="Arial"/>
                <w:bCs/>
                <w:sz w:val="18"/>
                <w:szCs w:val="18"/>
              </w:rPr>
            </w:pPr>
            <w:sdt>
              <w:sdtPr>
                <w:rPr>
                  <w:rFonts w:ascii="Arial" w:hAnsi="Arial" w:cs="Arial"/>
                  <w:bCs/>
                  <w:sz w:val="24"/>
                  <w:szCs w:val="24"/>
                </w:rPr>
                <w:id w:val="458994349"/>
                <w14:checkbox>
                  <w14:checked w14:val="0"/>
                  <w14:checkedState w14:val="2612" w14:font="MS Gothic"/>
                  <w14:uncheckedState w14:val="2610" w14:font="MS Gothic"/>
                </w14:checkbox>
              </w:sdtPr>
              <w:sdtEndPr/>
              <w:sdtContent>
                <w:r w:rsidR="006E5313" w:rsidRPr="006E5313">
                  <w:rPr>
                    <w:rFonts w:ascii="MS Gothic" w:eastAsia="MS Gothic" w:hAnsi="MS Gothic" w:cs="Arial" w:hint="eastAsia"/>
                    <w:bCs/>
                    <w:sz w:val="24"/>
                    <w:szCs w:val="24"/>
                  </w:rPr>
                  <w:t>☐</w:t>
                </w:r>
              </w:sdtContent>
            </w:sdt>
            <w:r w:rsidR="006E5313">
              <w:rPr>
                <w:rFonts w:ascii="Arial" w:hAnsi="Arial" w:cs="Arial"/>
                <w:bCs/>
                <w:sz w:val="18"/>
                <w:szCs w:val="18"/>
              </w:rPr>
              <w:t xml:space="preserve"> </w:t>
            </w:r>
            <w:r w:rsidR="004D29D2">
              <w:rPr>
                <w:rFonts w:ascii="Arial" w:hAnsi="Arial" w:cs="Arial"/>
                <w:bCs/>
                <w:sz w:val="18"/>
                <w:szCs w:val="18"/>
              </w:rPr>
              <w:t>Kerncompetentie 1</w:t>
            </w:r>
          </w:p>
          <w:p w14:paraId="102462CB" w14:textId="751F9691" w:rsidR="004D29D2" w:rsidRDefault="005909EA" w:rsidP="004D29D2">
            <w:pPr>
              <w:autoSpaceDE w:val="0"/>
              <w:autoSpaceDN w:val="0"/>
              <w:adjustRightInd w:val="0"/>
              <w:rPr>
                <w:rFonts w:ascii="Arial" w:hAnsi="Arial" w:cs="Arial"/>
                <w:bCs/>
                <w:sz w:val="18"/>
                <w:szCs w:val="18"/>
              </w:rPr>
            </w:pPr>
            <w:sdt>
              <w:sdtPr>
                <w:rPr>
                  <w:rFonts w:ascii="Arial" w:hAnsi="Arial" w:cs="Arial"/>
                  <w:bCs/>
                  <w:sz w:val="24"/>
                  <w:szCs w:val="24"/>
                </w:rPr>
                <w:id w:val="543716151"/>
                <w14:checkbox>
                  <w14:checked w14:val="0"/>
                  <w14:checkedState w14:val="2612" w14:font="MS Gothic"/>
                  <w14:uncheckedState w14:val="2610" w14:font="MS Gothic"/>
                </w14:checkbox>
              </w:sdtPr>
              <w:sdtEndPr/>
              <w:sdtContent>
                <w:r w:rsidR="006E5313">
                  <w:rPr>
                    <w:rFonts w:ascii="MS Gothic" w:eastAsia="MS Gothic" w:hAnsi="MS Gothic" w:cs="Arial" w:hint="eastAsia"/>
                    <w:bCs/>
                    <w:sz w:val="24"/>
                    <w:szCs w:val="24"/>
                  </w:rPr>
                  <w:t>☐</w:t>
                </w:r>
              </w:sdtContent>
            </w:sdt>
            <w:r w:rsidR="006E5313" w:rsidRPr="006E5313">
              <w:rPr>
                <w:rFonts w:ascii="Arial" w:hAnsi="Arial" w:cs="Arial"/>
                <w:bCs/>
                <w:sz w:val="24"/>
                <w:szCs w:val="24"/>
              </w:rPr>
              <w:t xml:space="preserve"> </w:t>
            </w:r>
            <w:r w:rsidR="004D29D2">
              <w:rPr>
                <w:rFonts w:ascii="Arial" w:hAnsi="Arial" w:cs="Arial"/>
                <w:bCs/>
                <w:sz w:val="18"/>
                <w:szCs w:val="18"/>
              </w:rPr>
              <w:t>Kerncompetentie 2</w:t>
            </w:r>
          </w:p>
          <w:p w14:paraId="642E309C" w14:textId="44BE18E8" w:rsidR="00DC5CE0" w:rsidRPr="00AF1A01" w:rsidRDefault="00DC5CE0" w:rsidP="0005771F">
            <w:pPr>
              <w:autoSpaceDE w:val="0"/>
              <w:autoSpaceDN w:val="0"/>
              <w:adjustRightInd w:val="0"/>
              <w:rPr>
                <w:rFonts w:ascii="Arial" w:hAnsi="Arial" w:cs="Arial"/>
                <w:bCs/>
                <w:sz w:val="18"/>
                <w:szCs w:val="18"/>
              </w:rPr>
            </w:pPr>
          </w:p>
        </w:tc>
      </w:tr>
      <w:tr w:rsidR="00EA7D8B" w:rsidRPr="00565F3B" w14:paraId="5DD9D434" w14:textId="77777777">
        <w:trPr>
          <w:trHeight w:val="412"/>
        </w:trPr>
        <w:tc>
          <w:tcPr>
            <w:tcW w:w="9062" w:type="dxa"/>
            <w:gridSpan w:val="2"/>
            <w:shd w:val="clear" w:color="auto" w:fill="000000" w:themeFill="text1"/>
          </w:tcPr>
          <w:p w14:paraId="7FFB6779" w14:textId="77777777" w:rsidR="00EA7D8B" w:rsidRDefault="00EA7D8B" w:rsidP="00EA7D8B">
            <w:pPr>
              <w:autoSpaceDE w:val="0"/>
              <w:autoSpaceDN w:val="0"/>
              <w:adjustRightInd w:val="0"/>
              <w:rPr>
                <w:rFonts w:ascii="Arial" w:hAnsi="Arial" w:cs="Arial"/>
                <w:b/>
                <w:sz w:val="18"/>
                <w:szCs w:val="18"/>
              </w:rPr>
            </w:pPr>
            <w:r w:rsidRPr="00565F3B">
              <w:rPr>
                <w:rFonts w:ascii="Arial" w:hAnsi="Arial" w:cs="Arial"/>
                <w:b/>
                <w:sz w:val="18"/>
                <w:szCs w:val="18"/>
              </w:rPr>
              <w:t>Deel 2 Gegevens referentieproject</w:t>
            </w:r>
          </w:p>
          <w:p w14:paraId="44ADE292" w14:textId="311F05F7" w:rsidR="00EA7D8B" w:rsidRPr="00565F3B" w:rsidRDefault="00EA7D8B" w:rsidP="00EA7D8B">
            <w:pPr>
              <w:autoSpaceDE w:val="0"/>
              <w:autoSpaceDN w:val="0"/>
              <w:adjustRightInd w:val="0"/>
              <w:rPr>
                <w:rFonts w:ascii="Arial" w:hAnsi="Arial" w:cs="Arial"/>
                <w:b/>
                <w:sz w:val="18"/>
                <w:szCs w:val="18"/>
              </w:rPr>
            </w:pPr>
            <w:r>
              <w:rPr>
                <w:rFonts w:ascii="Arial" w:hAnsi="Arial" w:cs="Arial"/>
                <w:b/>
                <w:sz w:val="18"/>
                <w:szCs w:val="18"/>
              </w:rPr>
              <w:t>Geef de relevante gegevens van het referentieproject op</w:t>
            </w:r>
            <w:r w:rsidR="00FC1130">
              <w:rPr>
                <w:rFonts w:ascii="Arial" w:hAnsi="Arial" w:cs="Arial"/>
                <w:b/>
                <w:sz w:val="18"/>
                <w:szCs w:val="18"/>
              </w:rPr>
              <w:t xml:space="preserve"> zodat de referentie geverifieerd kan worden</w:t>
            </w:r>
          </w:p>
        </w:tc>
      </w:tr>
      <w:tr w:rsidR="00E07382" w:rsidRPr="00AF1A01" w14:paraId="737F7D35" w14:textId="77777777" w:rsidTr="00DB6DF5">
        <w:trPr>
          <w:trHeight w:val="412"/>
        </w:trPr>
        <w:tc>
          <w:tcPr>
            <w:tcW w:w="4532" w:type="dxa"/>
          </w:tcPr>
          <w:p w14:paraId="375C555C" w14:textId="37C7B0D5" w:rsidR="009E640F" w:rsidRPr="00AF1A01" w:rsidRDefault="009E640F" w:rsidP="0005771F">
            <w:pPr>
              <w:autoSpaceDE w:val="0"/>
              <w:autoSpaceDN w:val="0"/>
              <w:adjustRightInd w:val="0"/>
              <w:rPr>
                <w:rFonts w:ascii="Arial" w:hAnsi="Arial" w:cs="Arial"/>
                <w:bCs/>
                <w:sz w:val="18"/>
                <w:szCs w:val="18"/>
              </w:rPr>
            </w:pPr>
            <w:r w:rsidRPr="00AF1A01">
              <w:rPr>
                <w:rFonts w:ascii="Arial" w:hAnsi="Arial" w:cs="Arial"/>
                <w:bCs/>
                <w:sz w:val="18"/>
                <w:szCs w:val="18"/>
              </w:rPr>
              <w:t>Naam van de refer</w:t>
            </w:r>
            <w:r w:rsidR="00ED5CB8" w:rsidRPr="00AF1A01">
              <w:rPr>
                <w:rFonts w:ascii="Arial" w:hAnsi="Arial" w:cs="Arial"/>
                <w:bCs/>
                <w:sz w:val="18"/>
                <w:szCs w:val="18"/>
              </w:rPr>
              <w:t>e</w:t>
            </w:r>
            <w:r w:rsidRPr="00AF1A01">
              <w:rPr>
                <w:rFonts w:ascii="Arial" w:hAnsi="Arial" w:cs="Arial"/>
                <w:bCs/>
                <w:sz w:val="18"/>
                <w:szCs w:val="18"/>
              </w:rPr>
              <w:t>ntieopdrach</w:t>
            </w:r>
            <w:r w:rsidR="00613EF3" w:rsidRPr="00AF1A01">
              <w:rPr>
                <w:rFonts w:ascii="Arial" w:hAnsi="Arial" w:cs="Arial"/>
                <w:bCs/>
                <w:sz w:val="18"/>
                <w:szCs w:val="18"/>
              </w:rPr>
              <w:t>t</w:t>
            </w:r>
            <w:r w:rsidR="00A45DCE">
              <w:rPr>
                <w:rFonts w:ascii="Arial" w:hAnsi="Arial" w:cs="Arial"/>
                <w:bCs/>
                <w:sz w:val="18"/>
                <w:szCs w:val="18"/>
              </w:rPr>
              <w:t>:</w:t>
            </w:r>
          </w:p>
          <w:p w14:paraId="5266F71B" w14:textId="3621523A" w:rsidR="00613EF3" w:rsidRPr="00AF1A01" w:rsidRDefault="00613EF3" w:rsidP="0005771F">
            <w:pPr>
              <w:autoSpaceDE w:val="0"/>
              <w:autoSpaceDN w:val="0"/>
              <w:adjustRightInd w:val="0"/>
              <w:rPr>
                <w:rFonts w:ascii="Arial" w:hAnsi="Arial" w:cs="Arial"/>
                <w:bCs/>
                <w:sz w:val="18"/>
                <w:szCs w:val="18"/>
              </w:rPr>
            </w:pPr>
          </w:p>
        </w:tc>
        <w:tc>
          <w:tcPr>
            <w:tcW w:w="4530" w:type="dxa"/>
          </w:tcPr>
          <w:p w14:paraId="5322A778" w14:textId="77777777" w:rsidR="009E640F" w:rsidRPr="00AF1A01" w:rsidRDefault="009E640F" w:rsidP="0005771F">
            <w:pPr>
              <w:autoSpaceDE w:val="0"/>
              <w:autoSpaceDN w:val="0"/>
              <w:adjustRightInd w:val="0"/>
              <w:rPr>
                <w:rFonts w:ascii="Arial" w:hAnsi="Arial" w:cs="Arial"/>
                <w:bCs/>
                <w:sz w:val="18"/>
                <w:szCs w:val="18"/>
              </w:rPr>
            </w:pPr>
          </w:p>
        </w:tc>
      </w:tr>
      <w:tr w:rsidR="00E07382" w:rsidRPr="00AF1A01" w14:paraId="69D65563" w14:textId="77777777" w:rsidTr="00DB6DF5">
        <w:tc>
          <w:tcPr>
            <w:tcW w:w="4532" w:type="dxa"/>
          </w:tcPr>
          <w:p w14:paraId="69D65560" w14:textId="276A015D" w:rsidR="0097511E" w:rsidRDefault="003D3EF7" w:rsidP="0005771F">
            <w:pPr>
              <w:autoSpaceDE w:val="0"/>
              <w:autoSpaceDN w:val="0"/>
              <w:adjustRightInd w:val="0"/>
              <w:rPr>
                <w:rFonts w:ascii="Arial" w:hAnsi="Arial" w:cs="Arial"/>
                <w:bCs/>
                <w:sz w:val="18"/>
                <w:szCs w:val="18"/>
              </w:rPr>
            </w:pPr>
            <w:r>
              <w:rPr>
                <w:rFonts w:ascii="Arial" w:hAnsi="Arial" w:cs="Arial"/>
                <w:bCs/>
                <w:sz w:val="18"/>
                <w:szCs w:val="18"/>
              </w:rPr>
              <w:t>O</w:t>
            </w:r>
            <w:r w:rsidR="00ED5CB8" w:rsidRPr="00AF1A01">
              <w:rPr>
                <w:rFonts w:ascii="Arial" w:hAnsi="Arial" w:cs="Arial"/>
                <w:bCs/>
                <w:sz w:val="18"/>
                <w:szCs w:val="18"/>
              </w:rPr>
              <w:t>pdrachtgever</w:t>
            </w:r>
            <w:r w:rsidR="0088225E">
              <w:rPr>
                <w:rFonts w:ascii="Arial" w:hAnsi="Arial" w:cs="Arial"/>
                <w:bCs/>
                <w:sz w:val="18"/>
                <w:szCs w:val="18"/>
              </w:rPr>
              <w:t>*</w:t>
            </w:r>
            <w:r w:rsidR="00D56250">
              <w:rPr>
                <w:rFonts w:ascii="Arial" w:hAnsi="Arial" w:cs="Arial"/>
                <w:bCs/>
                <w:sz w:val="18"/>
                <w:szCs w:val="18"/>
              </w:rPr>
              <w:t xml:space="preserve"> van het referentieproject</w:t>
            </w:r>
            <w:r w:rsidR="00A45DCE">
              <w:rPr>
                <w:rFonts w:ascii="Arial" w:hAnsi="Arial" w:cs="Arial"/>
                <w:bCs/>
                <w:sz w:val="18"/>
                <w:szCs w:val="18"/>
              </w:rPr>
              <w:t>:</w:t>
            </w:r>
          </w:p>
          <w:p w14:paraId="69D65561" w14:textId="723D6139" w:rsidR="0097511E" w:rsidRPr="00A45DCE" w:rsidRDefault="0088225E" w:rsidP="00A45DCE">
            <w:pPr>
              <w:widowControl/>
              <w:spacing w:line="240" w:lineRule="auto"/>
              <w:rPr>
                <w:rFonts w:ascii="Century Gothic" w:eastAsia="Calibri" w:hAnsi="Century Gothic"/>
                <w:i/>
                <w:iCs/>
                <w:snapToGrid/>
                <w:sz w:val="16"/>
                <w:szCs w:val="16"/>
                <w:lang w:eastAsia="en-US"/>
              </w:rPr>
            </w:pPr>
            <w:r>
              <w:rPr>
                <w:rFonts w:ascii="Century Gothic" w:eastAsia="Calibri" w:hAnsi="Century Gothic"/>
                <w:i/>
                <w:iCs/>
                <w:snapToGrid/>
                <w:sz w:val="16"/>
                <w:szCs w:val="16"/>
                <w:lang w:eastAsia="en-US"/>
              </w:rPr>
              <w:t>*</w:t>
            </w:r>
            <w:r w:rsidR="00C55EFD" w:rsidRPr="00C55EFD">
              <w:rPr>
                <w:rFonts w:ascii="Century Gothic" w:eastAsia="Calibri" w:hAnsi="Century Gothic"/>
                <w:i/>
                <w:iCs/>
                <w:snapToGrid/>
                <w:sz w:val="16"/>
                <w:szCs w:val="16"/>
                <w:lang w:eastAsia="en-US"/>
              </w:rPr>
              <w:t>Als inschrijver het referentieproject in onderaanneming heeft gedaan, moet hier de opdrachtgever van de hoofdaannemer worden ingevuld.</w:t>
            </w:r>
          </w:p>
        </w:tc>
        <w:tc>
          <w:tcPr>
            <w:tcW w:w="4530" w:type="dxa"/>
          </w:tcPr>
          <w:p w14:paraId="770C52AA" w14:textId="77777777" w:rsidR="0097511E" w:rsidRDefault="00D56250" w:rsidP="0005771F">
            <w:pPr>
              <w:autoSpaceDE w:val="0"/>
              <w:autoSpaceDN w:val="0"/>
              <w:adjustRightInd w:val="0"/>
              <w:rPr>
                <w:rFonts w:ascii="Arial" w:hAnsi="Arial" w:cs="Arial"/>
                <w:bCs/>
                <w:sz w:val="18"/>
                <w:szCs w:val="18"/>
              </w:rPr>
            </w:pPr>
            <w:r>
              <w:rPr>
                <w:rFonts w:ascii="Arial" w:hAnsi="Arial" w:cs="Arial"/>
                <w:bCs/>
                <w:sz w:val="18"/>
                <w:szCs w:val="18"/>
              </w:rPr>
              <w:t>Naam:</w:t>
            </w:r>
          </w:p>
          <w:p w14:paraId="6BF8336D" w14:textId="77777777" w:rsidR="00D56250" w:rsidRDefault="00FE5D99" w:rsidP="0005771F">
            <w:pPr>
              <w:autoSpaceDE w:val="0"/>
              <w:autoSpaceDN w:val="0"/>
              <w:adjustRightInd w:val="0"/>
              <w:rPr>
                <w:rFonts w:ascii="Arial" w:hAnsi="Arial" w:cs="Arial"/>
                <w:bCs/>
                <w:sz w:val="18"/>
                <w:szCs w:val="18"/>
              </w:rPr>
            </w:pPr>
            <w:r>
              <w:rPr>
                <w:rFonts w:ascii="Arial" w:hAnsi="Arial" w:cs="Arial"/>
                <w:bCs/>
                <w:sz w:val="18"/>
                <w:szCs w:val="18"/>
              </w:rPr>
              <w:t>Adres:</w:t>
            </w:r>
          </w:p>
          <w:p w14:paraId="69D65562" w14:textId="5AD3A3AC" w:rsidR="00FE5D99" w:rsidRPr="00AF1A01" w:rsidRDefault="00FE5D99" w:rsidP="0005771F">
            <w:pPr>
              <w:autoSpaceDE w:val="0"/>
              <w:autoSpaceDN w:val="0"/>
              <w:adjustRightInd w:val="0"/>
              <w:rPr>
                <w:rFonts w:ascii="Arial" w:hAnsi="Arial" w:cs="Arial"/>
                <w:bCs/>
                <w:sz w:val="18"/>
                <w:szCs w:val="18"/>
              </w:rPr>
            </w:pPr>
            <w:r>
              <w:rPr>
                <w:rFonts w:ascii="Arial" w:hAnsi="Arial" w:cs="Arial"/>
                <w:bCs/>
                <w:sz w:val="18"/>
                <w:szCs w:val="18"/>
              </w:rPr>
              <w:t>Plaats:</w:t>
            </w:r>
          </w:p>
        </w:tc>
      </w:tr>
      <w:tr w:rsidR="00FA04BC" w:rsidRPr="00AF1A01" w14:paraId="122FCB85" w14:textId="77777777" w:rsidTr="00DB6DF5">
        <w:trPr>
          <w:trHeight w:val="354"/>
        </w:trPr>
        <w:tc>
          <w:tcPr>
            <w:tcW w:w="4532" w:type="dxa"/>
          </w:tcPr>
          <w:p w14:paraId="14BE648A" w14:textId="7FA7CCE2" w:rsidR="00282C8D" w:rsidRPr="00AF1A01" w:rsidRDefault="00FE5D99" w:rsidP="0005771F">
            <w:pPr>
              <w:autoSpaceDE w:val="0"/>
              <w:autoSpaceDN w:val="0"/>
              <w:adjustRightInd w:val="0"/>
              <w:rPr>
                <w:rFonts w:ascii="Arial" w:hAnsi="Arial" w:cs="Arial"/>
                <w:bCs/>
                <w:sz w:val="18"/>
                <w:szCs w:val="18"/>
              </w:rPr>
            </w:pPr>
            <w:r>
              <w:rPr>
                <w:rFonts w:ascii="Arial" w:hAnsi="Arial" w:cs="Arial"/>
                <w:bCs/>
                <w:sz w:val="18"/>
                <w:szCs w:val="18"/>
              </w:rPr>
              <w:t>Contactgegevens van de contactpersoon bij referent</w:t>
            </w:r>
            <w:r w:rsidR="00C73625">
              <w:rPr>
                <w:rFonts w:ascii="Arial" w:hAnsi="Arial" w:cs="Arial"/>
                <w:bCs/>
                <w:sz w:val="18"/>
                <w:szCs w:val="18"/>
              </w:rPr>
              <w:t>:</w:t>
            </w:r>
          </w:p>
          <w:p w14:paraId="0D4D9047" w14:textId="0A87BF31" w:rsidR="00613EF3" w:rsidRPr="00AF1A01" w:rsidRDefault="00613EF3" w:rsidP="0005771F">
            <w:pPr>
              <w:autoSpaceDE w:val="0"/>
              <w:autoSpaceDN w:val="0"/>
              <w:adjustRightInd w:val="0"/>
              <w:rPr>
                <w:rFonts w:ascii="Arial" w:hAnsi="Arial" w:cs="Arial"/>
                <w:bCs/>
                <w:sz w:val="18"/>
                <w:szCs w:val="18"/>
              </w:rPr>
            </w:pPr>
          </w:p>
        </w:tc>
        <w:tc>
          <w:tcPr>
            <w:tcW w:w="4530" w:type="dxa"/>
          </w:tcPr>
          <w:p w14:paraId="27E75049" w14:textId="77777777" w:rsidR="002A59BB" w:rsidRPr="002A59BB" w:rsidRDefault="002A59BB" w:rsidP="002A59BB">
            <w:pPr>
              <w:autoSpaceDE w:val="0"/>
              <w:autoSpaceDN w:val="0"/>
              <w:adjustRightInd w:val="0"/>
              <w:rPr>
                <w:rFonts w:ascii="Arial" w:hAnsi="Arial" w:cs="Arial"/>
                <w:bCs/>
                <w:sz w:val="18"/>
                <w:szCs w:val="18"/>
              </w:rPr>
            </w:pPr>
            <w:r w:rsidRPr="002A59BB">
              <w:rPr>
                <w:rFonts w:ascii="Arial" w:hAnsi="Arial" w:cs="Arial"/>
                <w:bCs/>
                <w:sz w:val="18"/>
                <w:szCs w:val="18"/>
              </w:rPr>
              <w:t>Naam:</w:t>
            </w:r>
          </w:p>
          <w:p w14:paraId="6FFFCC45" w14:textId="77777777" w:rsidR="002A59BB" w:rsidRPr="002A59BB" w:rsidRDefault="002A59BB" w:rsidP="002A59BB">
            <w:pPr>
              <w:autoSpaceDE w:val="0"/>
              <w:autoSpaceDN w:val="0"/>
              <w:adjustRightInd w:val="0"/>
              <w:rPr>
                <w:rFonts w:ascii="Arial" w:hAnsi="Arial" w:cs="Arial"/>
                <w:bCs/>
                <w:sz w:val="18"/>
                <w:szCs w:val="18"/>
              </w:rPr>
            </w:pPr>
            <w:r w:rsidRPr="002A59BB">
              <w:rPr>
                <w:rFonts w:ascii="Arial" w:hAnsi="Arial" w:cs="Arial"/>
                <w:bCs/>
                <w:sz w:val="18"/>
                <w:szCs w:val="18"/>
              </w:rPr>
              <w:t xml:space="preserve">Functie: </w:t>
            </w:r>
          </w:p>
          <w:p w14:paraId="434C6568" w14:textId="77777777" w:rsidR="002A59BB" w:rsidRPr="002A59BB" w:rsidRDefault="002A59BB" w:rsidP="002A59BB">
            <w:pPr>
              <w:autoSpaceDE w:val="0"/>
              <w:autoSpaceDN w:val="0"/>
              <w:adjustRightInd w:val="0"/>
              <w:rPr>
                <w:rFonts w:ascii="Arial" w:hAnsi="Arial" w:cs="Arial"/>
                <w:bCs/>
                <w:sz w:val="18"/>
                <w:szCs w:val="18"/>
              </w:rPr>
            </w:pPr>
            <w:r w:rsidRPr="002A59BB">
              <w:rPr>
                <w:rFonts w:ascii="Arial" w:hAnsi="Arial" w:cs="Arial"/>
                <w:bCs/>
                <w:sz w:val="18"/>
                <w:szCs w:val="18"/>
              </w:rPr>
              <w:t>Telefoonnummer:</w:t>
            </w:r>
          </w:p>
          <w:p w14:paraId="09A4D1EF" w14:textId="77777777" w:rsidR="00282C8D" w:rsidRDefault="002A59BB" w:rsidP="002A59BB">
            <w:pPr>
              <w:autoSpaceDE w:val="0"/>
              <w:autoSpaceDN w:val="0"/>
              <w:adjustRightInd w:val="0"/>
              <w:rPr>
                <w:rFonts w:ascii="Arial" w:hAnsi="Arial" w:cs="Arial"/>
                <w:bCs/>
                <w:sz w:val="18"/>
                <w:szCs w:val="18"/>
              </w:rPr>
            </w:pPr>
            <w:r w:rsidRPr="004E0F1D">
              <w:rPr>
                <w:rFonts w:ascii="Arial" w:hAnsi="Arial" w:cs="Arial"/>
                <w:bCs/>
                <w:sz w:val="18"/>
                <w:szCs w:val="18"/>
              </w:rPr>
              <w:t>E-mailadres:</w:t>
            </w:r>
          </w:p>
          <w:p w14:paraId="73A4BE92" w14:textId="64DB27D0" w:rsidR="004641FE" w:rsidRPr="00AF1A01" w:rsidRDefault="004641FE" w:rsidP="002A59BB">
            <w:pPr>
              <w:autoSpaceDE w:val="0"/>
              <w:autoSpaceDN w:val="0"/>
              <w:adjustRightInd w:val="0"/>
              <w:rPr>
                <w:rFonts w:ascii="Arial" w:hAnsi="Arial" w:cs="Arial"/>
                <w:bCs/>
                <w:sz w:val="18"/>
                <w:szCs w:val="18"/>
              </w:rPr>
            </w:pPr>
          </w:p>
        </w:tc>
      </w:tr>
      <w:tr w:rsidR="00B6105D" w:rsidRPr="00565F3B" w14:paraId="3101754D" w14:textId="77777777">
        <w:trPr>
          <w:trHeight w:val="354"/>
        </w:trPr>
        <w:tc>
          <w:tcPr>
            <w:tcW w:w="9062" w:type="dxa"/>
            <w:gridSpan w:val="2"/>
            <w:tcBorders>
              <w:top w:val="single" w:sz="4" w:space="0" w:color="000000"/>
              <w:left w:val="single" w:sz="4" w:space="0" w:color="000000"/>
              <w:bottom w:val="single" w:sz="4" w:space="0" w:color="000000"/>
              <w:right w:val="single" w:sz="4" w:space="0" w:color="000000"/>
            </w:tcBorders>
            <w:shd w:val="clear" w:color="auto" w:fill="000000" w:themeFill="text1"/>
          </w:tcPr>
          <w:p w14:paraId="4E8CEA0A" w14:textId="77777777" w:rsidR="00B6105D" w:rsidRDefault="00B6105D">
            <w:pPr>
              <w:autoSpaceDE w:val="0"/>
              <w:autoSpaceDN w:val="0"/>
              <w:adjustRightInd w:val="0"/>
              <w:rPr>
                <w:rFonts w:ascii="Arial" w:hAnsi="Arial" w:cs="Arial"/>
                <w:b/>
                <w:sz w:val="18"/>
                <w:szCs w:val="18"/>
              </w:rPr>
            </w:pPr>
            <w:bookmarkStart w:id="1" w:name="_Hlk146637348"/>
            <w:r w:rsidRPr="00565F3B">
              <w:rPr>
                <w:rFonts w:ascii="Arial" w:hAnsi="Arial" w:cs="Arial"/>
                <w:b/>
                <w:sz w:val="18"/>
                <w:szCs w:val="18"/>
              </w:rPr>
              <w:t>Deel 3 Omschrijving referentieproject</w:t>
            </w:r>
          </w:p>
          <w:p w14:paraId="32B35535" w14:textId="07780DED" w:rsidR="00B01ECE" w:rsidRPr="00B01ECE" w:rsidRDefault="00B6105D" w:rsidP="00B01ECE">
            <w:pPr>
              <w:autoSpaceDE w:val="0"/>
              <w:autoSpaceDN w:val="0"/>
              <w:adjustRightInd w:val="0"/>
              <w:rPr>
                <w:rFonts w:ascii="Arial" w:hAnsi="Arial" w:cs="Arial"/>
                <w:b/>
                <w:sz w:val="18"/>
                <w:szCs w:val="18"/>
              </w:rPr>
            </w:pPr>
            <w:r>
              <w:rPr>
                <w:rFonts w:ascii="Arial" w:hAnsi="Arial" w:cs="Arial"/>
                <w:b/>
                <w:sz w:val="18"/>
                <w:szCs w:val="18"/>
              </w:rPr>
              <w:t xml:space="preserve">Toon </w:t>
            </w:r>
            <w:r w:rsidR="003F14B6">
              <w:rPr>
                <w:rFonts w:ascii="Arial" w:hAnsi="Arial" w:cs="Arial"/>
                <w:b/>
                <w:sz w:val="18"/>
                <w:szCs w:val="18"/>
              </w:rPr>
              <w:t xml:space="preserve">per kerncompetentie </w:t>
            </w:r>
            <w:r w:rsidR="0002224C">
              <w:rPr>
                <w:rFonts w:ascii="Arial" w:hAnsi="Arial" w:cs="Arial"/>
                <w:b/>
                <w:sz w:val="18"/>
                <w:szCs w:val="18"/>
              </w:rPr>
              <w:t>aan dat</w:t>
            </w:r>
            <w:r w:rsidR="007621A5">
              <w:rPr>
                <w:rFonts w:ascii="Arial" w:hAnsi="Arial" w:cs="Arial"/>
                <w:b/>
                <w:sz w:val="18"/>
                <w:szCs w:val="18"/>
              </w:rPr>
              <w:t xml:space="preserve"> met het referentieproject</w:t>
            </w:r>
            <w:r w:rsidR="003F14B6">
              <w:rPr>
                <w:rFonts w:ascii="Arial" w:hAnsi="Arial" w:cs="Arial"/>
                <w:b/>
                <w:sz w:val="18"/>
                <w:szCs w:val="18"/>
              </w:rPr>
              <w:t xml:space="preserve"> </w:t>
            </w:r>
            <w:r>
              <w:rPr>
                <w:rFonts w:ascii="Arial" w:hAnsi="Arial" w:cs="Arial"/>
                <w:b/>
                <w:sz w:val="18"/>
                <w:szCs w:val="18"/>
              </w:rPr>
              <w:t xml:space="preserve">aan de </w:t>
            </w:r>
            <w:r w:rsidR="00CE3FF3">
              <w:rPr>
                <w:rFonts w:ascii="Arial" w:hAnsi="Arial" w:cs="Arial"/>
                <w:b/>
                <w:sz w:val="18"/>
                <w:szCs w:val="18"/>
              </w:rPr>
              <w:t>opgegeven kerncompetenties wordt voldaan.</w:t>
            </w:r>
            <w:r w:rsidR="00BE322A">
              <w:rPr>
                <w:rFonts w:ascii="Arial" w:hAnsi="Arial" w:cs="Arial"/>
                <w:b/>
                <w:sz w:val="18"/>
                <w:szCs w:val="18"/>
              </w:rPr>
              <w:t xml:space="preserve"> </w:t>
            </w:r>
            <w:r w:rsidR="00B83BDF">
              <w:rPr>
                <w:rFonts w:ascii="Arial" w:hAnsi="Arial" w:cs="Arial"/>
                <w:b/>
                <w:sz w:val="18"/>
                <w:szCs w:val="18"/>
              </w:rPr>
              <w:t>De refer</w:t>
            </w:r>
            <w:r w:rsidR="00964F9D">
              <w:rPr>
                <w:rFonts w:ascii="Arial" w:hAnsi="Arial" w:cs="Arial"/>
                <w:b/>
                <w:sz w:val="18"/>
                <w:szCs w:val="18"/>
              </w:rPr>
              <w:t>entieperiode is</w:t>
            </w:r>
            <w:r w:rsidR="005207A1">
              <w:rPr>
                <w:rFonts w:ascii="Arial" w:hAnsi="Arial" w:cs="Arial"/>
                <w:b/>
                <w:sz w:val="18"/>
                <w:szCs w:val="18"/>
              </w:rPr>
              <w:t xml:space="preserve"> t</w:t>
            </w:r>
            <w:r w:rsidR="00B01ECE" w:rsidRPr="00B01ECE">
              <w:rPr>
                <w:rFonts w:ascii="Arial" w:hAnsi="Arial" w:cs="Arial"/>
                <w:b/>
                <w:sz w:val="18"/>
                <w:szCs w:val="18"/>
              </w:rPr>
              <w:t xml:space="preserve">ussen </w:t>
            </w:r>
            <w:r w:rsidR="00C4174D">
              <w:rPr>
                <w:rFonts w:ascii="Arial" w:hAnsi="Arial" w:cs="Arial"/>
                <w:b/>
                <w:sz w:val="18"/>
                <w:szCs w:val="18"/>
              </w:rPr>
              <w:t>5</w:t>
            </w:r>
            <w:r w:rsidR="00B01ECE" w:rsidRPr="00B01ECE">
              <w:rPr>
                <w:rFonts w:ascii="Arial" w:hAnsi="Arial" w:cs="Arial"/>
                <w:b/>
                <w:sz w:val="18"/>
                <w:szCs w:val="18"/>
              </w:rPr>
              <w:t xml:space="preserve"> </w:t>
            </w:r>
            <w:r w:rsidR="00C4174D">
              <w:rPr>
                <w:rFonts w:ascii="Arial" w:hAnsi="Arial" w:cs="Arial"/>
                <w:b/>
                <w:sz w:val="18"/>
                <w:szCs w:val="18"/>
              </w:rPr>
              <w:t>maart 2021</w:t>
            </w:r>
            <w:r w:rsidR="00B01ECE" w:rsidRPr="00B01ECE">
              <w:rPr>
                <w:rFonts w:ascii="Arial" w:hAnsi="Arial" w:cs="Arial"/>
                <w:b/>
                <w:sz w:val="18"/>
                <w:szCs w:val="18"/>
              </w:rPr>
              <w:t xml:space="preserve"> en </w:t>
            </w:r>
            <w:r w:rsidR="00324D93">
              <w:rPr>
                <w:rFonts w:ascii="Arial" w:hAnsi="Arial" w:cs="Arial"/>
                <w:b/>
                <w:sz w:val="18"/>
                <w:szCs w:val="18"/>
              </w:rPr>
              <w:t>4 maart 2024.</w:t>
            </w:r>
          </w:p>
          <w:p w14:paraId="6070B70E" w14:textId="24D8A32E" w:rsidR="00B6105D" w:rsidRDefault="00BE322A">
            <w:pPr>
              <w:autoSpaceDE w:val="0"/>
              <w:autoSpaceDN w:val="0"/>
              <w:adjustRightInd w:val="0"/>
              <w:rPr>
                <w:rFonts w:ascii="Arial" w:hAnsi="Arial" w:cs="Arial"/>
                <w:b/>
                <w:sz w:val="18"/>
                <w:szCs w:val="18"/>
              </w:rPr>
            </w:pPr>
            <w:r>
              <w:rPr>
                <w:rFonts w:ascii="Arial" w:hAnsi="Arial" w:cs="Arial"/>
                <w:b/>
                <w:sz w:val="18"/>
                <w:szCs w:val="18"/>
              </w:rPr>
              <w:t>Maximaal 200 woorden</w:t>
            </w:r>
            <w:r w:rsidR="00532A40">
              <w:rPr>
                <w:rFonts w:ascii="Arial" w:hAnsi="Arial" w:cs="Arial"/>
                <w:b/>
                <w:sz w:val="18"/>
                <w:szCs w:val="18"/>
              </w:rPr>
              <w:t xml:space="preserve"> per kerncompetentie</w:t>
            </w:r>
            <w:r w:rsidR="00B83BDF">
              <w:rPr>
                <w:rFonts w:ascii="Arial" w:hAnsi="Arial" w:cs="Arial"/>
                <w:b/>
                <w:sz w:val="18"/>
                <w:szCs w:val="18"/>
              </w:rPr>
              <w:t>.</w:t>
            </w:r>
          </w:p>
          <w:p w14:paraId="07FA865E" w14:textId="77777777" w:rsidR="00B6105D" w:rsidRPr="00565F3B" w:rsidRDefault="00B6105D">
            <w:pPr>
              <w:autoSpaceDE w:val="0"/>
              <w:autoSpaceDN w:val="0"/>
              <w:adjustRightInd w:val="0"/>
              <w:rPr>
                <w:rFonts w:ascii="Arial" w:hAnsi="Arial" w:cs="Arial"/>
                <w:b/>
                <w:sz w:val="18"/>
                <w:szCs w:val="18"/>
              </w:rPr>
            </w:pPr>
          </w:p>
        </w:tc>
      </w:tr>
      <w:bookmarkEnd w:id="1"/>
      <w:tr w:rsidR="00BE322A" w:rsidRPr="00AF1A01" w14:paraId="47D9AEAE" w14:textId="77777777">
        <w:trPr>
          <w:trHeight w:val="416"/>
        </w:trPr>
        <w:tc>
          <w:tcPr>
            <w:tcW w:w="4532" w:type="dxa"/>
          </w:tcPr>
          <w:p w14:paraId="1FD4F89C" w14:textId="77777777" w:rsidR="00532A40" w:rsidRPr="00AF1A01" w:rsidRDefault="00532A40" w:rsidP="00532A40">
            <w:pPr>
              <w:autoSpaceDE w:val="0"/>
              <w:autoSpaceDN w:val="0"/>
              <w:adjustRightInd w:val="0"/>
              <w:rPr>
                <w:rFonts w:ascii="Arial" w:hAnsi="Arial" w:cs="Arial"/>
                <w:b/>
                <w:sz w:val="18"/>
                <w:szCs w:val="18"/>
              </w:rPr>
            </w:pPr>
            <w:r w:rsidRPr="00AF1A01">
              <w:rPr>
                <w:rFonts w:ascii="Arial" w:hAnsi="Arial" w:cs="Arial"/>
                <w:b/>
                <w:sz w:val="18"/>
                <w:szCs w:val="18"/>
              </w:rPr>
              <w:t>Kerncompetentie 1</w:t>
            </w:r>
          </w:p>
          <w:p w14:paraId="316EC3CE" w14:textId="72C6510A" w:rsidR="00BE322A" w:rsidRDefault="00AC2166" w:rsidP="00C21CB6">
            <w:pPr>
              <w:rPr>
                <w:rFonts w:ascii="Arial" w:hAnsi="Arial" w:cs="Arial"/>
                <w:bCs/>
                <w:sz w:val="18"/>
                <w:szCs w:val="18"/>
              </w:rPr>
            </w:pPr>
            <w:r w:rsidRPr="00AC2166">
              <w:rPr>
                <w:rFonts w:ascii="Arial" w:hAnsi="Arial" w:cs="Arial"/>
                <w:bCs/>
                <w:sz w:val="18"/>
                <w:szCs w:val="18"/>
              </w:rPr>
              <w:t xml:space="preserve">Het uitvoeren van één contract inzake het adviseren m.b.t. organische meststoffen en zaden t.b.v. sportvelden en de openbare ruimte met een overeengekomen opdrachtsom of een gefactureerd bedrag gelijk aan of groter dan € </w:t>
            </w:r>
            <w:r w:rsidR="005909EA">
              <w:rPr>
                <w:rFonts w:ascii="Arial" w:hAnsi="Arial" w:cs="Arial"/>
                <w:bCs/>
                <w:sz w:val="18"/>
                <w:szCs w:val="18"/>
              </w:rPr>
              <w:t>2</w:t>
            </w:r>
            <w:r w:rsidRPr="00AC2166">
              <w:rPr>
                <w:rFonts w:ascii="Arial" w:hAnsi="Arial" w:cs="Arial"/>
                <w:bCs/>
                <w:sz w:val="18"/>
                <w:szCs w:val="18"/>
              </w:rPr>
              <w:t>.000 per jaar.</w:t>
            </w:r>
          </w:p>
          <w:p w14:paraId="4E9F771F" w14:textId="762476B7" w:rsidR="00AC2166" w:rsidRPr="00AF1A01" w:rsidRDefault="00AC2166" w:rsidP="00C21CB6">
            <w:pPr>
              <w:rPr>
                <w:rFonts w:ascii="Arial" w:hAnsi="Arial" w:cs="Arial"/>
                <w:bCs/>
                <w:sz w:val="18"/>
                <w:szCs w:val="18"/>
              </w:rPr>
            </w:pPr>
          </w:p>
        </w:tc>
        <w:tc>
          <w:tcPr>
            <w:tcW w:w="4530" w:type="dxa"/>
            <w:tcBorders>
              <w:bottom w:val="single" w:sz="4" w:space="0" w:color="auto"/>
            </w:tcBorders>
          </w:tcPr>
          <w:p w14:paraId="3D5C57DA" w14:textId="77777777" w:rsidR="00BE322A" w:rsidRPr="00AF1A01" w:rsidRDefault="00BE322A" w:rsidP="00AF44D2">
            <w:pPr>
              <w:autoSpaceDE w:val="0"/>
              <w:autoSpaceDN w:val="0"/>
              <w:adjustRightInd w:val="0"/>
              <w:rPr>
                <w:rFonts w:ascii="Arial" w:hAnsi="Arial" w:cs="Arial"/>
                <w:bCs/>
                <w:sz w:val="18"/>
                <w:szCs w:val="18"/>
              </w:rPr>
            </w:pPr>
          </w:p>
          <w:p w14:paraId="1AA30A3C" w14:textId="77777777" w:rsidR="00BE322A" w:rsidRPr="00AF1A01" w:rsidRDefault="00BE322A" w:rsidP="00AF44D2">
            <w:pPr>
              <w:autoSpaceDE w:val="0"/>
              <w:autoSpaceDN w:val="0"/>
              <w:adjustRightInd w:val="0"/>
              <w:rPr>
                <w:rFonts w:ascii="Arial" w:hAnsi="Arial" w:cs="Arial"/>
                <w:bCs/>
                <w:sz w:val="18"/>
                <w:szCs w:val="18"/>
              </w:rPr>
            </w:pPr>
          </w:p>
          <w:p w14:paraId="7BCC5092" w14:textId="77777777" w:rsidR="00BE322A" w:rsidRPr="00AF1A01" w:rsidRDefault="00BE322A" w:rsidP="00AF44D2">
            <w:pPr>
              <w:autoSpaceDE w:val="0"/>
              <w:autoSpaceDN w:val="0"/>
              <w:adjustRightInd w:val="0"/>
              <w:rPr>
                <w:rFonts w:ascii="Arial" w:hAnsi="Arial" w:cs="Arial"/>
                <w:bCs/>
                <w:sz w:val="18"/>
                <w:szCs w:val="18"/>
              </w:rPr>
            </w:pPr>
          </w:p>
          <w:p w14:paraId="683BFAC1" w14:textId="77777777" w:rsidR="00BE322A" w:rsidRPr="00AF1A01" w:rsidRDefault="00BE322A" w:rsidP="00AF44D2">
            <w:pPr>
              <w:autoSpaceDE w:val="0"/>
              <w:autoSpaceDN w:val="0"/>
              <w:adjustRightInd w:val="0"/>
              <w:rPr>
                <w:rFonts w:ascii="Arial" w:hAnsi="Arial" w:cs="Arial"/>
                <w:bCs/>
                <w:sz w:val="18"/>
                <w:szCs w:val="18"/>
              </w:rPr>
            </w:pPr>
          </w:p>
          <w:p w14:paraId="600FB8EB" w14:textId="77777777" w:rsidR="00BE322A" w:rsidRPr="00AF1A01" w:rsidRDefault="00BE322A" w:rsidP="00AF44D2">
            <w:pPr>
              <w:autoSpaceDE w:val="0"/>
              <w:autoSpaceDN w:val="0"/>
              <w:adjustRightInd w:val="0"/>
              <w:rPr>
                <w:rFonts w:ascii="Arial" w:hAnsi="Arial" w:cs="Arial"/>
                <w:bCs/>
                <w:sz w:val="18"/>
                <w:szCs w:val="18"/>
              </w:rPr>
            </w:pPr>
          </w:p>
          <w:p w14:paraId="56A9B6E1" w14:textId="77777777" w:rsidR="00BE322A" w:rsidRPr="00AF1A01" w:rsidRDefault="00BE322A" w:rsidP="00AF44D2">
            <w:pPr>
              <w:autoSpaceDE w:val="0"/>
              <w:autoSpaceDN w:val="0"/>
              <w:adjustRightInd w:val="0"/>
              <w:rPr>
                <w:rFonts w:ascii="Arial" w:hAnsi="Arial" w:cs="Arial"/>
                <w:bCs/>
                <w:sz w:val="18"/>
                <w:szCs w:val="18"/>
              </w:rPr>
            </w:pPr>
          </w:p>
        </w:tc>
      </w:tr>
      <w:tr w:rsidR="00BE322A" w:rsidRPr="00AF1A01" w14:paraId="31EAF300" w14:textId="77777777">
        <w:trPr>
          <w:trHeight w:val="416"/>
        </w:trPr>
        <w:tc>
          <w:tcPr>
            <w:tcW w:w="4532" w:type="dxa"/>
          </w:tcPr>
          <w:p w14:paraId="7A67DFEC" w14:textId="77777777" w:rsidR="00421BD2" w:rsidRPr="00AF1A01" w:rsidRDefault="00421BD2" w:rsidP="00421BD2">
            <w:pPr>
              <w:autoSpaceDE w:val="0"/>
              <w:autoSpaceDN w:val="0"/>
              <w:adjustRightInd w:val="0"/>
              <w:rPr>
                <w:rFonts w:ascii="Arial" w:hAnsi="Arial" w:cs="Arial"/>
                <w:b/>
                <w:sz w:val="18"/>
                <w:szCs w:val="18"/>
              </w:rPr>
            </w:pPr>
            <w:r w:rsidRPr="00AF1A01">
              <w:rPr>
                <w:rFonts w:ascii="Arial" w:hAnsi="Arial" w:cs="Arial"/>
                <w:b/>
                <w:sz w:val="18"/>
                <w:szCs w:val="18"/>
              </w:rPr>
              <w:t>Kerncompetentie 2</w:t>
            </w:r>
          </w:p>
          <w:p w14:paraId="453DFC5B" w14:textId="77777777" w:rsidR="00AC2166" w:rsidRDefault="004641FE" w:rsidP="00374B9B">
            <w:pPr>
              <w:rPr>
                <w:rFonts w:ascii="Arial" w:hAnsi="Arial" w:cs="Arial"/>
                <w:sz w:val="18"/>
                <w:szCs w:val="18"/>
              </w:rPr>
            </w:pPr>
            <w:r w:rsidRPr="004641FE">
              <w:rPr>
                <w:rFonts w:ascii="Arial" w:hAnsi="Arial" w:cs="Arial"/>
                <w:sz w:val="18"/>
                <w:szCs w:val="18"/>
              </w:rPr>
              <w:t>Het uitvoeren van één contract inzake het leveren van organische meststoffen en zaden t.b.v. sportvelden en de openbare ruimte met een overeengekomen opdrachtsom of een gefactureerd bedrag gelijk aan of groter dan € 30.000 per jaar.</w:t>
            </w:r>
          </w:p>
          <w:p w14:paraId="7C51D581" w14:textId="1D7B757F" w:rsidR="004641FE" w:rsidRPr="00374B9B" w:rsidRDefault="004641FE" w:rsidP="00374B9B">
            <w:pPr>
              <w:rPr>
                <w:rFonts w:ascii="Arial" w:hAnsi="Arial" w:cs="Arial"/>
                <w:sz w:val="18"/>
                <w:szCs w:val="18"/>
              </w:rPr>
            </w:pPr>
          </w:p>
        </w:tc>
        <w:tc>
          <w:tcPr>
            <w:tcW w:w="4530" w:type="dxa"/>
            <w:tcBorders>
              <w:top w:val="single" w:sz="4" w:space="0" w:color="auto"/>
              <w:bottom w:val="single" w:sz="4" w:space="0" w:color="auto"/>
            </w:tcBorders>
          </w:tcPr>
          <w:p w14:paraId="3E77AC95" w14:textId="77777777" w:rsidR="00BE322A" w:rsidRPr="00AF1A01" w:rsidRDefault="00BE322A" w:rsidP="00AF44D2">
            <w:pPr>
              <w:autoSpaceDE w:val="0"/>
              <w:autoSpaceDN w:val="0"/>
              <w:adjustRightInd w:val="0"/>
              <w:rPr>
                <w:rFonts w:ascii="Arial" w:hAnsi="Arial" w:cs="Arial"/>
                <w:b/>
                <w:sz w:val="18"/>
                <w:szCs w:val="18"/>
              </w:rPr>
            </w:pPr>
          </w:p>
          <w:p w14:paraId="1024B343" w14:textId="77777777" w:rsidR="00BE322A" w:rsidRPr="00AF1A01" w:rsidRDefault="00BE322A" w:rsidP="00AF44D2">
            <w:pPr>
              <w:autoSpaceDE w:val="0"/>
              <w:autoSpaceDN w:val="0"/>
              <w:adjustRightInd w:val="0"/>
              <w:rPr>
                <w:rFonts w:ascii="Arial" w:hAnsi="Arial" w:cs="Arial"/>
                <w:b/>
                <w:sz w:val="18"/>
                <w:szCs w:val="18"/>
              </w:rPr>
            </w:pPr>
          </w:p>
          <w:p w14:paraId="263D6309" w14:textId="77777777" w:rsidR="00BE322A" w:rsidRPr="00AF1A01" w:rsidRDefault="00BE322A" w:rsidP="00AF44D2">
            <w:pPr>
              <w:autoSpaceDE w:val="0"/>
              <w:autoSpaceDN w:val="0"/>
              <w:adjustRightInd w:val="0"/>
              <w:rPr>
                <w:rFonts w:ascii="Arial" w:hAnsi="Arial" w:cs="Arial"/>
                <w:bCs/>
                <w:sz w:val="18"/>
                <w:szCs w:val="18"/>
              </w:rPr>
            </w:pPr>
          </w:p>
          <w:p w14:paraId="1C0D26AA" w14:textId="77777777" w:rsidR="00BE322A" w:rsidRPr="00AF1A01" w:rsidRDefault="00BE322A" w:rsidP="00AF44D2">
            <w:pPr>
              <w:autoSpaceDE w:val="0"/>
              <w:autoSpaceDN w:val="0"/>
              <w:adjustRightInd w:val="0"/>
              <w:rPr>
                <w:rFonts w:ascii="Arial" w:hAnsi="Arial" w:cs="Arial"/>
                <w:bCs/>
                <w:sz w:val="18"/>
                <w:szCs w:val="18"/>
              </w:rPr>
            </w:pPr>
          </w:p>
          <w:p w14:paraId="3F910BCB" w14:textId="77777777" w:rsidR="00BE322A" w:rsidRPr="00AF1A01" w:rsidRDefault="00BE322A" w:rsidP="00AF44D2">
            <w:pPr>
              <w:autoSpaceDE w:val="0"/>
              <w:autoSpaceDN w:val="0"/>
              <w:adjustRightInd w:val="0"/>
              <w:rPr>
                <w:rFonts w:ascii="Arial" w:hAnsi="Arial" w:cs="Arial"/>
                <w:bCs/>
                <w:sz w:val="18"/>
                <w:szCs w:val="18"/>
              </w:rPr>
            </w:pPr>
          </w:p>
          <w:p w14:paraId="6A78A8A7" w14:textId="77777777" w:rsidR="00BE322A" w:rsidRPr="00AF1A01" w:rsidRDefault="00BE322A" w:rsidP="00AF44D2">
            <w:pPr>
              <w:autoSpaceDE w:val="0"/>
              <w:autoSpaceDN w:val="0"/>
              <w:adjustRightInd w:val="0"/>
              <w:rPr>
                <w:rFonts w:ascii="Arial" w:hAnsi="Arial" w:cs="Arial"/>
                <w:bCs/>
                <w:sz w:val="18"/>
                <w:szCs w:val="18"/>
              </w:rPr>
            </w:pPr>
          </w:p>
        </w:tc>
      </w:tr>
      <w:tr w:rsidR="00AF44D2" w:rsidRPr="00AF1A01" w14:paraId="69D65567" w14:textId="77777777" w:rsidTr="00DB6DF5">
        <w:tc>
          <w:tcPr>
            <w:tcW w:w="4532" w:type="dxa"/>
          </w:tcPr>
          <w:p w14:paraId="69D65564" w14:textId="4B68A70E" w:rsidR="00AF44D2" w:rsidRPr="00AF1A01" w:rsidRDefault="00AF44D2" w:rsidP="00AF44D2">
            <w:pPr>
              <w:autoSpaceDE w:val="0"/>
              <w:autoSpaceDN w:val="0"/>
              <w:adjustRightInd w:val="0"/>
              <w:rPr>
                <w:rFonts w:ascii="Arial" w:hAnsi="Arial" w:cs="Arial"/>
                <w:bCs/>
                <w:sz w:val="18"/>
                <w:szCs w:val="18"/>
              </w:rPr>
            </w:pPr>
            <w:r w:rsidRPr="00AF1A01">
              <w:rPr>
                <w:rFonts w:ascii="Arial" w:hAnsi="Arial" w:cs="Arial"/>
                <w:bCs/>
                <w:sz w:val="18"/>
                <w:szCs w:val="18"/>
              </w:rPr>
              <w:t xml:space="preserve">Overeengekomen bedrag per jaar </w:t>
            </w:r>
            <w:r w:rsidR="00B13A4C">
              <w:rPr>
                <w:rFonts w:ascii="Arial" w:hAnsi="Arial" w:cs="Arial"/>
                <w:bCs/>
                <w:sz w:val="18"/>
                <w:szCs w:val="18"/>
              </w:rPr>
              <w:t>e</w:t>
            </w:r>
            <w:r w:rsidRPr="00AF1A01">
              <w:rPr>
                <w:rFonts w:ascii="Arial" w:hAnsi="Arial" w:cs="Arial"/>
                <w:bCs/>
                <w:sz w:val="18"/>
                <w:szCs w:val="18"/>
              </w:rPr>
              <w:t xml:space="preserve">xcl. </w:t>
            </w:r>
            <w:r w:rsidR="0056451E" w:rsidRPr="00AF1A01">
              <w:rPr>
                <w:rFonts w:ascii="Arial" w:hAnsi="Arial" w:cs="Arial"/>
                <w:bCs/>
                <w:sz w:val="18"/>
                <w:szCs w:val="18"/>
              </w:rPr>
              <w:t>B</w:t>
            </w:r>
            <w:r w:rsidRPr="00AF1A01">
              <w:rPr>
                <w:rFonts w:ascii="Arial" w:hAnsi="Arial" w:cs="Arial"/>
                <w:bCs/>
                <w:sz w:val="18"/>
                <w:szCs w:val="18"/>
              </w:rPr>
              <w:t>tw</w:t>
            </w:r>
            <w:r w:rsidR="0056451E">
              <w:rPr>
                <w:rFonts w:ascii="Arial" w:hAnsi="Arial" w:cs="Arial"/>
                <w:bCs/>
                <w:sz w:val="18"/>
                <w:szCs w:val="18"/>
              </w:rPr>
              <w:t>:</w:t>
            </w:r>
          </w:p>
          <w:p w14:paraId="69D65565" w14:textId="77777777" w:rsidR="00AF44D2" w:rsidRPr="00AF1A01" w:rsidRDefault="00AF44D2" w:rsidP="00AF44D2">
            <w:pPr>
              <w:autoSpaceDE w:val="0"/>
              <w:autoSpaceDN w:val="0"/>
              <w:adjustRightInd w:val="0"/>
              <w:rPr>
                <w:rFonts w:ascii="Arial" w:hAnsi="Arial" w:cs="Arial"/>
                <w:bCs/>
                <w:sz w:val="18"/>
                <w:szCs w:val="18"/>
              </w:rPr>
            </w:pPr>
          </w:p>
        </w:tc>
        <w:tc>
          <w:tcPr>
            <w:tcW w:w="4530" w:type="dxa"/>
          </w:tcPr>
          <w:p w14:paraId="69D65566" w14:textId="77777777" w:rsidR="00AF44D2" w:rsidRPr="00AF1A01" w:rsidRDefault="00AF44D2" w:rsidP="00AF44D2">
            <w:pPr>
              <w:autoSpaceDE w:val="0"/>
              <w:autoSpaceDN w:val="0"/>
              <w:adjustRightInd w:val="0"/>
              <w:rPr>
                <w:rFonts w:ascii="Arial" w:hAnsi="Arial" w:cs="Arial"/>
                <w:bCs/>
                <w:sz w:val="18"/>
                <w:szCs w:val="18"/>
              </w:rPr>
            </w:pPr>
          </w:p>
        </w:tc>
      </w:tr>
      <w:tr w:rsidR="00AF44D2" w:rsidRPr="00AF1A01" w14:paraId="69D6556B" w14:textId="77777777" w:rsidTr="00DB6DF5">
        <w:tc>
          <w:tcPr>
            <w:tcW w:w="4532" w:type="dxa"/>
          </w:tcPr>
          <w:p w14:paraId="69D65568" w14:textId="0594F4C7" w:rsidR="00AF44D2" w:rsidRPr="00AF1A01" w:rsidRDefault="00AF44D2" w:rsidP="00AF44D2">
            <w:pPr>
              <w:autoSpaceDE w:val="0"/>
              <w:autoSpaceDN w:val="0"/>
              <w:adjustRightInd w:val="0"/>
              <w:rPr>
                <w:rFonts w:ascii="Arial" w:hAnsi="Arial" w:cs="Arial"/>
                <w:bCs/>
                <w:sz w:val="18"/>
                <w:szCs w:val="18"/>
              </w:rPr>
            </w:pPr>
            <w:r w:rsidRPr="00AF1A01">
              <w:rPr>
                <w:rFonts w:ascii="Arial" w:hAnsi="Arial" w:cs="Arial"/>
                <w:bCs/>
                <w:sz w:val="18"/>
                <w:szCs w:val="18"/>
              </w:rPr>
              <w:t xml:space="preserve">Gefactureerd bedrag per jaar excl. </w:t>
            </w:r>
            <w:r w:rsidR="0056451E" w:rsidRPr="00AF1A01">
              <w:rPr>
                <w:rFonts w:ascii="Arial" w:hAnsi="Arial" w:cs="Arial"/>
                <w:bCs/>
                <w:sz w:val="18"/>
                <w:szCs w:val="18"/>
              </w:rPr>
              <w:t>B</w:t>
            </w:r>
            <w:r w:rsidRPr="00AF1A01">
              <w:rPr>
                <w:rFonts w:ascii="Arial" w:hAnsi="Arial" w:cs="Arial"/>
                <w:bCs/>
                <w:sz w:val="18"/>
                <w:szCs w:val="18"/>
              </w:rPr>
              <w:t>tw</w:t>
            </w:r>
            <w:r w:rsidR="0056451E">
              <w:rPr>
                <w:rFonts w:ascii="Arial" w:hAnsi="Arial" w:cs="Arial"/>
                <w:bCs/>
                <w:sz w:val="18"/>
                <w:szCs w:val="18"/>
              </w:rPr>
              <w:t>:</w:t>
            </w:r>
          </w:p>
          <w:p w14:paraId="69D65569" w14:textId="77777777" w:rsidR="00AF44D2" w:rsidRPr="00AF1A01" w:rsidRDefault="00AF44D2" w:rsidP="00AF44D2">
            <w:pPr>
              <w:autoSpaceDE w:val="0"/>
              <w:autoSpaceDN w:val="0"/>
              <w:adjustRightInd w:val="0"/>
              <w:rPr>
                <w:rFonts w:ascii="Arial" w:hAnsi="Arial" w:cs="Arial"/>
                <w:bCs/>
                <w:sz w:val="18"/>
                <w:szCs w:val="18"/>
              </w:rPr>
            </w:pPr>
          </w:p>
        </w:tc>
        <w:tc>
          <w:tcPr>
            <w:tcW w:w="4530" w:type="dxa"/>
          </w:tcPr>
          <w:p w14:paraId="69D6556A" w14:textId="77777777" w:rsidR="00AF44D2" w:rsidRPr="00AF1A01" w:rsidRDefault="00AF44D2" w:rsidP="00AF44D2">
            <w:pPr>
              <w:autoSpaceDE w:val="0"/>
              <w:autoSpaceDN w:val="0"/>
              <w:adjustRightInd w:val="0"/>
              <w:rPr>
                <w:rFonts w:ascii="Arial" w:hAnsi="Arial" w:cs="Arial"/>
                <w:bCs/>
                <w:sz w:val="18"/>
                <w:szCs w:val="18"/>
              </w:rPr>
            </w:pPr>
          </w:p>
        </w:tc>
      </w:tr>
      <w:tr w:rsidR="00AF44D2" w:rsidRPr="00AF1A01" w14:paraId="69D6556F" w14:textId="77777777" w:rsidTr="00DB6DF5">
        <w:tc>
          <w:tcPr>
            <w:tcW w:w="4532" w:type="dxa"/>
          </w:tcPr>
          <w:p w14:paraId="7062063A" w14:textId="46A1D046" w:rsidR="00AF44D2" w:rsidRPr="00AF1A01" w:rsidRDefault="00AF44D2" w:rsidP="00AF44D2">
            <w:pPr>
              <w:autoSpaceDE w:val="0"/>
              <w:autoSpaceDN w:val="0"/>
              <w:adjustRightInd w:val="0"/>
              <w:rPr>
                <w:rFonts w:ascii="Arial" w:hAnsi="Arial" w:cs="Arial"/>
                <w:bCs/>
                <w:sz w:val="18"/>
                <w:szCs w:val="18"/>
              </w:rPr>
            </w:pPr>
            <w:r w:rsidRPr="00AF1A01">
              <w:rPr>
                <w:rFonts w:ascii="Arial" w:hAnsi="Arial" w:cs="Arial"/>
                <w:bCs/>
                <w:sz w:val="18"/>
                <w:szCs w:val="18"/>
              </w:rPr>
              <w:t>Datum van de opdrachtverlening</w:t>
            </w:r>
            <w:r w:rsidR="0056451E">
              <w:rPr>
                <w:rFonts w:ascii="Arial" w:hAnsi="Arial" w:cs="Arial"/>
                <w:bCs/>
                <w:sz w:val="18"/>
                <w:szCs w:val="18"/>
              </w:rPr>
              <w:t>:</w:t>
            </w:r>
          </w:p>
          <w:p w14:paraId="69D6556D" w14:textId="5D1E59A5" w:rsidR="00AF44D2" w:rsidRPr="00AF1A01" w:rsidRDefault="00AF44D2" w:rsidP="00AF44D2">
            <w:pPr>
              <w:autoSpaceDE w:val="0"/>
              <w:autoSpaceDN w:val="0"/>
              <w:adjustRightInd w:val="0"/>
              <w:rPr>
                <w:rFonts w:ascii="Arial" w:hAnsi="Arial" w:cs="Arial"/>
                <w:bCs/>
                <w:sz w:val="18"/>
                <w:szCs w:val="18"/>
              </w:rPr>
            </w:pPr>
          </w:p>
        </w:tc>
        <w:tc>
          <w:tcPr>
            <w:tcW w:w="4530" w:type="dxa"/>
          </w:tcPr>
          <w:p w14:paraId="69D6556E" w14:textId="77777777" w:rsidR="00AF44D2" w:rsidRPr="00AF1A01" w:rsidRDefault="00AF44D2" w:rsidP="00AF44D2">
            <w:pPr>
              <w:autoSpaceDE w:val="0"/>
              <w:autoSpaceDN w:val="0"/>
              <w:adjustRightInd w:val="0"/>
              <w:rPr>
                <w:rFonts w:ascii="Arial" w:hAnsi="Arial" w:cs="Arial"/>
                <w:bCs/>
                <w:sz w:val="18"/>
                <w:szCs w:val="18"/>
              </w:rPr>
            </w:pPr>
          </w:p>
        </w:tc>
      </w:tr>
      <w:tr w:rsidR="00AF44D2" w:rsidRPr="00AF1A01" w14:paraId="69D65573" w14:textId="77777777" w:rsidTr="00DB6DF5">
        <w:tc>
          <w:tcPr>
            <w:tcW w:w="4532" w:type="dxa"/>
          </w:tcPr>
          <w:p w14:paraId="69D65570" w14:textId="55C4B9AF" w:rsidR="00AF44D2" w:rsidRPr="00AF1A01" w:rsidRDefault="00AF44D2" w:rsidP="00AF44D2">
            <w:pPr>
              <w:autoSpaceDE w:val="0"/>
              <w:autoSpaceDN w:val="0"/>
              <w:adjustRightInd w:val="0"/>
              <w:rPr>
                <w:rFonts w:ascii="Arial" w:hAnsi="Arial" w:cs="Arial"/>
                <w:bCs/>
                <w:sz w:val="18"/>
                <w:szCs w:val="18"/>
              </w:rPr>
            </w:pPr>
            <w:r w:rsidRPr="00AF1A01">
              <w:rPr>
                <w:rFonts w:ascii="Arial" w:hAnsi="Arial" w:cs="Arial"/>
                <w:bCs/>
                <w:sz w:val="18"/>
                <w:szCs w:val="18"/>
              </w:rPr>
              <w:t>Overeengekomen uitvoeringsduur</w:t>
            </w:r>
            <w:r w:rsidR="001D4554">
              <w:rPr>
                <w:rFonts w:ascii="Arial" w:hAnsi="Arial" w:cs="Arial"/>
                <w:bCs/>
                <w:sz w:val="18"/>
                <w:szCs w:val="18"/>
              </w:rPr>
              <w:t>:</w:t>
            </w:r>
          </w:p>
          <w:p w14:paraId="69D65571" w14:textId="77777777" w:rsidR="00AF44D2" w:rsidRPr="00AF1A01" w:rsidRDefault="00AF44D2" w:rsidP="00AF44D2">
            <w:pPr>
              <w:autoSpaceDE w:val="0"/>
              <w:autoSpaceDN w:val="0"/>
              <w:adjustRightInd w:val="0"/>
              <w:rPr>
                <w:rFonts w:ascii="Arial" w:hAnsi="Arial" w:cs="Arial"/>
                <w:bCs/>
                <w:sz w:val="18"/>
                <w:szCs w:val="18"/>
              </w:rPr>
            </w:pPr>
          </w:p>
        </w:tc>
        <w:tc>
          <w:tcPr>
            <w:tcW w:w="4530" w:type="dxa"/>
          </w:tcPr>
          <w:p w14:paraId="69D65572" w14:textId="77777777" w:rsidR="00AF44D2" w:rsidRPr="00AF1A01" w:rsidRDefault="00AF44D2" w:rsidP="00AF44D2">
            <w:pPr>
              <w:autoSpaceDE w:val="0"/>
              <w:autoSpaceDN w:val="0"/>
              <w:adjustRightInd w:val="0"/>
              <w:rPr>
                <w:rFonts w:ascii="Arial" w:hAnsi="Arial" w:cs="Arial"/>
                <w:bCs/>
                <w:sz w:val="18"/>
                <w:szCs w:val="18"/>
              </w:rPr>
            </w:pPr>
          </w:p>
        </w:tc>
      </w:tr>
      <w:tr w:rsidR="00AF44D2" w:rsidRPr="00AF1A01" w14:paraId="69D65578" w14:textId="77777777" w:rsidTr="00DB6DF5">
        <w:tc>
          <w:tcPr>
            <w:tcW w:w="4532" w:type="dxa"/>
          </w:tcPr>
          <w:p w14:paraId="69D65574" w14:textId="69900961" w:rsidR="00AF44D2" w:rsidRPr="00AF1A01" w:rsidRDefault="00AF44D2" w:rsidP="00AF44D2">
            <w:pPr>
              <w:autoSpaceDE w:val="0"/>
              <w:autoSpaceDN w:val="0"/>
              <w:adjustRightInd w:val="0"/>
              <w:rPr>
                <w:rFonts w:ascii="Arial" w:hAnsi="Arial" w:cs="Arial"/>
                <w:bCs/>
                <w:sz w:val="18"/>
                <w:szCs w:val="18"/>
              </w:rPr>
            </w:pPr>
            <w:r w:rsidRPr="00AF1A01">
              <w:rPr>
                <w:rFonts w:ascii="Arial" w:hAnsi="Arial" w:cs="Arial"/>
                <w:bCs/>
                <w:sz w:val="18"/>
                <w:szCs w:val="18"/>
              </w:rPr>
              <w:t>Datum van einde dienstverlening</w:t>
            </w:r>
            <w:r w:rsidR="001D4554">
              <w:rPr>
                <w:rFonts w:ascii="Arial" w:hAnsi="Arial" w:cs="Arial"/>
                <w:bCs/>
                <w:sz w:val="18"/>
                <w:szCs w:val="18"/>
              </w:rPr>
              <w:t>:</w:t>
            </w:r>
          </w:p>
          <w:p w14:paraId="69D65576" w14:textId="77777777" w:rsidR="00AF44D2" w:rsidRPr="00AF1A01" w:rsidRDefault="00AF44D2" w:rsidP="00AF44D2">
            <w:pPr>
              <w:autoSpaceDE w:val="0"/>
              <w:autoSpaceDN w:val="0"/>
              <w:adjustRightInd w:val="0"/>
              <w:rPr>
                <w:rFonts w:ascii="Arial" w:hAnsi="Arial" w:cs="Arial"/>
                <w:bCs/>
                <w:sz w:val="18"/>
                <w:szCs w:val="18"/>
              </w:rPr>
            </w:pPr>
          </w:p>
        </w:tc>
        <w:tc>
          <w:tcPr>
            <w:tcW w:w="4530" w:type="dxa"/>
          </w:tcPr>
          <w:p w14:paraId="69D65577" w14:textId="77777777" w:rsidR="00AF44D2" w:rsidRPr="00AF1A01" w:rsidRDefault="00AF44D2" w:rsidP="00AF44D2">
            <w:pPr>
              <w:autoSpaceDE w:val="0"/>
              <w:autoSpaceDN w:val="0"/>
              <w:adjustRightInd w:val="0"/>
              <w:rPr>
                <w:rFonts w:ascii="Arial" w:hAnsi="Arial" w:cs="Arial"/>
                <w:bCs/>
                <w:sz w:val="18"/>
                <w:szCs w:val="18"/>
              </w:rPr>
            </w:pPr>
          </w:p>
        </w:tc>
      </w:tr>
      <w:tr w:rsidR="001B3D14" w:rsidRPr="00565F3B" w14:paraId="063FD3BA" w14:textId="77777777">
        <w:trPr>
          <w:trHeight w:val="417"/>
        </w:trPr>
        <w:tc>
          <w:tcPr>
            <w:tcW w:w="9062" w:type="dxa"/>
            <w:gridSpan w:val="2"/>
            <w:tcBorders>
              <w:top w:val="single" w:sz="4" w:space="0" w:color="000000"/>
              <w:left w:val="single" w:sz="4" w:space="0" w:color="000000"/>
              <w:bottom w:val="single" w:sz="4" w:space="0" w:color="000000"/>
              <w:right w:val="single" w:sz="4" w:space="0" w:color="000000"/>
            </w:tcBorders>
            <w:shd w:val="clear" w:color="auto" w:fill="000000" w:themeFill="text1"/>
          </w:tcPr>
          <w:p w14:paraId="42DF8023" w14:textId="77777777" w:rsidR="001B3D14" w:rsidRDefault="001B3D14">
            <w:pPr>
              <w:autoSpaceDE w:val="0"/>
              <w:autoSpaceDN w:val="0"/>
              <w:adjustRightInd w:val="0"/>
              <w:rPr>
                <w:rFonts w:ascii="Arial" w:hAnsi="Arial" w:cs="Arial"/>
                <w:b/>
                <w:sz w:val="18"/>
                <w:szCs w:val="18"/>
              </w:rPr>
            </w:pPr>
            <w:r w:rsidRPr="00565F3B">
              <w:rPr>
                <w:rFonts w:ascii="Arial" w:hAnsi="Arial" w:cs="Arial"/>
                <w:b/>
                <w:sz w:val="18"/>
                <w:szCs w:val="18"/>
              </w:rPr>
              <w:t xml:space="preserve">Deel 4 </w:t>
            </w:r>
            <w:r>
              <w:rPr>
                <w:rFonts w:ascii="Arial" w:hAnsi="Arial" w:cs="Arial"/>
                <w:b/>
                <w:sz w:val="18"/>
                <w:szCs w:val="18"/>
              </w:rPr>
              <w:t xml:space="preserve">Uitvoering </w:t>
            </w:r>
            <w:r w:rsidRPr="00565F3B">
              <w:rPr>
                <w:rFonts w:ascii="Arial" w:hAnsi="Arial" w:cs="Arial"/>
                <w:b/>
                <w:sz w:val="18"/>
                <w:szCs w:val="18"/>
              </w:rPr>
              <w:t>referentieproject</w:t>
            </w:r>
          </w:p>
          <w:p w14:paraId="349DCBAB" w14:textId="60C2F124" w:rsidR="003D4268" w:rsidRDefault="003D4268">
            <w:pPr>
              <w:autoSpaceDE w:val="0"/>
              <w:autoSpaceDN w:val="0"/>
              <w:adjustRightInd w:val="0"/>
              <w:rPr>
                <w:rFonts w:ascii="Arial" w:hAnsi="Arial" w:cs="Arial"/>
                <w:b/>
                <w:sz w:val="18"/>
                <w:szCs w:val="18"/>
              </w:rPr>
            </w:pPr>
            <w:r w:rsidRPr="004E0F1D">
              <w:rPr>
                <w:rFonts w:ascii="Arial" w:hAnsi="Arial" w:cs="Arial"/>
                <w:b/>
                <w:sz w:val="18"/>
                <w:szCs w:val="18"/>
              </w:rPr>
              <w:t xml:space="preserve">Beschrijf door wie het referentieproject in welke rol uitgevoerd is. Voor zover van toepassing: let hierbij op het invullen en bijvoegen van de verklaring derde / onderaanneming en het correct invullen van deel II.C en II.D van de UEA.  </w:t>
            </w:r>
          </w:p>
          <w:p w14:paraId="13439DCD" w14:textId="77777777" w:rsidR="001B3D14" w:rsidRDefault="001B3D14">
            <w:pPr>
              <w:autoSpaceDE w:val="0"/>
              <w:autoSpaceDN w:val="0"/>
              <w:adjustRightInd w:val="0"/>
              <w:rPr>
                <w:rFonts w:ascii="Arial" w:hAnsi="Arial" w:cs="Arial"/>
                <w:b/>
                <w:sz w:val="18"/>
                <w:szCs w:val="18"/>
              </w:rPr>
            </w:pPr>
          </w:p>
          <w:p w14:paraId="3D0F125A" w14:textId="77777777" w:rsidR="001B3D14" w:rsidRPr="00565F3B" w:rsidRDefault="001B3D14">
            <w:pPr>
              <w:autoSpaceDE w:val="0"/>
              <w:autoSpaceDN w:val="0"/>
              <w:adjustRightInd w:val="0"/>
              <w:rPr>
                <w:rFonts w:ascii="Arial" w:hAnsi="Arial" w:cs="Arial"/>
                <w:b/>
                <w:sz w:val="18"/>
                <w:szCs w:val="18"/>
              </w:rPr>
            </w:pPr>
          </w:p>
        </w:tc>
      </w:tr>
      <w:tr w:rsidR="00E8082C" w:rsidRPr="00AF1A01" w14:paraId="69D6557D" w14:textId="77777777">
        <w:tc>
          <w:tcPr>
            <w:tcW w:w="4532" w:type="dxa"/>
          </w:tcPr>
          <w:p w14:paraId="69D6557B" w14:textId="0E2814D4" w:rsidR="00E8082C" w:rsidRPr="00AF1A01" w:rsidRDefault="00E8082C" w:rsidP="00E8082C">
            <w:pPr>
              <w:autoSpaceDE w:val="0"/>
              <w:autoSpaceDN w:val="0"/>
              <w:adjustRightInd w:val="0"/>
              <w:rPr>
                <w:rFonts w:ascii="Arial" w:hAnsi="Arial" w:cs="Arial"/>
                <w:bCs/>
                <w:sz w:val="18"/>
                <w:szCs w:val="18"/>
              </w:rPr>
            </w:pPr>
            <w:r w:rsidRPr="004E0F1D">
              <w:rPr>
                <w:rFonts w:ascii="Arial" w:hAnsi="Arial" w:cs="Arial"/>
                <w:bCs/>
                <w:sz w:val="18"/>
                <w:szCs w:val="18"/>
              </w:rPr>
              <w:t>Door wie is het referentieproject uitgevoerd:</w:t>
            </w:r>
          </w:p>
        </w:tc>
        <w:tc>
          <w:tcPr>
            <w:tcW w:w="4530" w:type="dxa"/>
            <w:vAlign w:val="center"/>
          </w:tcPr>
          <w:p w14:paraId="3AE69F28" w14:textId="4AD3B449" w:rsidR="008905A6" w:rsidRDefault="005909EA" w:rsidP="00E8082C">
            <w:pPr>
              <w:autoSpaceDE w:val="0"/>
              <w:autoSpaceDN w:val="0"/>
              <w:adjustRightInd w:val="0"/>
              <w:rPr>
                <w:rFonts w:ascii="Arial" w:eastAsia="Calibri" w:hAnsi="Arial" w:cs="Arial"/>
                <w:sz w:val="24"/>
                <w:szCs w:val="24"/>
                <w:lang w:eastAsia="en-US"/>
              </w:rPr>
            </w:pPr>
            <w:sdt>
              <w:sdtPr>
                <w:rPr>
                  <w:rFonts w:ascii="Arial" w:eastAsia="Calibri" w:hAnsi="Arial" w:cs="Arial"/>
                  <w:sz w:val="24"/>
                  <w:szCs w:val="24"/>
                  <w:lang w:eastAsia="en-US"/>
                </w:rPr>
                <w:id w:val="-1223818619"/>
                <w14:checkbox>
                  <w14:checked w14:val="0"/>
                  <w14:checkedState w14:val="2612" w14:font="MS Gothic"/>
                  <w14:uncheckedState w14:val="2610" w14:font="MS Gothic"/>
                </w14:checkbox>
              </w:sdtPr>
              <w:sdtEndPr/>
              <w:sdtContent>
                <w:r w:rsidR="008E5BED">
                  <w:rPr>
                    <w:rFonts w:ascii="MS Gothic" w:eastAsia="MS Gothic" w:hAnsi="MS Gothic" w:cs="Arial" w:hint="eastAsia"/>
                    <w:sz w:val="24"/>
                    <w:szCs w:val="24"/>
                    <w:lang w:eastAsia="en-US"/>
                  </w:rPr>
                  <w:t>☐</w:t>
                </w:r>
              </w:sdtContent>
            </w:sdt>
            <w:r w:rsidR="00E561AF">
              <w:rPr>
                <w:rFonts w:ascii="Arial" w:eastAsia="Calibri" w:hAnsi="Arial" w:cs="Arial"/>
                <w:sz w:val="24"/>
                <w:szCs w:val="24"/>
                <w:lang w:eastAsia="en-US"/>
              </w:rPr>
              <w:t xml:space="preserve"> </w:t>
            </w:r>
            <w:r w:rsidR="00E561AF" w:rsidRPr="008E5BED">
              <w:rPr>
                <w:rFonts w:ascii="Arial" w:eastAsia="Calibri" w:hAnsi="Arial" w:cs="Arial"/>
                <w:sz w:val="18"/>
                <w:szCs w:val="18"/>
                <w:lang w:eastAsia="en-US"/>
              </w:rPr>
              <w:t xml:space="preserve">Zelfstandig door de inschrijver </w:t>
            </w:r>
          </w:p>
          <w:p w14:paraId="27FC5861" w14:textId="4A85716C" w:rsidR="00E561AF" w:rsidRDefault="005909EA" w:rsidP="00E8082C">
            <w:pPr>
              <w:autoSpaceDE w:val="0"/>
              <w:autoSpaceDN w:val="0"/>
              <w:adjustRightInd w:val="0"/>
              <w:rPr>
                <w:rFonts w:ascii="Arial" w:eastAsia="Calibri" w:hAnsi="Arial" w:cs="Arial"/>
                <w:sz w:val="24"/>
                <w:szCs w:val="24"/>
                <w:lang w:eastAsia="en-US"/>
              </w:rPr>
            </w:pPr>
            <w:sdt>
              <w:sdtPr>
                <w:rPr>
                  <w:rFonts w:ascii="Arial" w:eastAsia="Calibri" w:hAnsi="Arial" w:cs="Arial"/>
                  <w:sz w:val="24"/>
                  <w:szCs w:val="24"/>
                  <w:lang w:eastAsia="en-US"/>
                </w:rPr>
                <w:id w:val="1252239575"/>
                <w14:checkbox>
                  <w14:checked w14:val="0"/>
                  <w14:checkedState w14:val="2612" w14:font="MS Gothic"/>
                  <w14:uncheckedState w14:val="2610" w14:font="MS Gothic"/>
                </w14:checkbox>
              </w:sdtPr>
              <w:sdtEndPr/>
              <w:sdtContent>
                <w:r w:rsidR="00E561AF">
                  <w:rPr>
                    <w:rFonts w:ascii="MS Gothic" w:eastAsia="MS Gothic" w:hAnsi="MS Gothic" w:cs="Arial" w:hint="eastAsia"/>
                    <w:sz w:val="24"/>
                    <w:szCs w:val="24"/>
                    <w:lang w:eastAsia="en-US"/>
                  </w:rPr>
                  <w:t>☐</w:t>
                </w:r>
              </w:sdtContent>
            </w:sdt>
            <w:r w:rsidR="00E561AF">
              <w:rPr>
                <w:rFonts w:ascii="Arial" w:eastAsia="Calibri" w:hAnsi="Arial" w:cs="Arial"/>
                <w:sz w:val="24"/>
                <w:szCs w:val="24"/>
                <w:lang w:eastAsia="en-US"/>
              </w:rPr>
              <w:t xml:space="preserve"> </w:t>
            </w:r>
            <w:r w:rsidR="00E561AF" w:rsidRPr="008E5BED">
              <w:rPr>
                <w:rFonts w:ascii="Arial" w:eastAsia="Calibri" w:hAnsi="Arial" w:cs="Arial"/>
                <w:sz w:val="18"/>
                <w:szCs w:val="18"/>
                <w:lang w:eastAsia="en-US"/>
              </w:rPr>
              <w:t xml:space="preserve">Door inschrijver i.s.m. een derde </w:t>
            </w:r>
          </w:p>
          <w:p w14:paraId="4774AB0C" w14:textId="561D3494" w:rsidR="0034542E" w:rsidRPr="00E561AF" w:rsidRDefault="005909EA" w:rsidP="00E8082C">
            <w:pPr>
              <w:autoSpaceDE w:val="0"/>
              <w:autoSpaceDN w:val="0"/>
              <w:adjustRightInd w:val="0"/>
              <w:rPr>
                <w:rFonts w:ascii="Arial" w:eastAsia="Calibri" w:hAnsi="Arial" w:cs="Arial"/>
                <w:sz w:val="24"/>
                <w:szCs w:val="24"/>
                <w:lang w:eastAsia="en-US"/>
              </w:rPr>
            </w:pPr>
            <w:sdt>
              <w:sdtPr>
                <w:rPr>
                  <w:rFonts w:ascii="Arial" w:eastAsia="Calibri" w:hAnsi="Arial" w:cs="Arial"/>
                  <w:sz w:val="24"/>
                  <w:szCs w:val="24"/>
                  <w:lang w:eastAsia="en-US"/>
                </w:rPr>
                <w:id w:val="-1476603233"/>
                <w14:checkbox>
                  <w14:checked w14:val="0"/>
                  <w14:checkedState w14:val="2612" w14:font="MS Gothic"/>
                  <w14:uncheckedState w14:val="2610" w14:font="MS Gothic"/>
                </w14:checkbox>
              </w:sdtPr>
              <w:sdtEndPr/>
              <w:sdtContent>
                <w:r w:rsidR="0034542E">
                  <w:rPr>
                    <w:rFonts w:ascii="MS Gothic" w:eastAsia="MS Gothic" w:hAnsi="MS Gothic" w:cs="Arial" w:hint="eastAsia"/>
                    <w:sz w:val="24"/>
                    <w:szCs w:val="24"/>
                    <w:lang w:eastAsia="en-US"/>
                  </w:rPr>
                  <w:t>☐</w:t>
                </w:r>
              </w:sdtContent>
            </w:sdt>
            <w:r w:rsidR="0034542E">
              <w:rPr>
                <w:rFonts w:ascii="Arial" w:eastAsia="Calibri" w:hAnsi="Arial" w:cs="Arial"/>
                <w:sz w:val="24"/>
                <w:szCs w:val="24"/>
                <w:lang w:eastAsia="en-US"/>
              </w:rPr>
              <w:t xml:space="preserve"> </w:t>
            </w:r>
            <w:r w:rsidR="0034542E" w:rsidRPr="008E5BED">
              <w:rPr>
                <w:rFonts w:ascii="Arial" w:eastAsia="Calibri" w:hAnsi="Arial" w:cs="Arial"/>
                <w:sz w:val="18"/>
                <w:szCs w:val="18"/>
                <w:lang w:eastAsia="en-US"/>
              </w:rPr>
              <w:t>Door een derde</w:t>
            </w:r>
          </w:p>
          <w:p w14:paraId="69D6557C" w14:textId="73EF1342" w:rsidR="00342128" w:rsidRPr="00E21420" w:rsidRDefault="00342128" w:rsidP="00E8082C">
            <w:pPr>
              <w:autoSpaceDE w:val="0"/>
              <w:autoSpaceDN w:val="0"/>
              <w:adjustRightInd w:val="0"/>
              <w:rPr>
                <w:rFonts w:ascii="Arial" w:hAnsi="Arial" w:cs="Arial"/>
                <w:bCs/>
                <w:sz w:val="18"/>
                <w:szCs w:val="18"/>
              </w:rPr>
            </w:pPr>
          </w:p>
        </w:tc>
      </w:tr>
      <w:tr w:rsidR="00E8082C" w:rsidRPr="00AF1A01" w14:paraId="0AC94A14" w14:textId="77777777" w:rsidTr="00C61AAE">
        <w:trPr>
          <w:trHeight w:val="1245"/>
        </w:trPr>
        <w:tc>
          <w:tcPr>
            <w:tcW w:w="4532" w:type="dxa"/>
          </w:tcPr>
          <w:p w14:paraId="4EC52F79" w14:textId="36AD692B" w:rsidR="00E8082C" w:rsidRPr="00AF1A01" w:rsidRDefault="00E8082C" w:rsidP="00E8082C">
            <w:pPr>
              <w:autoSpaceDE w:val="0"/>
              <w:autoSpaceDN w:val="0"/>
              <w:adjustRightInd w:val="0"/>
              <w:rPr>
                <w:rFonts w:ascii="Arial" w:hAnsi="Arial" w:cs="Arial"/>
                <w:bCs/>
                <w:sz w:val="18"/>
                <w:szCs w:val="18"/>
              </w:rPr>
            </w:pPr>
            <w:r w:rsidRPr="004E0F1D">
              <w:rPr>
                <w:rFonts w:ascii="Arial" w:hAnsi="Arial" w:cs="Arial"/>
                <w:bCs/>
                <w:sz w:val="18"/>
                <w:szCs w:val="18"/>
              </w:rPr>
              <w:t>Rol van de inschrijver bij uitvoering van het referentiepr</w:t>
            </w:r>
            <w:r>
              <w:rPr>
                <w:rFonts w:ascii="Arial" w:hAnsi="Arial" w:cs="Arial"/>
                <w:bCs/>
                <w:sz w:val="18"/>
                <w:szCs w:val="18"/>
              </w:rPr>
              <w:t>ojec</w:t>
            </w:r>
            <w:r w:rsidRPr="004E0F1D">
              <w:rPr>
                <w:rFonts w:ascii="Arial" w:hAnsi="Arial" w:cs="Arial"/>
                <w:bCs/>
                <w:sz w:val="18"/>
                <w:szCs w:val="18"/>
              </w:rPr>
              <w:t>t</w:t>
            </w:r>
          </w:p>
        </w:tc>
        <w:tc>
          <w:tcPr>
            <w:tcW w:w="4530" w:type="dxa"/>
            <w:tcBorders>
              <w:top w:val="single" w:sz="4" w:space="0" w:color="auto"/>
              <w:bottom w:val="single" w:sz="4" w:space="0" w:color="auto"/>
            </w:tcBorders>
          </w:tcPr>
          <w:p w14:paraId="070666EA" w14:textId="77777777" w:rsidR="008E5BED" w:rsidRPr="009B4775" w:rsidRDefault="005909EA" w:rsidP="001F623D">
            <w:pPr>
              <w:autoSpaceDE w:val="0"/>
              <w:autoSpaceDN w:val="0"/>
              <w:adjustRightInd w:val="0"/>
              <w:rPr>
                <w:rFonts w:ascii="Arial" w:hAnsi="Arial" w:cs="Arial"/>
                <w:bCs/>
                <w:sz w:val="18"/>
                <w:szCs w:val="18"/>
              </w:rPr>
            </w:pPr>
            <w:sdt>
              <w:sdtPr>
                <w:rPr>
                  <w:rFonts w:ascii="Arial" w:hAnsi="Arial" w:cs="Arial"/>
                  <w:bCs/>
                  <w:sz w:val="24"/>
                  <w:szCs w:val="24"/>
                </w:rPr>
                <w:id w:val="-1092628535"/>
                <w14:checkbox>
                  <w14:checked w14:val="0"/>
                  <w14:checkedState w14:val="2612" w14:font="MS Gothic"/>
                  <w14:uncheckedState w14:val="2610" w14:font="MS Gothic"/>
                </w14:checkbox>
              </w:sdtPr>
              <w:sdtEndPr/>
              <w:sdtContent>
                <w:r w:rsidR="009B4775" w:rsidRPr="009B4775">
                  <w:rPr>
                    <w:rFonts w:ascii="MS Gothic" w:eastAsia="MS Gothic" w:hAnsi="MS Gothic" w:cs="Arial" w:hint="eastAsia"/>
                    <w:bCs/>
                    <w:sz w:val="24"/>
                    <w:szCs w:val="24"/>
                  </w:rPr>
                  <w:t>☐</w:t>
                </w:r>
              </w:sdtContent>
            </w:sdt>
            <w:r w:rsidR="009B4775" w:rsidRPr="009B4775">
              <w:rPr>
                <w:rFonts w:ascii="Arial" w:hAnsi="Arial" w:cs="Arial"/>
                <w:bCs/>
                <w:sz w:val="24"/>
                <w:szCs w:val="24"/>
              </w:rPr>
              <w:t xml:space="preserve"> </w:t>
            </w:r>
            <w:r w:rsidR="009B4775" w:rsidRPr="009B4775">
              <w:rPr>
                <w:rFonts w:ascii="Arial" w:hAnsi="Arial" w:cs="Arial"/>
                <w:bCs/>
                <w:sz w:val="18"/>
                <w:szCs w:val="18"/>
              </w:rPr>
              <w:t>Hoofdaannemer</w:t>
            </w:r>
          </w:p>
          <w:p w14:paraId="4AA5D22C" w14:textId="77777777" w:rsidR="009B4775" w:rsidRPr="009B4775" w:rsidRDefault="005909EA" w:rsidP="001F623D">
            <w:pPr>
              <w:autoSpaceDE w:val="0"/>
              <w:autoSpaceDN w:val="0"/>
              <w:adjustRightInd w:val="0"/>
              <w:rPr>
                <w:rFonts w:ascii="Arial" w:hAnsi="Arial" w:cs="Arial"/>
                <w:bCs/>
                <w:sz w:val="18"/>
                <w:szCs w:val="18"/>
              </w:rPr>
            </w:pPr>
            <w:sdt>
              <w:sdtPr>
                <w:rPr>
                  <w:rFonts w:ascii="Arial" w:hAnsi="Arial" w:cs="Arial"/>
                  <w:bCs/>
                  <w:sz w:val="24"/>
                  <w:szCs w:val="24"/>
                </w:rPr>
                <w:id w:val="-1996635532"/>
                <w14:checkbox>
                  <w14:checked w14:val="0"/>
                  <w14:checkedState w14:val="2612" w14:font="MS Gothic"/>
                  <w14:uncheckedState w14:val="2610" w14:font="MS Gothic"/>
                </w14:checkbox>
              </w:sdtPr>
              <w:sdtEndPr/>
              <w:sdtContent>
                <w:r w:rsidR="009B4775" w:rsidRPr="009B4775">
                  <w:rPr>
                    <w:rFonts w:ascii="MS Gothic" w:eastAsia="MS Gothic" w:hAnsi="MS Gothic" w:cs="Arial" w:hint="eastAsia"/>
                    <w:bCs/>
                    <w:sz w:val="24"/>
                    <w:szCs w:val="24"/>
                  </w:rPr>
                  <w:t>☐</w:t>
                </w:r>
              </w:sdtContent>
            </w:sdt>
            <w:r w:rsidR="009B4775" w:rsidRPr="009B4775">
              <w:rPr>
                <w:rFonts w:ascii="Arial" w:hAnsi="Arial" w:cs="Arial"/>
                <w:bCs/>
                <w:sz w:val="18"/>
                <w:szCs w:val="18"/>
              </w:rPr>
              <w:t xml:space="preserve"> Combinant </w:t>
            </w:r>
          </w:p>
          <w:p w14:paraId="404990C9" w14:textId="2EA30389" w:rsidR="009B4775" w:rsidRPr="009B4775" w:rsidRDefault="005909EA" w:rsidP="001F623D">
            <w:pPr>
              <w:autoSpaceDE w:val="0"/>
              <w:autoSpaceDN w:val="0"/>
              <w:adjustRightInd w:val="0"/>
              <w:rPr>
                <w:rFonts w:ascii="Arial" w:hAnsi="Arial" w:cs="Arial"/>
                <w:bCs/>
                <w:sz w:val="18"/>
                <w:szCs w:val="18"/>
              </w:rPr>
            </w:pPr>
            <w:sdt>
              <w:sdtPr>
                <w:rPr>
                  <w:rFonts w:ascii="Arial" w:hAnsi="Arial" w:cs="Arial"/>
                  <w:bCs/>
                  <w:sz w:val="24"/>
                  <w:szCs w:val="24"/>
                </w:rPr>
                <w:id w:val="-974826621"/>
                <w14:checkbox>
                  <w14:checked w14:val="0"/>
                  <w14:checkedState w14:val="2612" w14:font="MS Gothic"/>
                  <w14:uncheckedState w14:val="2610" w14:font="MS Gothic"/>
                </w14:checkbox>
              </w:sdtPr>
              <w:sdtEndPr/>
              <w:sdtContent>
                <w:r w:rsidR="009B4775" w:rsidRPr="009B4775">
                  <w:rPr>
                    <w:rFonts w:ascii="MS Gothic" w:eastAsia="MS Gothic" w:hAnsi="MS Gothic" w:cs="Arial" w:hint="eastAsia"/>
                    <w:bCs/>
                    <w:sz w:val="24"/>
                    <w:szCs w:val="24"/>
                  </w:rPr>
                  <w:t>☐</w:t>
                </w:r>
              </w:sdtContent>
            </w:sdt>
            <w:r w:rsidR="009B4775" w:rsidRPr="009B4775">
              <w:rPr>
                <w:rFonts w:ascii="Arial" w:hAnsi="Arial" w:cs="Arial"/>
                <w:bCs/>
                <w:sz w:val="24"/>
                <w:szCs w:val="24"/>
              </w:rPr>
              <w:t xml:space="preserve"> </w:t>
            </w:r>
            <w:r w:rsidR="009B4775" w:rsidRPr="009B4775">
              <w:rPr>
                <w:rFonts w:ascii="Arial" w:hAnsi="Arial" w:cs="Arial"/>
                <w:bCs/>
                <w:sz w:val="18"/>
                <w:szCs w:val="18"/>
              </w:rPr>
              <w:t xml:space="preserve">Onderaannemer </w:t>
            </w:r>
          </w:p>
          <w:p w14:paraId="7DBB055A" w14:textId="353FB252" w:rsidR="009B4775" w:rsidRPr="00E21420" w:rsidRDefault="005909EA" w:rsidP="001F623D">
            <w:pPr>
              <w:autoSpaceDE w:val="0"/>
              <w:autoSpaceDN w:val="0"/>
              <w:adjustRightInd w:val="0"/>
              <w:rPr>
                <w:rFonts w:ascii="Arial" w:hAnsi="Arial" w:cs="Arial"/>
                <w:b/>
                <w:sz w:val="18"/>
                <w:szCs w:val="18"/>
              </w:rPr>
            </w:pPr>
            <w:sdt>
              <w:sdtPr>
                <w:rPr>
                  <w:rFonts w:ascii="Arial" w:hAnsi="Arial" w:cs="Arial"/>
                  <w:bCs/>
                  <w:sz w:val="24"/>
                  <w:szCs w:val="24"/>
                </w:rPr>
                <w:id w:val="-1131023284"/>
                <w14:checkbox>
                  <w14:checked w14:val="0"/>
                  <w14:checkedState w14:val="2612" w14:font="MS Gothic"/>
                  <w14:uncheckedState w14:val="2610" w14:font="MS Gothic"/>
                </w14:checkbox>
              </w:sdtPr>
              <w:sdtEndPr/>
              <w:sdtContent>
                <w:r w:rsidR="009B4775">
                  <w:rPr>
                    <w:rFonts w:ascii="MS Gothic" w:eastAsia="MS Gothic" w:hAnsi="MS Gothic" w:cs="Arial" w:hint="eastAsia"/>
                    <w:bCs/>
                    <w:sz w:val="24"/>
                    <w:szCs w:val="24"/>
                  </w:rPr>
                  <w:t>☐</w:t>
                </w:r>
              </w:sdtContent>
            </w:sdt>
            <w:r w:rsidR="009B4775">
              <w:rPr>
                <w:rFonts w:ascii="Arial" w:hAnsi="Arial" w:cs="Arial"/>
                <w:b/>
                <w:sz w:val="18"/>
                <w:szCs w:val="18"/>
              </w:rPr>
              <w:t xml:space="preserve"> </w:t>
            </w:r>
            <w:r w:rsidR="009B4775" w:rsidRPr="009B4775">
              <w:rPr>
                <w:rFonts w:ascii="Arial" w:hAnsi="Arial" w:cs="Arial"/>
                <w:bCs/>
                <w:sz w:val="18"/>
                <w:szCs w:val="18"/>
              </w:rPr>
              <w:t>Door een derde</w:t>
            </w:r>
          </w:p>
        </w:tc>
      </w:tr>
      <w:tr w:rsidR="00E8082C" w:rsidRPr="00AF1A01" w14:paraId="5EBB05B9" w14:textId="77777777" w:rsidTr="00C71D6D">
        <w:trPr>
          <w:trHeight w:val="993"/>
        </w:trPr>
        <w:tc>
          <w:tcPr>
            <w:tcW w:w="4532" w:type="dxa"/>
          </w:tcPr>
          <w:p w14:paraId="797C9237" w14:textId="1FE722A3" w:rsidR="00E8082C" w:rsidRPr="004E0F1D" w:rsidRDefault="00E8082C" w:rsidP="00E8082C">
            <w:pPr>
              <w:autoSpaceDE w:val="0"/>
              <w:autoSpaceDN w:val="0"/>
              <w:adjustRightInd w:val="0"/>
              <w:rPr>
                <w:rFonts w:ascii="Arial" w:hAnsi="Arial" w:cs="Arial"/>
                <w:bCs/>
                <w:sz w:val="18"/>
                <w:szCs w:val="18"/>
              </w:rPr>
            </w:pPr>
            <w:r w:rsidRPr="004E0F1D">
              <w:rPr>
                <w:rFonts w:ascii="Arial" w:hAnsi="Arial" w:cs="Arial"/>
                <w:bCs/>
                <w:sz w:val="18"/>
                <w:szCs w:val="18"/>
              </w:rPr>
              <w:t>Als het referentieproject is uitgevoerd door of i.s.m. een derde, NAW-gegevens van de derde:</w:t>
            </w:r>
          </w:p>
        </w:tc>
        <w:tc>
          <w:tcPr>
            <w:tcW w:w="4530" w:type="dxa"/>
            <w:tcBorders>
              <w:top w:val="single" w:sz="4" w:space="0" w:color="auto"/>
              <w:bottom w:val="single" w:sz="4" w:space="0" w:color="auto"/>
            </w:tcBorders>
          </w:tcPr>
          <w:p w14:paraId="7C42962A" w14:textId="77777777" w:rsidR="00C71D6D" w:rsidRPr="00C71D6D" w:rsidRDefault="00C71D6D" w:rsidP="00C71D6D">
            <w:pPr>
              <w:autoSpaceDE w:val="0"/>
              <w:autoSpaceDN w:val="0"/>
              <w:adjustRightInd w:val="0"/>
              <w:rPr>
                <w:rFonts w:ascii="Arial" w:hAnsi="Arial" w:cs="Arial"/>
                <w:bCs/>
                <w:sz w:val="18"/>
                <w:szCs w:val="18"/>
              </w:rPr>
            </w:pPr>
            <w:r w:rsidRPr="00C71D6D">
              <w:rPr>
                <w:rFonts w:ascii="Arial" w:hAnsi="Arial" w:cs="Arial"/>
                <w:bCs/>
                <w:sz w:val="18"/>
                <w:szCs w:val="18"/>
              </w:rPr>
              <w:t>Naam:</w:t>
            </w:r>
          </w:p>
          <w:p w14:paraId="2187B382" w14:textId="77777777" w:rsidR="00C71D6D" w:rsidRPr="00C71D6D" w:rsidRDefault="00C71D6D" w:rsidP="00C71D6D">
            <w:pPr>
              <w:autoSpaceDE w:val="0"/>
              <w:autoSpaceDN w:val="0"/>
              <w:adjustRightInd w:val="0"/>
              <w:rPr>
                <w:rFonts w:ascii="Arial" w:hAnsi="Arial" w:cs="Arial"/>
                <w:bCs/>
                <w:sz w:val="18"/>
                <w:szCs w:val="18"/>
              </w:rPr>
            </w:pPr>
            <w:r w:rsidRPr="00C71D6D">
              <w:rPr>
                <w:rFonts w:ascii="Arial" w:hAnsi="Arial" w:cs="Arial"/>
                <w:bCs/>
                <w:sz w:val="18"/>
                <w:szCs w:val="18"/>
              </w:rPr>
              <w:t>Adres:</w:t>
            </w:r>
          </w:p>
          <w:p w14:paraId="3B023514" w14:textId="6DFE4B94" w:rsidR="00E8082C" w:rsidRPr="00E21420" w:rsidRDefault="00C71D6D" w:rsidP="00C71D6D">
            <w:pPr>
              <w:autoSpaceDE w:val="0"/>
              <w:autoSpaceDN w:val="0"/>
              <w:adjustRightInd w:val="0"/>
              <w:rPr>
                <w:rFonts w:ascii="Arial" w:hAnsi="Arial" w:cs="Arial"/>
                <w:bCs/>
                <w:sz w:val="18"/>
                <w:szCs w:val="18"/>
              </w:rPr>
            </w:pPr>
            <w:r w:rsidRPr="004E0F1D">
              <w:rPr>
                <w:rFonts w:ascii="Arial" w:hAnsi="Arial" w:cs="Arial"/>
                <w:bCs/>
                <w:sz w:val="18"/>
                <w:szCs w:val="18"/>
              </w:rPr>
              <w:t>Plaats:</w:t>
            </w:r>
          </w:p>
        </w:tc>
      </w:tr>
      <w:tr w:rsidR="00E8082C" w:rsidRPr="00AF1A01" w14:paraId="1669C666" w14:textId="77777777" w:rsidTr="00342128">
        <w:trPr>
          <w:trHeight w:val="1308"/>
        </w:trPr>
        <w:tc>
          <w:tcPr>
            <w:tcW w:w="4532" w:type="dxa"/>
          </w:tcPr>
          <w:p w14:paraId="433A2BC6" w14:textId="37FCDDB7" w:rsidR="00E8082C" w:rsidRPr="004E0F1D" w:rsidRDefault="00E8082C" w:rsidP="00E8082C">
            <w:pPr>
              <w:autoSpaceDE w:val="0"/>
              <w:autoSpaceDN w:val="0"/>
              <w:adjustRightInd w:val="0"/>
              <w:rPr>
                <w:rFonts w:ascii="Arial" w:hAnsi="Arial" w:cs="Arial"/>
                <w:bCs/>
                <w:sz w:val="18"/>
                <w:szCs w:val="18"/>
              </w:rPr>
            </w:pPr>
            <w:r w:rsidRPr="004E0F1D">
              <w:rPr>
                <w:rFonts w:ascii="Arial" w:hAnsi="Arial" w:cs="Arial"/>
                <w:bCs/>
                <w:sz w:val="18"/>
                <w:szCs w:val="18"/>
              </w:rPr>
              <w:t>Als het referentieproject is uitgevoerd door of i.s.m. een derde, rol van de opgegeven derde bij de uitvoering:</w:t>
            </w:r>
          </w:p>
        </w:tc>
        <w:tc>
          <w:tcPr>
            <w:tcW w:w="4530" w:type="dxa"/>
            <w:tcBorders>
              <w:top w:val="single" w:sz="4" w:space="0" w:color="auto"/>
              <w:bottom w:val="single" w:sz="4" w:space="0" w:color="auto"/>
            </w:tcBorders>
          </w:tcPr>
          <w:p w14:paraId="1FC0737F" w14:textId="72EC9843" w:rsidR="009B4775" w:rsidRDefault="005909EA" w:rsidP="00E21420">
            <w:pPr>
              <w:autoSpaceDE w:val="0"/>
              <w:autoSpaceDN w:val="0"/>
              <w:adjustRightInd w:val="0"/>
              <w:rPr>
                <w:rFonts w:ascii="Arial" w:hAnsi="Arial" w:cs="Arial"/>
                <w:bCs/>
                <w:sz w:val="18"/>
                <w:szCs w:val="18"/>
              </w:rPr>
            </w:pPr>
            <w:sdt>
              <w:sdtPr>
                <w:rPr>
                  <w:rFonts w:ascii="Arial" w:hAnsi="Arial" w:cs="Arial"/>
                  <w:bCs/>
                  <w:sz w:val="24"/>
                  <w:szCs w:val="24"/>
                </w:rPr>
                <w:id w:val="179640677"/>
                <w14:checkbox>
                  <w14:checked w14:val="0"/>
                  <w14:checkedState w14:val="2612" w14:font="MS Gothic"/>
                  <w14:uncheckedState w14:val="2610" w14:font="MS Gothic"/>
                </w14:checkbox>
              </w:sdtPr>
              <w:sdtEndPr/>
              <w:sdtContent>
                <w:r w:rsidR="009B4775">
                  <w:rPr>
                    <w:rFonts w:ascii="MS Gothic" w:eastAsia="MS Gothic" w:hAnsi="MS Gothic" w:cs="Arial" w:hint="eastAsia"/>
                    <w:bCs/>
                    <w:sz w:val="24"/>
                    <w:szCs w:val="24"/>
                  </w:rPr>
                  <w:t>☐</w:t>
                </w:r>
              </w:sdtContent>
            </w:sdt>
            <w:r w:rsidR="009B4775">
              <w:rPr>
                <w:rFonts w:ascii="Arial" w:hAnsi="Arial" w:cs="Arial"/>
                <w:bCs/>
                <w:sz w:val="18"/>
                <w:szCs w:val="18"/>
              </w:rPr>
              <w:t xml:space="preserve"> Hoofdaannemer</w:t>
            </w:r>
          </w:p>
          <w:p w14:paraId="1588D781" w14:textId="05624621" w:rsidR="009B4775" w:rsidRDefault="005909EA" w:rsidP="00E21420">
            <w:pPr>
              <w:autoSpaceDE w:val="0"/>
              <w:autoSpaceDN w:val="0"/>
              <w:adjustRightInd w:val="0"/>
              <w:rPr>
                <w:rFonts w:ascii="Arial" w:hAnsi="Arial" w:cs="Arial"/>
                <w:bCs/>
                <w:sz w:val="18"/>
                <w:szCs w:val="18"/>
              </w:rPr>
            </w:pPr>
            <w:sdt>
              <w:sdtPr>
                <w:rPr>
                  <w:rFonts w:ascii="Arial" w:hAnsi="Arial" w:cs="Arial"/>
                  <w:bCs/>
                  <w:sz w:val="24"/>
                  <w:szCs w:val="24"/>
                </w:rPr>
                <w:id w:val="-1368437399"/>
                <w14:checkbox>
                  <w14:checked w14:val="0"/>
                  <w14:checkedState w14:val="2612" w14:font="MS Gothic"/>
                  <w14:uncheckedState w14:val="2610" w14:font="MS Gothic"/>
                </w14:checkbox>
              </w:sdtPr>
              <w:sdtEndPr/>
              <w:sdtContent>
                <w:r w:rsidR="009B4775">
                  <w:rPr>
                    <w:rFonts w:ascii="MS Gothic" w:eastAsia="MS Gothic" w:hAnsi="MS Gothic" w:cs="Arial" w:hint="eastAsia"/>
                    <w:bCs/>
                    <w:sz w:val="24"/>
                    <w:szCs w:val="24"/>
                  </w:rPr>
                  <w:t>☐</w:t>
                </w:r>
              </w:sdtContent>
            </w:sdt>
            <w:r w:rsidR="009B4775">
              <w:rPr>
                <w:rFonts w:ascii="Arial" w:hAnsi="Arial" w:cs="Arial"/>
                <w:bCs/>
                <w:sz w:val="18"/>
                <w:szCs w:val="18"/>
              </w:rPr>
              <w:t xml:space="preserve"> Combinant </w:t>
            </w:r>
          </w:p>
          <w:p w14:paraId="691E63C6" w14:textId="4783457A" w:rsidR="009B4775" w:rsidRDefault="005909EA" w:rsidP="00E21420">
            <w:pPr>
              <w:autoSpaceDE w:val="0"/>
              <w:autoSpaceDN w:val="0"/>
              <w:adjustRightInd w:val="0"/>
              <w:rPr>
                <w:rFonts w:ascii="Arial" w:hAnsi="Arial" w:cs="Arial"/>
                <w:bCs/>
                <w:sz w:val="18"/>
                <w:szCs w:val="18"/>
              </w:rPr>
            </w:pPr>
            <w:sdt>
              <w:sdtPr>
                <w:rPr>
                  <w:rFonts w:ascii="Arial" w:hAnsi="Arial" w:cs="Arial"/>
                  <w:bCs/>
                  <w:sz w:val="24"/>
                  <w:szCs w:val="24"/>
                </w:rPr>
                <w:id w:val="-865440915"/>
                <w14:checkbox>
                  <w14:checked w14:val="0"/>
                  <w14:checkedState w14:val="2612" w14:font="MS Gothic"/>
                  <w14:uncheckedState w14:val="2610" w14:font="MS Gothic"/>
                </w14:checkbox>
              </w:sdtPr>
              <w:sdtEndPr/>
              <w:sdtContent>
                <w:r w:rsidR="009B4775">
                  <w:rPr>
                    <w:rFonts w:ascii="MS Gothic" w:eastAsia="MS Gothic" w:hAnsi="MS Gothic" w:cs="Arial" w:hint="eastAsia"/>
                    <w:bCs/>
                    <w:sz w:val="24"/>
                    <w:szCs w:val="24"/>
                  </w:rPr>
                  <w:t>☐</w:t>
                </w:r>
              </w:sdtContent>
            </w:sdt>
            <w:r w:rsidR="009B4775" w:rsidRPr="009B4775">
              <w:rPr>
                <w:rFonts w:ascii="Arial" w:hAnsi="Arial" w:cs="Arial"/>
                <w:bCs/>
                <w:sz w:val="24"/>
                <w:szCs w:val="24"/>
              </w:rPr>
              <w:t xml:space="preserve"> </w:t>
            </w:r>
            <w:r w:rsidR="009B4775">
              <w:rPr>
                <w:rFonts w:ascii="Arial" w:hAnsi="Arial" w:cs="Arial"/>
                <w:bCs/>
                <w:sz w:val="18"/>
                <w:szCs w:val="18"/>
              </w:rPr>
              <w:t>Onderaannemer</w:t>
            </w:r>
          </w:p>
          <w:p w14:paraId="29AE1509" w14:textId="2BD77C87" w:rsidR="009B4775" w:rsidRPr="00E21420" w:rsidRDefault="005909EA" w:rsidP="00E21420">
            <w:pPr>
              <w:autoSpaceDE w:val="0"/>
              <w:autoSpaceDN w:val="0"/>
              <w:adjustRightInd w:val="0"/>
              <w:rPr>
                <w:rFonts w:ascii="Arial" w:hAnsi="Arial" w:cs="Arial"/>
                <w:bCs/>
                <w:sz w:val="18"/>
                <w:szCs w:val="18"/>
              </w:rPr>
            </w:pPr>
            <w:sdt>
              <w:sdtPr>
                <w:rPr>
                  <w:rFonts w:ascii="Arial" w:hAnsi="Arial" w:cs="Arial"/>
                  <w:bCs/>
                  <w:sz w:val="24"/>
                  <w:szCs w:val="24"/>
                </w:rPr>
                <w:id w:val="-345171774"/>
                <w14:checkbox>
                  <w14:checked w14:val="0"/>
                  <w14:checkedState w14:val="2612" w14:font="MS Gothic"/>
                  <w14:uncheckedState w14:val="2610" w14:font="MS Gothic"/>
                </w14:checkbox>
              </w:sdtPr>
              <w:sdtEndPr/>
              <w:sdtContent>
                <w:r w:rsidR="009B4775" w:rsidRPr="009B4775">
                  <w:rPr>
                    <w:rFonts w:ascii="MS Gothic" w:eastAsia="MS Gothic" w:hAnsi="MS Gothic" w:cs="Arial" w:hint="eastAsia"/>
                    <w:bCs/>
                    <w:sz w:val="24"/>
                    <w:szCs w:val="24"/>
                  </w:rPr>
                  <w:t>☐</w:t>
                </w:r>
              </w:sdtContent>
            </w:sdt>
            <w:r w:rsidR="009B4775">
              <w:rPr>
                <w:rFonts w:ascii="Arial" w:hAnsi="Arial" w:cs="Arial"/>
                <w:bCs/>
                <w:sz w:val="18"/>
                <w:szCs w:val="18"/>
              </w:rPr>
              <w:t xml:space="preserve"> N.V.T. </w:t>
            </w:r>
          </w:p>
        </w:tc>
      </w:tr>
      <w:tr w:rsidR="00342128" w:rsidRPr="00AF1A01" w14:paraId="74E70680" w14:textId="77777777" w:rsidTr="00342128">
        <w:trPr>
          <w:trHeight w:val="1308"/>
        </w:trPr>
        <w:tc>
          <w:tcPr>
            <w:tcW w:w="4532" w:type="dxa"/>
          </w:tcPr>
          <w:p w14:paraId="13E0DCC3" w14:textId="31F455A9" w:rsidR="00342128" w:rsidRPr="004E0F1D" w:rsidRDefault="007A7B48" w:rsidP="00E8082C">
            <w:pPr>
              <w:autoSpaceDE w:val="0"/>
              <w:autoSpaceDN w:val="0"/>
              <w:adjustRightInd w:val="0"/>
              <w:rPr>
                <w:rFonts w:ascii="Arial" w:hAnsi="Arial" w:cs="Arial"/>
                <w:bCs/>
                <w:sz w:val="18"/>
                <w:szCs w:val="18"/>
              </w:rPr>
            </w:pPr>
            <w:r w:rsidRPr="004E0F1D">
              <w:rPr>
                <w:rFonts w:ascii="Arial" w:hAnsi="Arial" w:cs="Arial"/>
                <w:bCs/>
                <w:sz w:val="18"/>
                <w:szCs w:val="18"/>
              </w:rPr>
              <w:t>Als het project is uitgevoerd door of i.s.m. een derde, beschrijf welke partij welke werkzaamheden uitgevoerd heeft:</w:t>
            </w:r>
          </w:p>
        </w:tc>
        <w:tc>
          <w:tcPr>
            <w:tcW w:w="4530" w:type="dxa"/>
            <w:tcBorders>
              <w:top w:val="single" w:sz="4" w:space="0" w:color="auto"/>
            </w:tcBorders>
          </w:tcPr>
          <w:p w14:paraId="3481DC23" w14:textId="77777777" w:rsidR="00342128" w:rsidRPr="00E21420" w:rsidRDefault="00342128" w:rsidP="00E21420">
            <w:pPr>
              <w:autoSpaceDE w:val="0"/>
              <w:autoSpaceDN w:val="0"/>
              <w:adjustRightInd w:val="0"/>
              <w:rPr>
                <w:rFonts w:ascii="Arial" w:hAnsi="Arial" w:cs="Arial"/>
                <w:bCs/>
                <w:sz w:val="18"/>
                <w:szCs w:val="18"/>
              </w:rPr>
            </w:pPr>
          </w:p>
        </w:tc>
      </w:tr>
    </w:tbl>
    <w:p w14:paraId="7D97B79E" w14:textId="77777777" w:rsidR="00EC42A9" w:rsidRPr="00AF1A01" w:rsidRDefault="00EC42A9" w:rsidP="0097511E">
      <w:pPr>
        <w:rPr>
          <w:rFonts w:ascii="Arial" w:hAnsi="Arial" w:cs="Arial"/>
          <w:bCs/>
          <w:sz w:val="18"/>
          <w:szCs w:val="18"/>
        </w:rPr>
      </w:pPr>
      <w:bookmarkStart w:id="2" w:name="_Toc221095174"/>
      <w:bookmarkStart w:id="3" w:name="_Toc228067968"/>
    </w:p>
    <w:bookmarkEnd w:id="2"/>
    <w:bookmarkEnd w:id="3"/>
    <w:p w14:paraId="69D6558D" w14:textId="77777777" w:rsidR="0097511E" w:rsidRPr="00AF1A01" w:rsidRDefault="0097511E" w:rsidP="0097511E">
      <w:pPr>
        <w:rPr>
          <w:rFonts w:ascii="Arial" w:hAnsi="Arial" w:cs="Arial"/>
          <w:sz w:val="18"/>
          <w:szCs w:val="18"/>
        </w:rPr>
      </w:pPr>
    </w:p>
    <w:p w14:paraId="69D6558E" w14:textId="77777777" w:rsidR="0097511E" w:rsidRPr="00AF1A01" w:rsidRDefault="0097511E" w:rsidP="0097511E">
      <w:pPr>
        <w:tabs>
          <w:tab w:val="left" w:pos="0"/>
        </w:tabs>
        <w:rPr>
          <w:rFonts w:ascii="Arial" w:hAnsi="Arial" w:cs="Arial"/>
          <w:sz w:val="18"/>
          <w:szCs w:val="18"/>
        </w:rPr>
      </w:pPr>
      <w:r w:rsidRPr="00801AD4">
        <w:rPr>
          <w:rFonts w:ascii="Arial" w:hAnsi="Arial" w:cs="Arial"/>
          <w:sz w:val="18"/>
          <w:szCs w:val="18"/>
        </w:rPr>
        <w:t>Aldus naar waarheid opgemaakt op:</w:t>
      </w:r>
    </w:p>
    <w:p w14:paraId="69D65590" w14:textId="77777777" w:rsidR="0097511E" w:rsidRPr="00AF1A01" w:rsidRDefault="0097511E" w:rsidP="0097511E">
      <w:pPr>
        <w:tabs>
          <w:tab w:val="left" w:pos="0"/>
        </w:tabs>
        <w:rPr>
          <w:rFonts w:ascii="Arial" w:hAnsi="Arial" w:cs="Arial"/>
          <w:sz w:val="18"/>
          <w:szCs w:val="18"/>
        </w:rPr>
      </w:pPr>
    </w:p>
    <w:p w14:paraId="69D65591" w14:textId="77777777" w:rsidR="0097511E" w:rsidRPr="00AF1A01" w:rsidRDefault="0097511E" w:rsidP="0097511E">
      <w:pPr>
        <w:tabs>
          <w:tab w:val="left" w:pos="0"/>
        </w:tabs>
        <w:rPr>
          <w:rFonts w:ascii="Arial" w:hAnsi="Arial" w:cs="Arial"/>
          <w:sz w:val="18"/>
          <w:szCs w:val="18"/>
        </w:rPr>
      </w:pPr>
      <w:r w:rsidRPr="00AF1A01">
        <w:rPr>
          <w:rFonts w:ascii="Arial" w:hAnsi="Arial" w:cs="Arial"/>
          <w:sz w:val="18"/>
          <w:szCs w:val="18"/>
        </w:rPr>
        <w:t xml:space="preserve">…………………………….. </w:t>
      </w:r>
      <w:r w:rsidR="00D82DF8" w:rsidRPr="00AF1A01">
        <w:rPr>
          <w:rFonts w:ascii="Arial" w:hAnsi="Arial" w:cs="Arial"/>
          <w:sz w:val="18"/>
          <w:szCs w:val="18"/>
        </w:rPr>
        <w:t>(datum)</w:t>
      </w:r>
      <w:r w:rsidRPr="00AF1A01">
        <w:rPr>
          <w:rFonts w:ascii="Arial" w:hAnsi="Arial" w:cs="Arial"/>
          <w:sz w:val="18"/>
          <w:szCs w:val="18"/>
        </w:rPr>
        <w:t>, te ……………………………….(plaats),</w:t>
      </w:r>
    </w:p>
    <w:p w14:paraId="69D65592" w14:textId="77777777" w:rsidR="0097511E" w:rsidRPr="00AF1A01" w:rsidRDefault="0097511E" w:rsidP="0097511E">
      <w:pPr>
        <w:tabs>
          <w:tab w:val="left" w:pos="0"/>
        </w:tabs>
        <w:rPr>
          <w:rFonts w:ascii="Arial" w:hAnsi="Arial" w:cs="Arial"/>
          <w:sz w:val="18"/>
          <w:szCs w:val="18"/>
        </w:rPr>
      </w:pPr>
    </w:p>
    <w:p w14:paraId="69D65593" w14:textId="77777777" w:rsidR="0097511E" w:rsidRPr="00AF1A01" w:rsidRDefault="0097511E" w:rsidP="0097511E">
      <w:pPr>
        <w:tabs>
          <w:tab w:val="left" w:pos="0"/>
        </w:tabs>
        <w:rPr>
          <w:rFonts w:ascii="Arial" w:hAnsi="Arial" w:cs="Arial"/>
          <w:sz w:val="18"/>
          <w:szCs w:val="18"/>
        </w:rPr>
      </w:pPr>
      <w:r w:rsidRPr="00AF1A01">
        <w:rPr>
          <w:rFonts w:ascii="Arial" w:hAnsi="Arial" w:cs="Arial"/>
          <w:sz w:val="18"/>
          <w:szCs w:val="18"/>
        </w:rPr>
        <w:t>Door …………………………………………………………(gevolmachtigde) van</w:t>
      </w:r>
    </w:p>
    <w:p w14:paraId="69D65594" w14:textId="77777777" w:rsidR="0097511E" w:rsidRPr="00AF1A01" w:rsidRDefault="0097511E" w:rsidP="0097511E">
      <w:pPr>
        <w:tabs>
          <w:tab w:val="left" w:pos="0"/>
        </w:tabs>
        <w:rPr>
          <w:rFonts w:ascii="Arial" w:hAnsi="Arial" w:cs="Arial"/>
          <w:sz w:val="18"/>
          <w:szCs w:val="18"/>
        </w:rPr>
      </w:pPr>
    </w:p>
    <w:p w14:paraId="69D65595" w14:textId="77777777" w:rsidR="0097511E" w:rsidRPr="00AF1A01" w:rsidRDefault="0097511E" w:rsidP="0097511E">
      <w:pPr>
        <w:rPr>
          <w:rFonts w:ascii="Arial" w:hAnsi="Arial" w:cs="Arial"/>
          <w:sz w:val="18"/>
          <w:szCs w:val="18"/>
        </w:rPr>
      </w:pPr>
      <w:r w:rsidRPr="00AF1A01">
        <w:rPr>
          <w:rFonts w:ascii="Arial" w:hAnsi="Arial" w:cs="Arial"/>
          <w:sz w:val="18"/>
          <w:szCs w:val="18"/>
        </w:rPr>
        <w:t>……………………………………………………………… (bedrijf)</w:t>
      </w:r>
    </w:p>
    <w:p w14:paraId="69D65596" w14:textId="77777777" w:rsidR="0097511E" w:rsidRPr="00AF1A01" w:rsidRDefault="0097511E" w:rsidP="0097511E">
      <w:pPr>
        <w:rPr>
          <w:rFonts w:ascii="Arial" w:hAnsi="Arial" w:cs="Arial"/>
          <w:sz w:val="18"/>
          <w:szCs w:val="18"/>
        </w:rPr>
      </w:pPr>
    </w:p>
    <w:p w14:paraId="69D65598" w14:textId="6A6D9AF3" w:rsidR="00F91A8A" w:rsidRPr="00AF1A01" w:rsidRDefault="0097511E" w:rsidP="00857014">
      <w:pPr>
        <w:rPr>
          <w:rFonts w:ascii="Arial" w:hAnsi="Arial" w:cs="Arial"/>
          <w:sz w:val="18"/>
          <w:szCs w:val="18"/>
        </w:rPr>
      </w:pPr>
      <w:bookmarkStart w:id="4" w:name="_Toc221095176"/>
      <w:r w:rsidRPr="00AF1A01">
        <w:rPr>
          <w:rFonts w:ascii="Arial" w:hAnsi="Arial" w:cs="Arial"/>
          <w:sz w:val="18"/>
          <w:szCs w:val="18"/>
        </w:rPr>
        <w:t>Handtekening ………………………………………………</w:t>
      </w:r>
      <w:bookmarkEnd w:id="4"/>
    </w:p>
    <w:sectPr w:rsidR="00F91A8A" w:rsidRPr="00AF1A01">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E2386" w14:textId="77777777" w:rsidR="007003A9" w:rsidRDefault="007003A9" w:rsidP="00F91A8A">
      <w:pPr>
        <w:spacing w:line="240" w:lineRule="auto"/>
      </w:pPr>
      <w:r>
        <w:separator/>
      </w:r>
    </w:p>
  </w:endnote>
  <w:endnote w:type="continuationSeparator" w:id="0">
    <w:p w14:paraId="1C3BE6E7" w14:textId="77777777" w:rsidR="007003A9" w:rsidRDefault="007003A9" w:rsidP="00F91A8A">
      <w:pPr>
        <w:spacing w:line="240" w:lineRule="auto"/>
      </w:pPr>
      <w:r>
        <w:continuationSeparator/>
      </w:r>
    </w:p>
  </w:endnote>
  <w:endnote w:type="continuationNotice" w:id="1">
    <w:p w14:paraId="02A8CF05" w14:textId="77777777" w:rsidR="007003A9" w:rsidRDefault="007003A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Til VL">
    <w:altName w:val="Calibr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EE315" w14:textId="77777777" w:rsidR="002C6A5E" w:rsidRDefault="002C6A5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CD18C" w14:textId="77777777" w:rsidR="002C6A5E" w:rsidRDefault="002C6A5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E65CA" w14:textId="77777777" w:rsidR="002C6A5E" w:rsidRDefault="002C6A5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A0F529" w14:textId="77777777" w:rsidR="007003A9" w:rsidRDefault="007003A9" w:rsidP="00F91A8A">
      <w:pPr>
        <w:spacing w:line="240" w:lineRule="auto"/>
      </w:pPr>
      <w:r>
        <w:separator/>
      </w:r>
    </w:p>
  </w:footnote>
  <w:footnote w:type="continuationSeparator" w:id="0">
    <w:p w14:paraId="2266B398" w14:textId="77777777" w:rsidR="007003A9" w:rsidRDefault="007003A9" w:rsidP="00F91A8A">
      <w:pPr>
        <w:spacing w:line="240" w:lineRule="auto"/>
      </w:pPr>
      <w:r>
        <w:continuationSeparator/>
      </w:r>
    </w:p>
  </w:footnote>
  <w:footnote w:type="continuationNotice" w:id="1">
    <w:p w14:paraId="1F90FD13" w14:textId="77777777" w:rsidR="007003A9" w:rsidRDefault="007003A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8B0EE" w14:textId="77777777" w:rsidR="002C6A5E" w:rsidRDefault="002C6A5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6559E" w14:textId="7048AAA9" w:rsidR="00F91A8A" w:rsidRDefault="00D05F68" w:rsidP="00F91A8A">
    <w:pPr>
      <w:pStyle w:val="Voettekst"/>
    </w:pPr>
    <w:r>
      <w:tab/>
    </w:r>
    <w:r>
      <w:rPr>
        <w:noProof/>
      </w:rPr>
      <w:drawing>
        <wp:inline distT="0" distB="0" distL="0" distR="0" wp14:anchorId="3CB272F1" wp14:editId="483D3C8C">
          <wp:extent cx="1205017" cy="576912"/>
          <wp:effectExtent l="0" t="0" r="0" b="0"/>
          <wp:docPr id="4" name="Afbeelding 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5028" cy="58170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A8FEC" w14:textId="77777777" w:rsidR="002C6A5E" w:rsidRDefault="002C6A5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613A7"/>
    <w:multiLevelType w:val="hybridMultilevel"/>
    <w:tmpl w:val="6BCA92B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45243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4B9"/>
    <w:rsid w:val="0002224C"/>
    <w:rsid w:val="00031E36"/>
    <w:rsid w:val="00045FC6"/>
    <w:rsid w:val="00046F0D"/>
    <w:rsid w:val="00053133"/>
    <w:rsid w:val="000576AA"/>
    <w:rsid w:val="0005771F"/>
    <w:rsid w:val="00065216"/>
    <w:rsid w:val="00065F42"/>
    <w:rsid w:val="00070815"/>
    <w:rsid w:val="00071D5D"/>
    <w:rsid w:val="00074BBD"/>
    <w:rsid w:val="0007550E"/>
    <w:rsid w:val="0009536F"/>
    <w:rsid w:val="000E27D1"/>
    <w:rsid w:val="000E5489"/>
    <w:rsid w:val="000F29FC"/>
    <w:rsid w:val="000F5971"/>
    <w:rsid w:val="000F5B73"/>
    <w:rsid w:val="00110D2C"/>
    <w:rsid w:val="00122F0A"/>
    <w:rsid w:val="00130485"/>
    <w:rsid w:val="001339E7"/>
    <w:rsid w:val="00135E1F"/>
    <w:rsid w:val="00156302"/>
    <w:rsid w:val="0017146E"/>
    <w:rsid w:val="00172F28"/>
    <w:rsid w:val="00183BFF"/>
    <w:rsid w:val="00186254"/>
    <w:rsid w:val="001914BF"/>
    <w:rsid w:val="001B3D14"/>
    <w:rsid w:val="001C4783"/>
    <w:rsid w:val="001D4554"/>
    <w:rsid w:val="001F5EDD"/>
    <w:rsid w:val="001F623D"/>
    <w:rsid w:val="00250CC3"/>
    <w:rsid w:val="00263EA7"/>
    <w:rsid w:val="002829AE"/>
    <w:rsid w:val="00282C8D"/>
    <w:rsid w:val="002A0239"/>
    <w:rsid w:val="002A59BB"/>
    <w:rsid w:val="002B256A"/>
    <w:rsid w:val="002C6A5E"/>
    <w:rsid w:val="002C7B1A"/>
    <w:rsid w:val="002D2375"/>
    <w:rsid w:val="002E3311"/>
    <w:rsid w:val="00302E1C"/>
    <w:rsid w:val="00324D93"/>
    <w:rsid w:val="00342128"/>
    <w:rsid w:val="0034542E"/>
    <w:rsid w:val="00374B9B"/>
    <w:rsid w:val="00386DEC"/>
    <w:rsid w:val="0039763B"/>
    <w:rsid w:val="003A24D1"/>
    <w:rsid w:val="003A3D89"/>
    <w:rsid w:val="003A615D"/>
    <w:rsid w:val="003A66A3"/>
    <w:rsid w:val="003A6F47"/>
    <w:rsid w:val="003B2F60"/>
    <w:rsid w:val="003B471F"/>
    <w:rsid w:val="003B5B11"/>
    <w:rsid w:val="003C4FD1"/>
    <w:rsid w:val="003C75A9"/>
    <w:rsid w:val="003D3EF7"/>
    <w:rsid w:val="003D4268"/>
    <w:rsid w:val="003F14B6"/>
    <w:rsid w:val="003F560A"/>
    <w:rsid w:val="0040388A"/>
    <w:rsid w:val="0041704A"/>
    <w:rsid w:val="00421BD2"/>
    <w:rsid w:val="00433C48"/>
    <w:rsid w:val="004359AF"/>
    <w:rsid w:val="004403C8"/>
    <w:rsid w:val="00452838"/>
    <w:rsid w:val="00457B5E"/>
    <w:rsid w:val="004641FE"/>
    <w:rsid w:val="0048461F"/>
    <w:rsid w:val="004A4BC9"/>
    <w:rsid w:val="004A6409"/>
    <w:rsid w:val="004B1B6F"/>
    <w:rsid w:val="004B76BC"/>
    <w:rsid w:val="004C4BCC"/>
    <w:rsid w:val="004D1272"/>
    <w:rsid w:val="004D138C"/>
    <w:rsid w:val="004D29D2"/>
    <w:rsid w:val="0050714D"/>
    <w:rsid w:val="005207A1"/>
    <w:rsid w:val="00532A40"/>
    <w:rsid w:val="005355A5"/>
    <w:rsid w:val="0056451E"/>
    <w:rsid w:val="00565F3B"/>
    <w:rsid w:val="0057681F"/>
    <w:rsid w:val="00585E0E"/>
    <w:rsid w:val="005909EA"/>
    <w:rsid w:val="005A1B15"/>
    <w:rsid w:val="005F0B4C"/>
    <w:rsid w:val="0060657F"/>
    <w:rsid w:val="00613EF3"/>
    <w:rsid w:val="00614EBA"/>
    <w:rsid w:val="0061674D"/>
    <w:rsid w:val="00617CEB"/>
    <w:rsid w:val="0062541D"/>
    <w:rsid w:val="0063599E"/>
    <w:rsid w:val="006559AC"/>
    <w:rsid w:val="006564B8"/>
    <w:rsid w:val="0067007E"/>
    <w:rsid w:val="006925CE"/>
    <w:rsid w:val="006A631E"/>
    <w:rsid w:val="006E5313"/>
    <w:rsid w:val="007003A9"/>
    <w:rsid w:val="00734561"/>
    <w:rsid w:val="00743D4E"/>
    <w:rsid w:val="00747D8B"/>
    <w:rsid w:val="00757DEB"/>
    <w:rsid w:val="007621A5"/>
    <w:rsid w:val="00762B7B"/>
    <w:rsid w:val="00767D7E"/>
    <w:rsid w:val="00773C64"/>
    <w:rsid w:val="00792979"/>
    <w:rsid w:val="0079660D"/>
    <w:rsid w:val="007A133E"/>
    <w:rsid w:val="007A7B48"/>
    <w:rsid w:val="007C3C87"/>
    <w:rsid w:val="007D034A"/>
    <w:rsid w:val="007D612E"/>
    <w:rsid w:val="00801AD4"/>
    <w:rsid w:val="008044BE"/>
    <w:rsid w:val="0081469D"/>
    <w:rsid w:val="00817436"/>
    <w:rsid w:val="0083697C"/>
    <w:rsid w:val="008432EC"/>
    <w:rsid w:val="00857014"/>
    <w:rsid w:val="008706B3"/>
    <w:rsid w:val="0088225E"/>
    <w:rsid w:val="008905A6"/>
    <w:rsid w:val="008B3DC5"/>
    <w:rsid w:val="008C20EB"/>
    <w:rsid w:val="008E3AC3"/>
    <w:rsid w:val="008E410B"/>
    <w:rsid w:val="008E5B0B"/>
    <w:rsid w:val="008E5BED"/>
    <w:rsid w:val="008E6BDE"/>
    <w:rsid w:val="008E7C7C"/>
    <w:rsid w:val="008F1F90"/>
    <w:rsid w:val="0090063B"/>
    <w:rsid w:val="0090422E"/>
    <w:rsid w:val="00905C1F"/>
    <w:rsid w:val="00906B11"/>
    <w:rsid w:val="0091068E"/>
    <w:rsid w:val="009213F4"/>
    <w:rsid w:val="009218BA"/>
    <w:rsid w:val="009314DC"/>
    <w:rsid w:val="0095069F"/>
    <w:rsid w:val="00950C72"/>
    <w:rsid w:val="00964F9D"/>
    <w:rsid w:val="00965E9D"/>
    <w:rsid w:val="0097455E"/>
    <w:rsid w:val="0097511E"/>
    <w:rsid w:val="00992B44"/>
    <w:rsid w:val="009A3F87"/>
    <w:rsid w:val="009B4775"/>
    <w:rsid w:val="009B6765"/>
    <w:rsid w:val="009B771B"/>
    <w:rsid w:val="009D0267"/>
    <w:rsid w:val="009D2E59"/>
    <w:rsid w:val="009D7478"/>
    <w:rsid w:val="009D7803"/>
    <w:rsid w:val="009D7E87"/>
    <w:rsid w:val="009E4633"/>
    <w:rsid w:val="009E640F"/>
    <w:rsid w:val="00A166A1"/>
    <w:rsid w:val="00A174A1"/>
    <w:rsid w:val="00A17A78"/>
    <w:rsid w:val="00A32098"/>
    <w:rsid w:val="00A441E5"/>
    <w:rsid w:val="00A45C41"/>
    <w:rsid w:val="00A45DCE"/>
    <w:rsid w:val="00A53776"/>
    <w:rsid w:val="00A9425F"/>
    <w:rsid w:val="00A9735D"/>
    <w:rsid w:val="00AB3B78"/>
    <w:rsid w:val="00AC1375"/>
    <w:rsid w:val="00AC2166"/>
    <w:rsid w:val="00AC2D72"/>
    <w:rsid w:val="00AD4104"/>
    <w:rsid w:val="00AE7C9D"/>
    <w:rsid w:val="00AF1A01"/>
    <w:rsid w:val="00AF44D2"/>
    <w:rsid w:val="00B0082A"/>
    <w:rsid w:val="00B01ECE"/>
    <w:rsid w:val="00B13A4C"/>
    <w:rsid w:val="00B14FA8"/>
    <w:rsid w:val="00B20966"/>
    <w:rsid w:val="00B23C6C"/>
    <w:rsid w:val="00B562FB"/>
    <w:rsid w:val="00B6105D"/>
    <w:rsid w:val="00B65C00"/>
    <w:rsid w:val="00B706D5"/>
    <w:rsid w:val="00B83BDF"/>
    <w:rsid w:val="00B851CF"/>
    <w:rsid w:val="00B927BB"/>
    <w:rsid w:val="00BA1B56"/>
    <w:rsid w:val="00BE322A"/>
    <w:rsid w:val="00BE53E7"/>
    <w:rsid w:val="00C21CB6"/>
    <w:rsid w:val="00C30406"/>
    <w:rsid w:val="00C4174D"/>
    <w:rsid w:val="00C423F7"/>
    <w:rsid w:val="00C4694D"/>
    <w:rsid w:val="00C55EFD"/>
    <w:rsid w:val="00C61AAE"/>
    <w:rsid w:val="00C712B9"/>
    <w:rsid w:val="00C71D6D"/>
    <w:rsid w:val="00C73625"/>
    <w:rsid w:val="00C8333C"/>
    <w:rsid w:val="00CA1B1D"/>
    <w:rsid w:val="00CB07A1"/>
    <w:rsid w:val="00CB40C9"/>
    <w:rsid w:val="00CB5310"/>
    <w:rsid w:val="00CB666D"/>
    <w:rsid w:val="00CC04FE"/>
    <w:rsid w:val="00CC38A7"/>
    <w:rsid w:val="00CC5568"/>
    <w:rsid w:val="00CD04B9"/>
    <w:rsid w:val="00CE351F"/>
    <w:rsid w:val="00CE3FF3"/>
    <w:rsid w:val="00D05F68"/>
    <w:rsid w:val="00D070B1"/>
    <w:rsid w:val="00D1298A"/>
    <w:rsid w:val="00D2246C"/>
    <w:rsid w:val="00D22C45"/>
    <w:rsid w:val="00D256F2"/>
    <w:rsid w:val="00D453BB"/>
    <w:rsid w:val="00D557D3"/>
    <w:rsid w:val="00D56250"/>
    <w:rsid w:val="00D66247"/>
    <w:rsid w:val="00D74E92"/>
    <w:rsid w:val="00D82C0C"/>
    <w:rsid w:val="00D82DF8"/>
    <w:rsid w:val="00D91879"/>
    <w:rsid w:val="00D9679F"/>
    <w:rsid w:val="00DB6DF5"/>
    <w:rsid w:val="00DB7047"/>
    <w:rsid w:val="00DC5CE0"/>
    <w:rsid w:val="00DD3B28"/>
    <w:rsid w:val="00DD537C"/>
    <w:rsid w:val="00DE12C0"/>
    <w:rsid w:val="00DF43DF"/>
    <w:rsid w:val="00E07382"/>
    <w:rsid w:val="00E15154"/>
    <w:rsid w:val="00E21420"/>
    <w:rsid w:val="00E24231"/>
    <w:rsid w:val="00E35427"/>
    <w:rsid w:val="00E43100"/>
    <w:rsid w:val="00E506D9"/>
    <w:rsid w:val="00E54A13"/>
    <w:rsid w:val="00E561AF"/>
    <w:rsid w:val="00E570E3"/>
    <w:rsid w:val="00E6454C"/>
    <w:rsid w:val="00E8082C"/>
    <w:rsid w:val="00E84490"/>
    <w:rsid w:val="00E91A6F"/>
    <w:rsid w:val="00EA52F3"/>
    <w:rsid w:val="00EA7D8B"/>
    <w:rsid w:val="00EB7A12"/>
    <w:rsid w:val="00EC42A9"/>
    <w:rsid w:val="00EC6B18"/>
    <w:rsid w:val="00ED5CB8"/>
    <w:rsid w:val="00EF76A5"/>
    <w:rsid w:val="00F013FF"/>
    <w:rsid w:val="00F037CA"/>
    <w:rsid w:val="00F650BF"/>
    <w:rsid w:val="00F91A8A"/>
    <w:rsid w:val="00F91D55"/>
    <w:rsid w:val="00FA04BC"/>
    <w:rsid w:val="00FA3452"/>
    <w:rsid w:val="00FB6DE6"/>
    <w:rsid w:val="00FC1130"/>
    <w:rsid w:val="00FD4889"/>
    <w:rsid w:val="00FD641F"/>
    <w:rsid w:val="00FE02C0"/>
    <w:rsid w:val="00FE50B6"/>
    <w:rsid w:val="00FE5D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65558"/>
  <w15:docId w15:val="{4ECECEDA-D2E2-4428-8202-FCD9C4179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65F3B"/>
    <w:pPr>
      <w:widowControl w:val="0"/>
      <w:spacing w:after="0" w:line="240" w:lineRule="atLeast"/>
    </w:pPr>
    <w:rPr>
      <w:rFonts w:ascii="Lucida Til VL" w:eastAsia="Times New Roman" w:hAnsi="Lucida Til VL" w:cs="Times New Roman"/>
      <w:snapToGrid w:val="0"/>
      <w:sz w:val="17"/>
      <w:szCs w:val="20"/>
      <w:lang w:eastAsia="nl-NL"/>
    </w:rPr>
  </w:style>
  <w:style w:type="paragraph" w:styleId="Kop1">
    <w:name w:val="heading 1"/>
    <w:basedOn w:val="Standaard"/>
    <w:next w:val="Standaard"/>
    <w:link w:val="Kop1Char"/>
    <w:qFormat/>
    <w:rsid w:val="00F91A8A"/>
    <w:pPr>
      <w:keepNext/>
      <w:keepLines/>
      <w:widowControl/>
      <w:spacing w:after="240"/>
      <w:outlineLvl w:val="0"/>
    </w:pPr>
    <w:rPr>
      <w:rFonts w:asciiTheme="minorHAnsi" w:eastAsiaTheme="majorEastAsia" w:hAnsiTheme="minorHAnsi" w:cstheme="majorBidi"/>
      <w:b/>
      <w:bCs/>
      <w:snapToGrid/>
      <w:sz w:val="30"/>
      <w:szCs w:val="28"/>
      <w:lang w:eastAsia="en-US"/>
    </w:rPr>
  </w:style>
  <w:style w:type="paragraph" w:styleId="Kop2">
    <w:name w:val="heading 2"/>
    <w:basedOn w:val="Standaard"/>
    <w:next w:val="Standaard"/>
    <w:link w:val="Kop2Char"/>
    <w:uiPriority w:val="9"/>
    <w:unhideWhenUsed/>
    <w:qFormat/>
    <w:rsid w:val="00F91A8A"/>
    <w:pPr>
      <w:keepNext/>
      <w:keepLines/>
      <w:widowControl/>
      <w:spacing w:before="240" w:after="240"/>
      <w:outlineLvl w:val="1"/>
    </w:pPr>
    <w:rPr>
      <w:rFonts w:asciiTheme="minorHAnsi" w:eastAsiaTheme="majorEastAsia" w:hAnsiTheme="minorHAnsi" w:cstheme="majorBidi"/>
      <w:b/>
      <w:bCs/>
      <w:snapToGrid/>
      <w:sz w:val="24"/>
      <w:szCs w:val="26"/>
      <w:lang w:eastAsia="en-US"/>
    </w:rPr>
  </w:style>
  <w:style w:type="paragraph" w:styleId="Kop3">
    <w:name w:val="heading 3"/>
    <w:basedOn w:val="Standaard"/>
    <w:next w:val="Standaard"/>
    <w:link w:val="Kop3Char"/>
    <w:uiPriority w:val="9"/>
    <w:unhideWhenUsed/>
    <w:qFormat/>
    <w:rsid w:val="00F91A8A"/>
    <w:pPr>
      <w:keepNext/>
      <w:keepLines/>
      <w:widowControl/>
      <w:outlineLvl w:val="2"/>
    </w:pPr>
    <w:rPr>
      <w:rFonts w:asciiTheme="minorHAnsi" w:eastAsiaTheme="majorEastAsia" w:hAnsiTheme="minorHAnsi" w:cstheme="majorBidi"/>
      <w:bCs/>
      <w:i/>
      <w:snapToGrid/>
      <w:sz w:val="20"/>
      <w:szCs w:val="22"/>
      <w:lang w:eastAsia="en-US"/>
    </w:rPr>
  </w:style>
  <w:style w:type="paragraph" w:styleId="Kop4">
    <w:name w:val="heading 4"/>
    <w:basedOn w:val="Standaard"/>
    <w:next w:val="Standaard"/>
    <w:link w:val="Kop4Char"/>
    <w:uiPriority w:val="9"/>
    <w:unhideWhenUsed/>
    <w:qFormat/>
    <w:rsid w:val="00F91A8A"/>
    <w:pPr>
      <w:keepNext/>
      <w:keepLines/>
      <w:widowControl/>
      <w:outlineLvl w:val="3"/>
    </w:pPr>
    <w:rPr>
      <w:rFonts w:asciiTheme="minorHAnsi" w:eastAsiaTheme="majorEastAsia" w:hAnsiTheme="minorHAnsi" w:cstheme="majorBidi"/>
      <w:b/>
      <w:bCs/>
      <w:iCs/>
      <w:snapToGrid/>
      <w:sz w:val="20"/>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F91A8A"/>
    <w:rPr>
      <w:rFonts w:eastAsiaTheme="majorEastAsia" w:cstheme="majorBidi"/>
      <w:b/>
      <w:bCs/>
      <w:sz w:val="30"/>
      <w:szCs w:val="28"/>
    </w:rPr>
  </w:style>
  <w:style w:type="character" w:customStyle="1" w:styleId="Kop2Char">
    <w:name w:val="Kop 2 Char"/>
    <w:basedOn w:val="Standaardalinea-lettertype"/>
    <w:link w:val="Kop2"/>
    <w:uiPriority w:val="9"/>
    <w:rsid w:val="00F91A8A"/>
    <w:rPr>
      <w:rFonts w:eastAsiaTheme="majorEastAsia" w:cstheme="majorBidi"/>
      <w:b/>
      <w:bCs/>
      <w:sz w:val="24"/>
      <w:szCs w:val="26"/>
    </w:rPr>
  </w:style>
  <w:style w:type="character" w:customStyle="1" w:styleId="Kop3Char">
    <w:name w:val="Kop 3 Char"/>
    <w:basedOn w:val="Standaardalinea-lettertype"/>
    <w:link w:val="Kop3"/>
    <w:uiPriority w:val="9"/>
    <w:rsid w:val="00F91A8A"/>
    <w:rPr>
      <w:rFonts w:eastAsiaTheme="majorEastAsia" w:cstheme="majorBidi"/>
      <w:bCs/>
      <w:i/>
      <w:sz w:val="20"/>
    </w:rPr>
  </w:style>
  <w:style w:type="character" w:customStyle="1" w:styleId="Kop4Char">
    <w:name w:val="Kop 4 Char"/>
    <w:basedOn w:val="Standaardalinea-lettertype"/>
    <w:link w:val="Kop4"/>
    <w:uiPriority w:val="9"/>
    <w:rsid w:val="00F91A8A"/>
    <w:rPr>
      <w:rFonts w:eastAsiaTheme="majorEastAsia" w:cstheme="majorBidi"/>
      <w:b/>
      <w:bCs/>
      <w:iCs/>
      <w:sz w:val="20"/>
    </w:rPr>
  </w:style>
  <w:style w:type="paragraph" w:styleId="Koptekst">
    <w:name w:val="header"/>
    <w:basedOn w:val="Standaard"/>
    <w:link w:val="KoptekstChar"/>
    <w:uiPriority w:val="99"/>
    <w:unhideWhenUsed/>
    <w:rsid w:val="00F91A8A"/>
    <w:pPr>
      <w:widowControl/>
      <w:tabs>
        <w:tab w:val="right" w:pos="9072"/>
      </w:tabs>
    </w:pPr>
    <w:rPr>
      <w:rFonts w:asciiTheme="minorHAnsi" w:eastAsiaTheme="minorHAnsi" w:hAnsiTheme="minorHAnsi" w:cstheme="minorBidi"/>
      <w:i/>
      <w:snapToGrid/>
      <w:sz w:val="16"/>
      <w:szCs w:val="22"/>
      <w:lang w:eastAsia="en-US"/>
    </w:rPr>
  </w:style>
  <w:style w:type="character" w:customStyle="1" w:styleId="KoptekstChar">
    <w:name w:val="Koptekst Char"/>
    <w:basedOn w:val="Standaardalinea-lettertype"/>
    <w:link w:val="Koptekst"/>
    <w:uiPriority w:val="99"/>
    <w:rsid w:val="00F91A8A"/>
    <w:rPr>
      <w:i/>
      <w:sz w:val="16"/>
    </w:rPr>
  </w:style>
  <w:style w:type="paragraph" w:styleId="Voettekst">
    <w:name w:val="footer"/>
    <w:basedOn w:val="Standaard"/>
    <w:link w:val="VoettekstChar"/>
    <w:uiPriority w:val="99"/>
    <w:unhideWhenUsed/>
    <w:rsid w:val="00F91A8A"/>
    <w:pPr>
      <w:widowControl/>
      <w:tabs>
        <w:tab w:val="right" w:pos="9072"/>
      </w:tabs>
    </w:pPr>
    <w:rPr>
      <w:rFonts w:asciiTheme="minorHAnsi" w:eastAsiaTheme="minorHAnsi" w:hAnsiTheme="minorHAnsi" w:cstheme="minorBidi"/>
      <w:i/>
      <w:snapToGrid/>
      <w:sz w:val="16"/>
      <w:szCs w:val="22"/>
      <w:lang w:eastAsia="en-US"/>
    </w:rPr>
  </w:style>
  <w:style w:type="character" w:customStyle="1" w:styleId="VoettekstChar">
    <w:name w:val="Voettekst Char"/>
    <w:basedOn w:val="Standaardalinea-lettertype"/>
    <w:link w:val="Voettekst"/>
    <w:uiPriority w:val="99"/>
    <w:rsid w:val="00F91A8A"/>
    <w:rPr>
      <w:i/>
      <w:sz w:val="16"/>
    </w:rPr>
  </w:style>
  <w:style w:type="table" w:styleId="Tabelraster">
    <w:name w:val="Table Grid"/>
    <w:basedOn w:val="Standaardtabel"/>
    <w:rsid w:val="002C6A5E"/>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617CEB"/>
    <w:pPr>
      <w:ind w:left="720"/>
      <w:contextualSpacing/>
    </w:pPr>
  </w:style>
  <w:style w:type="paragraph" w:styleId="Plattetekst">
    <w:name w:val="Body Text"/>
    <w:basedOn w:val="Standaard"/>
    <w:link w:val="PlattetekstChar"/>
    <w:uiPriority w:val="99"/>
    <w:semiHidden/>
    <w:unhideWhenUsed/>
    <w:rsid w:val="00B01ECE"/>
    <w:pPr>
      <w:spacing w:after="120"/>
    </w:pPr>
  </w:style>
  <w:style w:type="character" w:customStyle="1" w:styleId="PlattetekstChar">
    <w:name w:val="Platte tekst Char"/>
    <w:basedOn w:val="Standaardalinea-lettertype"/>
    <w:link w:val="Plattetekst"/>
    <w:uiPriority w:val="99"/>
    <w:semiHidden/>
    <w:rsid w:val="00B01ECE"/>
    <w:rPr>
      <w:rFonts w:ascii="Lucida Til VL" w:eastAsia="Times New Roman" w:hAnsi="Lucida Til VL" w:cs="Times New Roman"/>
      <w:snapToGrid w:val="0"/>
      <w:sz w:val="17"/>
      <w:szCs w:val="20"/>
      <w:lang w:eastAsia="nl-NL"/>
    </w:rPr>
  </w:style>
  <w:style w:type="character" w:styleId="Verwijzingopmerking">
    <w:name w:val="annotation reference"/>
    <w:basedOn w:val="Standaardalinea-lettertype"/>
    <w:uiPriority w:val="99"/>
    <w:semiHidden/>
    <w:unhideWhenUsed/>
    <w:rsid w:val="00A9735D"/>
    <w:rPr>
      <w:sz w:val="16"/>
      <w:szCs w:val="16"/>
    </w:rPr>
  </w:style>
  <w:style w:type="paragraph" w:styleId="Tekstopmerking">
    <w:name w:val="annotation text"/>
    <w:basedOn w:val="Standaard"/>
    <w:link w:val="TekstopmerkingChar"/>
    <w:uiPriority w:val="99"/>
    <w:unhideWhenUsed/>
    <w:rsid w:val="00A9735D"/>
    <w:pPr>
      <w:spacing w:line="240" w:lineRule="auto"/>
    </w:pPr>
    <w:rPr>
      <w:sz w:val="20"/>
    </w:rPr>
  </w:style>
  <w:style w:type="character" w:customStyle="1" w:styleId="TekstopmerkingChar">
    <w:name w:val="Tekst opmerking Char"/>
    <w:basedOn w:val="Standaardalinea-lettertype"/>
    <w:link w:val="Tekstopmerking"/>
    <w:uiPriority w:val="99"/>
    <w:rsid w:val="00A9735D"/>
    <w:rPr>
      <w:rFonts w:ascii="Lucida Til VL" w:eastAsia="Times New Roman" w:hAnsi="Lucida Til VL" w:cs="Times New Roman"/>
      <w:snapToGrid w:val="0"/>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A9735D"/>
    <w:rPr>
      <w:b/>
      <w:bCs/>
    </w:rPr>
  </w:style>
  <w:style w:type="character" w:customStyle="1" w:styleId="OnderwerpvanopmerkingChar">
    <w:name w:val="Onderwerp van opmerking Char"/>
    <w:basedOn w:val="TekstopmerkingChar"/>
    <w:link w:val="Onderwerpvanopmerking"/>
    <w:uiPriority w:val="99"/>
    <w:semiHidden/>
    <w:rsid w:val="00A9735D"/>
    <w:rPr>
      <w:rFonts w:ascii="Lucida Til VL" w:eastAsia="Times New Roman" w:hAnsi="Lucida Til VL" w:cs="Times New Roman"/>
      <w:b/>
      <w:bCs/>
      <w:snapToGrid w:val="0"/>
      <w:sz w:val="20"/>
      <w:szCs w:val="20"/>
      <w:lang w:eastAsia="nl-NL"/>
    </w:rPr>
  </w:style>
  <w:style w:type="character" w:styleId="Vermelding">
    <w:name w:val="Mention"/>
    <w:basedOn w:val="Standaardalinea-lettertype"/>
    <w:uiPriority w:val="99"/>
    <w:unhideWhenUsed/>
    <w:rsid w:val="00A9735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AA4414FC497374F99C101E83859F1E0" ma:contentTypeVersion="3" ma:contentTypeDescription="Een nieuw document maken." ma:contentTypeScope="" ma:versionID="dc56b84cf036bdcbf3a388224cb8be4f">
  <xsd:schema xmlns:xsd="http://www.w3.org/2001/XMLSchema" xmlns:xs="http://www.w3.org/2001/XMLSchema" xmlns:p="http://schemas.microsoft.com/office/2006/metadata/properties" xmlns:ns2="24fe7cf1-3145-4236-8662-e2bf880fc73d" targetNamespace="http://schemas.microsoft.com/office/2006/metadata/properties" ma:root="true" ma:fieldsID="f1701fa10683bd0266f1d7da6af5fbbe" ns2:_="">
    <xsd:import namespace="24fe7cf1-3145-4236-8662-e2bf880fc73d"/>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fe7cf1-3145-4236-8662-e2bf880fc7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82F4CA5-AD74-4A3C-BBC3-6AA7A6703573}">
  <ds:schemaRefs>
    <ds:schemaRef ds:uri="http://schemas.openxmlformats.org/officeDocument/2006/bibliography"/>
  </ds:schemaRefs>
</ds:datastoreItem>
</file>

<file path=customXml/itemProps2.xml><?xml version="1.0" encoding="utf-8"?>
<ds:datastoreItem xmlns:ds="http://schemas.openxmlformats.org/officeDocument/2006/customXml" ds:itemID="{82A3BC97-F6FB-49D3-9DCC-A32A875361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fe7cf1-3145-4236-8662-e2bf880fc7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EDE403-1E3B-4E67-BB37-E89A5CB98515}">
  <ds:schemaRefs>
    <ds:schemaRef ds:uri="http://schemas.microsoft.com/sharepoint/v3/contenttype/forms"/>
  </ds:schemaRefs>
</ds:datastoreItem>
</file>

<file path=customXml/itemProps4.xml><?xml version="1.0" encoding="utf-8"?>
<ds:datastoreItem xmlns:ds="http://schemas.openxmlformats.org/officeDocument/2006/customXml" ds:itemID="{57109EC3-E668-450C-9140-09B03C7B524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496</Words>
  <Characters>2731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Gemeente Tilburg</Company>
  <LinksUpToDate>false</LinksUpToDate>
  <CharactersWithSpaces>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Boom, Harm van der</dc:creator>
  <cp:keywords/>
  <cp:lastModifiedBy>Pieter Swerus</cp:lastModifiedBy>
  <cp:revision>17</cp:revision>
  <dcterms:created xsi:type="dcterms:W3CDTF">2024-01-15T12:09:00Z</dcterms:created>
  <dcterms:modified xsi:type="dcterms:W3CDTF">2024-01-15T15:38:00Z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0x0101001AA4414FC497374F99C101E83859F1E0</vt:lpwstr>
  </property>
</Properties>
</file>