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211D575F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32A8E674" w14:textId="066C1591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3D9AC459" w14:textId="1629071E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66D7612A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19B947D8" w14:textId="6EF528CC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7405DA18" w14:textId="62087593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F02A09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067EA" w14:textId="77777777" w:rsidR="00F02A09" w:rsidRPr="00910752" w:rsidRDefault="00F02A09" w:rsidP="00910752">
      <w:pPr>
        <w:pStyle w:val="Voettekst"/>
      </w:pPr>
    </w:p>
  </w:endnote>
  <w:endnote w:type="continuationSeparator" w:id="0">
    <w:p w14:paraId="4136E06D" w14:textId="77777777" w:rsidR="00F02A09" w:rsidRPr="00910752" w:rsidRDefault="00F02A09" w:rsidP="00910752">
      <w:pPr>
        <w:pStyle w:val="Voettekst"/>
      </w:pPr>
    </w:p>
  </w:endnote>
  <w:endnote w:type="continuationNotice" w:id="1">
    <w:p w14:paraId="2374D2DA" w14:textId="77777777" w:rsidR="00F02A09" w:rsidRDefault="00F02A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13AEF" w14:textId="77777777" w:rsidR="00F02A09" w:rsidRPr="00910752" w:rsidRDefault="00F02A09" w:rsidP="00910752">
      <w:pPr>
        <w:pStyle w:val="Voettekst"/>
      </w:pPr>
    </w:p>
  </w:footnote>
  <w:footnote w:type="continuationSeparator" w:id="0">
    <w:p w14:paraId="619AFAEB" w14:textId="77777777" w:rsidR="00F02A09" w:rsidRPr="00910752" w:rsidRDefault="00F02A09" w:rsidP="00910752">
      <w:pPr>
        <w:pStyle w:val="Voettekst"/>
      </w:pPr>
    </w:p>
  </w:footnote>
  <w:footnote w:type="continuationNotice" w:id="1">
    <w:p w14:paraId="366D4572" w14:textId="77777777" w:rsidR="00F02A09" w:rsidRDefault="00F02A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nGOFU5VjQfxIhfGPDYsZF+eVZ32truvsftX3iq7peq6jNWGudfVDZArvfs6ONcoBxkQ2kdvYN3Lwj2H+qXu7QQ==" w:salt="NmI4t/2waAsrFotSfZP6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44F7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0C27"/>
    <w:rsid w:val="002643A8"/>
    <w:rsid w:val="0026521D"/>
    <w:rsid w:val="00273893"/>
    <w:rsid w:val="00282603"/>
    <w:rsid w:val="0028524C"/>
    <w:rsid w:val="00293CD1"/>
    <w:rsid w:val="002B0208"/>
    <w:rsid w:val="002C0B60"/>
    <w:rsid w:val="002C1623"/>
    <w:rsid w:val="002E0FAE"/>
    <w:rsid w:val="002E3479"/>
    <w:rsid w:val="002E7CC6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2436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D1D6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24B8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34196"/>
    <w:rsid w:val="00A45A62"/>
    <w:rsid w:val="00A72A81"/>
    <w:rsid w:val="00A74B2C"/>
    <w:rsid w:val="00A80ED9"/>
    <w:rsid w:val="00A90E74"/>
    <w:rsid w:val="00A93DAA"/>
    <w:rsid w:val="00A95BA8"/>
    <w:rsid w:val="00AA1450"/>
    <w:rsid w:val="00AA478E"/>
    <w:rsid w:val="00AA6E34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950A5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02A09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HRSSK3YWNC4Z-831652171-932881</_dlc_DocId>
    <_dlc_DocIdUrl xmlns="921a863f-2158-4960-a699-56acc36deae6">
      <Url>https://rysebv.sharepoint.com/sites/BU/_layouts/15/DocIdRedir.aspx?ID=HRSSK3YWNC4Z-831652171-932881</Url>
      <Description>HRSSK3YWNC4Z-831652171-932881</Description>
    </_dlc_DocIdUrl>
    <lcf76f155ced4ddcb4097134ff3c332f xmlns="f9fc52aa-e7e5-439b-bc63-6b6c07c9dc1b">
      <Terms xmlns="http://schemas.microsoft.com/office/infopath/2007/PartnerControls"/>
    </lcf76f155ced4ddcb4097134ff3c332f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5C7687E5D014DAE83482A67F4F285" ma:contentTypeVersion="15" ma:contentTypeDescription="Een nieuw document maken." ma:contentTypeScope="" ma:versionID="2afc305063ca3ff965eea1a97c94a363">
  <xsd:schema xmlns:xsd="http://www.w3.org/2001/XMLSchema" xmlns:xs="http://www.w3.org/2001/XMLSchema" xmlns:p="http://schemas.microsoft.com/office/2006/metadata/properties" xmlns:ns2="921a863f-2158-4960-a699-56acc36deae6" xmlns:ns3="f9fc52aa-e7e5-439b-bc63-6b6c07c9dc1b" targetNamespace="http://schemas.microsoft.com/office/2006/metadata/properties" ma:root="true" ma:fieldsID="5c2d07909a41f7783c928335fc3574a7" ns2:_="" ns3:_="">
    <xsd:import namespace="921a863f-2158-4960-a699-56acc36deae6"/>
    <xsd:import namespace="f9fc52aa-e7e5-439b-bc63-6b6c07c9dc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c52aa-e7e5-439b-bc63-6b6c07c9d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EF06-0A37-49DD-A1F1-C6F3FD021E1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f9fc52aa-e7e5-439b-bc63-6b6c07c9dc1b"/>
  </ds:schemaRefs>
</ds:datastoreItem>
</file>

<file path=customXml/itemProps3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746D06E-D1F7-4A6C-B321-F55649A910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f9fc52aa-e7e5-439b-bc63-6b6c07c9dc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Evelyn van der Putte | RYSE</cp:lastModifiedBy>
  <cp:revision>9</cp:revision>
  <cp:lastPrinted>2023-11-24T21:56:00Z</cp:lastPrinted>
  <dcterms:created xsi:type="dcterms:W3CDTF">2024-03-25T10:13:00Z</dcterms:created>
  <dcterms:modified xsi:type="dcterms:W3CDTF">2024-06-13T13:59:00Z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0x010100B0C5C7687E5D014DAE83482A67F4F285</vt:lpwstr>
  </property>
  <property fmtid="{D5CDD505-2E9C-101B-9397-08002B2CF9AE}" pid="4" name="_dlc_DocIdItemGuid">
    <vt:lpwstr>b7dd3c2d-1790-4b36-9d97-0d3ed4a14ccb</vt:lpwstr>
  </property>
  <property fmtid="{D5CDD505-2E9C-101B-9397-08002B2CF9AE}" pid="5" name="MediaServiceImageTags">
    <vt:lpwstr/>
  </property>
</Properties>
</file>