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804F" w14:textId="20B22938" w:rsidR="00101D36" w:rsidRPr="0016273B" w:rsidRDefault="00101D36" w:rsidP="0016273B">
      <w:pPr>
        <w:rPr>
          <w:rFonts w:cstheme="minorHAnsi"/>
          <w:b/>
          <w:bCs/>
          <w:sz w:val="32"/>
          <w:szCs w:val="32"/>
        </w:rPr>
      </w:pPr>
      <w:bookmarkStart w:id="0" w:name="_Toc79484212"/>
      <w:bookmarkStart w:id="1" w:name="_Toc125974263"/>
      <w:bookmarkStart w:id="2" w:name="_Toc144888525"/>
      <w:bookmarkStart w:id="3" w:name="_Toc527885793"/>
      <w:r w:rsidRPr="0016273B">
        <w:rPr>
          <w:rFonts w:cstheme="minorHAnsi"/>
          <w:b/>
          <w:bCs/>
          <w:sz w:val="32"/>
          <w:szCs w:val="32"/>
        </w:rPr>
        <w:t xml:space="preserve">Bijlage </w:t>
      </w:r>
      <w:r w:rsidR="0016273B">
        <w:rPr>
          <w:rFonts w:cstheme="minorHAnsi"/>
          <w:b/>
          <w:bCs/>
          <w:sz w:val="32"/>
          <w:szCs w:val="32"/>
        </w:rPr>
        <w:t xml:space="preserve">5 </w:t>
      </w:r>
      <w:r w:rsidR="00A03AEB">
        <w:rPr>
          <w:rFonts w:cstheme="minorHAnsi"/>
          <w:b/>
          <w:bCs/>
          <w:sz w:val="32"/>
          <w:szCs w:val="32"/>
        </w:rPr>
        <w:t xml:space="preserve">- </w:t>
      </w:r>
      <w:r w:rsidRPr="0016273B">
        <w:rPr>
          <w:rFonts w:cstheme="minorHAnsi"/>
          <w:b/>
          <w:bCs/>
          <w:sz w:val="32"/>
          <w:szCs w:val="32"/>
        </w:rPr>
        <w:t>Opgaaf referentieprojecten</w:t>
      </w:r>
      <w:bookmarkEnd w:id="0"/>
      <w:bookmarkEnd w:id="1"/>
      <w:bookmarkEnd w:id="2"/>
      <w:r w:rsidRPr="0016273B">
        <w:rPr>
          <w:rFonts w:cstheme="minorHAnsi"/>
          <w:b/>
          <w:bCs/>
          <w:sz w:val="32"/>
          <w:szCs w:val="32"/>
        </w:rPr>
        <w:t xml:space="preserve"> </w:t>
      </w:r>
    </w:p>
    <w:p w14:paraId="628006C1" w14:textId="77777777" w:rsidR="00A03AEB" w:rsidRDefault="00A03AEB" w:rsidP="00101D36">
      <w:pPr>
        <w:tabs>
          <w:tab w:val="left" w:pos="2552"/>
        </w:tabs>
        <w:suppressAutoHyphens/>
        <w:ind w:left="284"/>
        <w:jc w:val="both"/>
        <w:rPr>
          <w:rFonts w:eastAsia="Times New Roman" w:cstheme="minorHAnsi"/>
          <w:szCs w:val="17"/>
          <w:lang w:eastAsia="nl-NL"/>
        </w:rPr>
      </w:pPr>
    </w:p>
    <w:p w14:paraId="25623A5B" w14:textId="1101FA9B" w:rsidR="00101D36" w:rsidRPr="00A03AEB" w:rsidRDefault="00023D46" w:rsidP="00101D36">
      <w:pPr>
        <w:tabs>
          <w:tab w:val="left" w:pos="2552"/>
        </w:tabs>
        <w:suppressAutoHyphens/>
        <w:ind w:left="284"/>
        <w:jc w:val="both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t>Inschrijver</w:t>
      </w:r>
      <w:r w:rsidR="00101D36" w:rsidRPr="00A03AEB">
        <w:rPr>
          <w:rFonts w:eastAsia="Times New Roman" w:cstheme="minorHAnsi"/>
          <w:sz w:val="24"/>
          <w:szCs w:val="24"/>
          <w:lang w:eastAsia="nl-NL"/>
        </w:rPr>
        <w:t xml:space="preserve">/participanten in de combinatie verklaart/verklaren het in </w:t>
      </w:r>
      <w:r>
        <w:rPr>
          <w:rFonts w:eastAsia="Times New Roman" w:cstheme="minorHAnsi"/>
          <w:sz w:val="24"/>
          <w:szCs w:val="24"/>
          <w:lang w:eastAsia="nl-NL"/>
        </w:rPr>
        <w:t>het aanbestedingsdocument</w:t>
      </w:r>
      <w:r w:rsidR="00101D36" w:rsidRPr="00A03AEB">
        <w:rPr>
          <w:rFonts w:eastAsia="Times New Roman" w:cstheme="minorHAnsi"/>
          <w:sz w:val="24"/>
          <w:szCs w:val="24"/>
          <w:lang w:eastAsia="nl-NL"/>
        </w:rPr>
        <w:t xml:space="preserve"> gevraagde aantal en/of soort Opdrachten, zoals vermeld onder paragraaf</w:t>
      </w:r>
      <w:r>
        <w:rPr>
          <w:rFonts w:eastAsia="Times New Roman" w:cstheme="minorHAnsi"/>
          <w:sz w:val="24"/>
          <w:szCs w:val="24"/>
          <w:lang w:eastAsia="nl-NL"/>
        </w:rPr>
        <w:t xml:space="preserve"> 5.7 </w:t>
      </w:r>
      <w:r w:rsidR="00101D36" w:rsidRPr="00A03AEB">
        <w:rPr>
          <w:rFonts w:eastAsia="Times New Roman" w:cstheme="minorHAnsi"/>
          <w:sz w:val="24"/>
          <w:szCs w:val="24"/>
          <w:lang w:eastAsia="nl-NL"/>
        </w:rPr>
        <w:t xml:space="preserve">(kerncompetentie A t/m C), te hebben uitgevoerd. Dit formulier zo vaak als nodig invullen, met een maximum van drie (3), om te voldoen aan de minimumeisen gesteld onder </w:t>
      </w:r>
      <w:r w:rsidR="00605FC2">
        <w:rPr>
          <w:rFonts w:eastAsia="Times New Roman" w:cstheme="minorHAnsi"/>
          <w:sz w:val="24"/>
          <w:szCs w:val="24"/>
          <w:lang w:eastAsia="nl-NL"/>
        </w:rPr>
        <w:t>5.7</w:t>
      </w:r>
      <w:r w:rsidR="00101D36" w:rsidRPr="00A03AEB">
        <w:rPr>
          <w:rFonts w:eastAsia="Times New Roman" w:cstheme="minorHAnsi"/>
          <w:sz w:val="24"/>
          <w:szCs w:val="24"/>
          <w:lang w:eastAsia="nl-NL"/>
        </w:rPr>
        <w:t>.</w:t>
      </w:r>
    </w:p>
    <w:p w14:paraId="44657EDD" w14:textId="77777777" w:rsidR="00101D36" w:rsidRPr="00101D36" w:rsidRDefault="00101D36" w:rsidP="00101D36">
      <w:pPr>
        <w:tabs>
          <w:tab w:val="left" w:pos="2552"/>
        </w:tabs>
        <w:suppressAutoHyphens/>
        <w:ind w:left="284"/>
        <w:jc w:val="both"/>
        <w:rPr>
          <w:rFonts w:eastAsia="Times New Roman" w:cstheme="minorHAnsi"/>
          <w:szCs w:val="17"/>
          <w:lang w:eastAsia="nl-N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5387"/>
      </w:tblGrid>
      <w:tr w:rsidR="00101D36" w:rsidRPr="00101D36" w14:paraId="290879A8" w14:textId="77777777" w:rsidTr="001D2897">
        <w:tc>
          <w:tcPr>
            <w:tcW w:w="9923" w:type="dxa"/>
            <w:gridSpan w:val="2"/>
          </w:tcPr>
          <w:p w14:paraId="04C0BAE8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b/>
                <w:szCs w:val="17"/>
                <w:lang w:eastAsia="nl-NL"/>
              </w:rPr>
            </w:pPr>
          </w:p>
          <w:p w14:paraId="70CF08DB" w14:textId="50E8164F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b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b/>
                <w:szCs w:val="17"/>
                <w:lang w:eastAsia="nl-NL"/>
              </w:rPr>
              <w:t xml:space="preserve">NAAM REFERENTIEWERK: </w:t>
            </w:r>
            <w:r w:rsidR="00EB3398" w:rsidRPr="00EB3398">
              <w:rPr>
                <w:rFonts w:eastAsia="Times New Roman" w:cstheme="minorHAnsi"/>
                <w:b/>
                <w:szCs w:val="17"/>
                <w:highlight w:val="cyan"/>
                <w:lang w:eastAsia="nl-NL"/>
              </w:rPr>
              <w:t>(invullen)</w:t>
            </w:r>
          </w:p>
          <w:p w14:paraId="5193AAB3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1985"/>
              <w:jc w:val="both"/>
              <w:rPr>
                <w:rFonts w:eastAsia="Times New Roman" w:cstheme="minorHAnsi"/>
                <w:b/>
                <w:bCs/>
                <w:szCs w:val="17"/>
                <w:lang w:eastAsia="nl-NL"/>
              </w:rPr>
            </w:pPr>
          </w:p>
        </w:tc>
      </w:tr>
      <w:tr w:rsidR="00101D36" w:rsidRPr="00101D36" w14:paraId="5A0B4913" w14:textId="77777777" w:rsidTr="001D2897">
        <w:tc>
          <w:tcPr>
            <w:tcW w:w="4536" w:type="dxa"/>
          </w:tcPr>
          <w:p w14:paraId="452FF9B3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Naam van de combinant die het werk heeft uitgevoerd (in te vullen in geval van een gezamenlijke inschrijving):</w:t>
            </w:r>
          </w:p>
          <w:p w14:paraId="5C8B0F6F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</w:tcPr>
          <w:p w14:paraId="5DDBF322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01D36" w:rsidRPr="00101D36" w14:paraId="7B55F0CC" w14:textId="77777777" w:rsidTr="001D2897">
        <w:tc>
          <w:tcPr>
            <w:tcW w:w="4536" w:type="dxa"/>
          </w:tcPr>
          <w:p w14:paraId="7DFF430D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Korte omschrijving van de werkzaamheden:</w:t>
            </w:r>
          </w:p>
        </w:tc>
        <w:tc>
          <w:tcPr>
            <w:tcW w:w="5387" w:type="dxa"/>
          </w:tcPr>
          <w:p w14:paraId="44BC522B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  <w:p w14:paraId="07A90C9F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</w:tr>
      <w:tr w:rsidR="00101D36" w:rsidRPr="00101D36" w14:paraId="72A54191" w14:textId="77777777" w:rsidTr="001D2897">
        <w:trPr>
          <w:trHeight w:val="2958"/>
        </w:trPr>
        <w:tc>
          <w:tcPr>
            <w:tcW w:w="4536" w:type="dxa"/>
          </w:tcPr>
          <w:p w14:paraId="2B03B56D" w14:textId="288D1263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 xml:space="preserve">Voldoet volgens Inschrijver aan de geschiktheidseis inzake technische en organisatorische bekwaamheid conform paragraaf </w:t>
            </w:r>
            <w:r w:rsidR="00024E64">
              <w:rPr>
                <w:rFonts w:eastAsia="Times New Roman" w:cstheme="minorHAnsi"/>
                <w:szCs w:val="17"/>
                <w:lang w:eastAsia="nl-NL"/>
              </w:rPr>
              <w:t>5.7</w:t>
            </w:r>
            <w:r w:rsidRPr="00101D36">
              <w:rPr>
                <w:rFonts w:eastAsia="Times New Roman" w:cstheme="minorHAnsi"/>
                <w:szCs w:val="17"/>
                <w:lang w:eastAsia="nl-NL"/>
              </w:rPr>
              <w:t>:</w:t>
            </w:r>
          </w:p>
          <w:p w14:paraId="4853DF0E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iCs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iCs/>
                <w:szCs w:val="17"/>
                <w:highlight w:val="cyan"/>
                <w:lang w:eastAsia="nl-NL"/>
              </w:rPr>
              <w:t>(Aankruisen wat van toepassing is), (per referentieproject meerdere kerncompetenties mogelijk)</w:t>
            </w:r>
          </w:p>
          <w:p w14:paraId="54A0E85D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  <w:p w14:paraId="3BFF0E2E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  <w:p w14:paraId="42CFBEBF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</w:tcPr>
          <w:p w14:paraId="36D57C87" w14:textId="3EEFFCC3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="Arial"/>
                <w:szCs w:val="17"/>
                <w:lang w:eastAsia="nl-NL"/>
              </w:rPr>
            </w:pPr>
            <w:r w:rsidRPr="00101D36">
              <w:rPr>
                <w:rFonts w:eastAsia="Times New Roman" w:cs="Arial"/>
                <w:szCs w:val="17"/>
                <w:lang w:eastAsia="nl-NL"/>
              </w:rPr>
              <w:t xml:space="preserve">De Inschrijver moet voldoen aan de ervaringseis. Die eis is dat hij in de periode van </w:t>
            </w:r>
            <w:r w:rsidR="001E35BE">
              <w:rPr>
                <w:rFonts w:eastAsia="Times New Roman" w:cs="Arial"/>
                <w:szCs w:val="17"/>
                <w:lang w:eastAsia="nl-NL"/>
              </w:rPr>
              <w:t>tien</w:t>
            </w:r>
            <w:r w:rsidRPr="00101D36">
              <w:rPr>
                <w:rFonts w:eastAsia="Times New Roman" w:cs="Arial"/>
                <w:szCs w:val="17"/>
                <w:lang w:eastAsia="nl-NL"/>
              </w:rPr>
              <w:t xml:space="preserve"> jaar voorafgaand aan de datum van Inschrijving projecten heeft opgeleverd met de volgende kerncompetenties:</w:t>
            </w:r>
          </w:p>
          <w:p w14:paraId="37172A66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="Arial"/>
                <w:szCs w:val="17"/>
                <w:lang w:eastAsia="nl-NL"/>
              </w:rPr>
            </w:pPr>
          </w:p>
          <w:p w14:paraId="0EC25F5A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="Arial"/>
                <w:b/>
                <w:szCs w:val="17"/>
                <w:lang w:eastAsia="nl-NL"/>
              </w:rPr>
            </w:pPr>
            <w:r w:rsidRPr="00101D36">
              <w:rPr>
                <w:rFonts w:eastAsia="Times New Roman" w:cs="Arial"/>
                <w:b/>
                <w:szCs w:val="17"/>
                <w:lang w:eastAsia="nl-NL"/>
              </w:rPr>
              <w:sym w:font="Symbol" w:char="F07F"/>
            </w:r>
            <w:r w:rsidRPr="00101D36">
              <w:rPr>
                <w:rFonts w:eastAsia="Times New Roman" w:cs="Arial"/>
                <w:b/>
                <w:szCs w:val="17"/>
                <w:lang w:eastAsia="nl-NL"/>
              </w:rPr>
              <w:t xml:space="preserve"> </w:t>
            </w:r>
            <w:r w:rsidRPr="00101D36">
              <w:rPr>
                <w:rFonts w:eastAsia="Times New Roman" w:cs="Arial"/>
                <w:b/>
                <w:bCs/>
                <w:szCs w:val="17"/>
                <w:lang w:eastAsia="nl-NL"/>
              </w:rPr>
              <w:t xml:space="preserve">Kerncompetentie A: </w:t>
            </w:r>
          </w:p>
          <w:p w14:paraId="2D3A6DB1" w14:textId="441E1F83" w:rsidR="00E0401E" w:rsidRPr="00101D36" w:rsidRDefault="00E25DE2" w:rsidP="00E0401E">
            <w:pPr>
              <w:tabs>
                <w:tab w:val="left" w:pos="2410"/>
                <w:tab w:val="left" w:pos="2552"/>
              </w:tabs>
              <w:suppressAutoHyphens/>
              <w:jc w:val="both"/>
              <w:rPr>
                <w:rFonts w:eastAsia="Times New Roman" w:cs="Arial"/>
                <w:b/>
                <w:szCs w:val="17"/>
                <w:lang w:eastAsia="nl-NL"/>
              </w:rPr>
            </w:pPr>
            <w:r w:rsidRPr="00E25DE2">
              <w:rPr>
                <w:rFonts w:eastAsia="Times New Roman" w:cstheme="minorHAnsi"/>
                <w:szCs w:val="20"/>
                <w:lang w:eastAsia="nl-NL"/>
              </w:rPr>
              <w:t>Kennis van en ervaring met de bouw van een civieltechnisch kunstwerk, zijnde een ecoduct, in een in gebruik zijnde provinciale en/of rijksweg waarbij doorgang van het verkeer op hetzelfde wegvak tijdens de bouwfase wordt gewaarborgd, met een aanneemsom van minimaal € 1.500.000.</w:t>
            </w:r>
            <w:r>
              <w:rPr>
                <w:rFonts w:eastAsia="Times New Roman" w:cstheme="minorHAnsi"/>
                <w:szCs w:val="20"/>
                <w:lang w:eastAsia="nl-NL"/>
              </w:rPr>
              <w:br/>
            </w:r>
          </w:p>
          <w:p w14:paraId="6F7BED11" w14:textId="77777777" w:rsidR="00101D36" w:rsidRPr="00101D36" w:rsidRDefault="00101D36" w:rsidP="00101D36">
            <w:pPr>
              <w:tabs>
                <w:tab w:val="left" w:pos="2410"/>
                <w:tab w:val="left" w:pos="2552"/>
              </w:tabs>
              <w:suppressAutoHyphens/>
              <w:jc w:val="both"/>
              <w:rPr>
                <w:rFonts w:eastAsia="Times New Roman" w:cs="Arial"/>
                <w:b/>
                <w:szCs w:val="17"/>
                <w:lang w:eastAsia="nl-NL"/>
              </w:rPr>
            </w:pPr>
            <w:r w:rsidRPr="00101D36">
              <w:rPr>
                <w:rFonts w:eastAsia="Times New Roman" w:cs="Arial"/>
                <w:b/>
                <w:szCs w:val="17"/>
                <w:lang w:eastAsia="nl-NL"/>
              </w:rPr>
              <w:sym w:font="Symbol" w:char="F07F"/>
            </w:r>
            <w:r w:rsidRPr="00101D36">
              <w:rPr>
                <w:rFonts w:eastAsia="Times New Roman" w:cs="Arial"/>
                <w:b/>
                <w:szCs w:val="17"/>
                <w:lang w:eastAsia="nl-NL"/>
              </w:rPr>
              <w:t xml:space="preserve"> </w:t>
            </w:r>
            <w:r w:rsidRPr="00101D36">
              <w:rPr>
                <w:rFonts w:eastAsia="Times New Roman" w:cs="Arial"/>
                <w:b/>
                <w:bCs/>
                <w:szCs w:val="17"/>
                <w:lang w:eastAsia="nl-NL"/>
              </w:rPr>
              <w:t xml:space="preserve">Kerncompetentie B: </w:t>
            </w:r>
          </w:p>
          <w:p w14:paraId="14823203" w14:textId="3C5F38E8" w:rsidR="00101D36" w:rsidRDefault="006D5DE2" w:rsidP="00101D36">
            <w:pPr>
              <w:spacing w:line="240" w:lineRule="auto"/>
              <w:rPr>
                <w:rFonts w:eastAsia="Times New Roman" w:cstheme="minorHAnsi"/>
                <w:szCs w:val="20"/>
                <w:lang w:eastAsia="nl-NL"/>
              </w:rPr>
            </w:pPr>
            <w:r w:rsidRPr="006D5DE2">
              <w:rPr>
                <w:rFonts w:eastAsia="Times New Roman" w:cstheme="minorHAnsi"/>
                <w:szCs w:val="20"/>
                <w:lang w:eastAsia="nl-NL"/>
              </w:rPr>
              <w:t>Kennis van en ervaring met de bouw van een civieltechnisch kunstwerk in een in gebruik zijnde weg met een maximum snelheid van 100 km/uur waarin het verkeer tijdens de bouwfase niet wordt gestremd.</w:t>
            </w:r>
          </w:p>
          <w:p w14:paraId="08E129F2" w14:textId="77777777" w:rsidR="006D5DE2" w:rsidRPr="00101D36" w:rsidRDefault="006D5DE2" w:rsidP="00101D36">
            <w:pPr>
              <w:spacing w:line="240" w:lineRule="auto"/>
              <w:rPr>
                <w:rFonts w:eastAsia="Times New Roman" w:cstheme="minorHAnsi"/>
                <w:szCs w:val="20"/>
                <w:lang w:eastAsia="nl-NL"/>
              </w:rPr>
            </w:pPr>
          </w:p>
          <w:p w14:paraId="61C5470D" w14:textId="77777777" w:rsidR="00101D36" w:rsidRPr="00101D36" w:rsidRDefault="00101D36" w:rsidP="00101D36">
            <w:pPr>
              <w:spacing w:line="240" w:lineRule="auto"/>
              <w:rPr>
                <w:rFonts w:eastAsia="Times New Roman" w:cstheme="minorHAnsi"/>
                <w:b/>
                <w:szCs w:val="20"/>
                <w:lang w:eastAsia="nl-NL"/>
              </w:rPr>
            </w:pPr>
            <w:r w:rsidRPr="00101D36">
              <w:rPr>
                <w:rFonts w:eastAsia="Times New Roman" w:cstheme="minorHAnsi"/>
                <w:b/>
                <w:szCs w:val="20"/>
                <w:lang w:eastAsia="nl-NL"/>
              </w:rPr>
              <w:sym w:font="Symbol" w:char="F07F"/>
            </w:r>
            <w:r w:rsidRPr="00101D36">
              <w:rPr>
                <w:rFonts w:eastAsia="Times New Roman" w:cstheme="minorHAnsi"/>
                <w:b/>
                <w:szCs w:val="20"/>
                <w:lang w:eastAsia="nl-NL"/>
              </w:rPr>
              <w:t xml:space="preserve"> </w:t>
            </w:r>
            <w:r w:rsidRPr="00101D36">
              <w:rPr>
                <w:rFonts w:eastAsia="Times New Roman" w:cstheme="minorHAnsi"/>
                <w:b/>
                <w:bCs/>
                <w:szCs w:val="20"/>
                <w:lang w:eastAsia="nl-NL"/>
              </w:rPr>
              <w:t xml:space="preserve">Kerncompetentie C: </w:t>
            </w:r>
          </w:p>
          <w:p w14:paraId="04A382D5" w14:textId="4012B4C2" w:rsidR="00101D36" w:rsidRDefault="00EB3398" w:rsidP="00101D36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EB3398">
              <w:rPr>
                <w:rFonts w:eastAsia="Times New Roman" w:cstheme="minorHAnsi"/>
                <w:szCs w:val="20"/>
                <w:lang w:eastAsia="nl-NL"/>
              </w:rPr>
              <w:t>Kennis van en ervaring met de aanleg van een ecologische verbindingszone (minimale grootte van ca 10.000 m2) bestaande uit kruidenrijk grasland, struwelen en poelen of vergelijkbaar.</w:t>
            </w:r>
          </w:p>
          <w:p w14:paraId="0FDED530" w14:textId="039DEBD0" w:rsidR="00101D36" w:rsidRPr="00101D36" w:rsidRDefault="00101D36" w:rsidP="00101D36">
            <w:pPr>
              <w:tabs>
                <w:tab w:val="left" w:pos="2410"/>
                <w:tab w:val="left" w:pos="2552"/>
              </w:tabs>
              <w:suppressAutoHyphens/>
              <w:jc w:val="both"/>
              <w:rPr>
                <w:rFonts w:eastAsia="Times New Roman" w:cstheme="minorHAnsi"/>
                <w:b/>
                <w:bCs/>
                <w:szCs w:val="17"/>
                <w:lang w:eastAsia="nl-NL"/>
              </w:rPr>
            </w:pPr>
          </w:p>
        </w:tc>
      </w:tr>
      <w:tr w:rsidR="001E35BE" w:rsidRPr="00101D36" w14:paraId="0A9A3D6A" w14:textId="77777777" w:rsidTr="001D2897">
        <w:tc>
          <w:tcPr>
            <w:tcW w:w="4536" w:type="dxa"/>
          </w:tcPr>
          <w:p w14:paraId="48D13B2E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Naam en adres van de Opdrachtgever</w:t>
            </w:r>
            <w:r w:rsidRPr="00101D36">
              <w:rPr>
                <w:rFonts w:eastAsia="Times New Roman" w:cstheme="minorHAnsi"/>
                <w:szCs w:val="17"/>
                <w:vertAlign w:val="superscript"/>
                <w:lang w:eastAsia="nl-NL"/>
              </w:rPr>
              <w:footnoteReference w:id="1"/>
            </w:r>
            <w:r w:rsidRPr="00101D36">
              <w:rPr>
                <w:rFonts w:eastAsia="Times New Roman" w:cstheme="minorHAnsi"/>
                <w:szCs w:val="17"/>
                <w:lang w:eastAsia="nl-NL"/>
              </w:rPr>
              <w:t xml:space="preserve"> van dit betreffende referentieproject:</w:t>
            </w:r>
          </w:p>
        </w:tc>
        <w:tc>
          <w:tcPr>
            <w:tcW w:w="5387" w:type="dxa"/>
          </w:tcPr>
          <w:p w14:paraId="1DD835F2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E35BE" w:rsidRPr="00101D36" w14:paraId="2F84F210" w14:textId="77777777" w:rsidTr="001D2897">
        <w:tc>
          <w:tcPr>
            <w:tcW w:w="4536" w:type="dxa"/>
          </w:tcPr>
          <w:p w14:paraId="5A32BD55" w14:textId="17D17D4A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Telefoonnummer contractpersoon Opdrachtgever:</w:t>
            </w:r>
          </w:p>
          <w:p w14:paraId="67965E10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</w:tcPr>
          <w:p w14:paraId="0EA37324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E35BE" w:rsidRPr="00101D36" w14:paraId="4FB0BFC5" w14:textId="77777777" w:rsidTr="001D2897">
        <w:tc>
          <w:tcPr>
            <w:tcW w:w="4536" w:type="dxa"/>
          </w:tcPr>
          <w:p w14:paraId="1A471C51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Aannemingssom in € (excl. BTW):</w:t>
            </w:r>
          </w:p>
        </w:tc>
        <w:tc>
          <w:tcPr>
            <w:tcW w:w="5387" w:type="dxa"/>
          </w:tcPr>
          <w:p w14:paraId="3516145C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  <w:p w14:paraId="2B17EB75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</w:tr>
      <w:tr w:rsidR="001E35BE" w:rsidRPr="00101D36" w14:paraId="593AE4CB" w14:textId="77777777" w:rsidTr="001D2897">
        <w:tc>
          <w:tcPr>
            <w:tcW w:w="4536" w:type="dxa"/>
          </w:tcPr>
          <w:p w14:paraId="4AB9C15B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Gefactureerd bedrag in € (excl. BTW):</w:t>
            </w:r>
          </w:p>
        </w:tc>
        <w:tc>
          <w:tcPr>
            <w:tcW w:w="5387" w:type="dxa"/>
          </w:tcPr>
          <w:p w14:paraId="533BA343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  <w:p w14:paraId="31F32E10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</w:tr>
      <w:tr w:rsidR="001E35BE" w:rsidRPr="00101D36" w14:paraId="0F4FC304" w14:textId="77777777" w:rsidTr="001D2897">
        <w:tc>
          <w:tcPr>
            <w:tcW w:w="4536" w:type="dxa"/>
          </w:tcPr>
          <w:p w14:paraId="43681670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Datum van Opdracht:</w:t>
            </w:r>
          </w:p>
        </w:tc>
        <w:tc>
          <w:tcPr>
            <w:tcW w:w="5387" w:type="dxa"/>
          </w:tcPr>
          <w:p w14:paraId="0B31A699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  <w:p w14:paraId="0AD1023E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</w:tr>
      <w:tr w:rsidR="001E35BE" w:rsidRPr="00101D36" w14:paraId="01CD48F3" w14:textId="77777777" w:rsidTr="001D2897">
        <w:tc>
          <w:tcPr>
            <w:tcW w:w="4536" w:type="dxa"/>
          </w:tcPr>
          <w:p w14:paraId="01F936AA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Datum van oplevering:</w:t>
            </w:r>
          </w:p>
        </w:tc>
        <w:tc>
          <w:tcPr>
            <w:tcW w:w="5387" w:type="dxa"/>
          </w:tcPr>
          <w:p w14:paraId="50B2D2CD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  <w:p w14:paraId="774DE168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</w:tr>
      <w:tr w:rsidR="001E35BE" w:rsidRPr="00101D36" w14:paraId="41667FA3" w14:textId="77777777" w:rsidTr="001D2897">
        <w:tc>
          <w:tcPr>
            <w:tcW w:w="4536" w:type="dxa"/>
          </w:tcPr>
          <w:p w14:paraId="3B7430A0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lastRenderedPageBreak/>
              <w:t>Overeengekomen uitvoeringsduur (incl. verleend uitstel van oplevering):</w:t>
            </w:r>
          </w:p>
          <w:p w14:paraId="737A3341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</w:tcPr>
          <w:p w14:paraId="320D403F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E35BE" w:rsidRPr="00101D36" w14:paraId="60BEE339" w14:textId="77777777" w:rsidTr="001D2897">
        <w:tc>
          <w:tcPr>
            <w:tcW w:w="4536" w:type="dxa"/>
          </w:tcPr>
          <w:p w14:paraId="143B6663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b/>
                <w:bCs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b/>
                <w:bCs/>
                <w:szCs w:val="17"/>
                <w:u w:val="single"/>
                <w:lang w:eastAsia="nl-NL"/>
              </w:rPr>
              <w:t>Indien</w:t>
            </w:r>
            <w:r w:rsidRPr="00101D36">
              <w:rPr>
                <w:rFonts w:eastAsia="Times New Roman" w:cstheme="minorHAnsi"/>
                <w:b/>
                <w:bCs/>
                <w:szCs w:val="17"/>
                <w:lang w:eastAsia="nl-NL"/>
              </w:rPr>
              <w:t xml:space="preserve"> de Opdracht is uitgevoerd in Combinatie:</w:t>
            </w:r>
          </w:p>
        </w:tc>
        <w:tc>
          <w:tcPr>
            <w:tcW w:w="5387" w:type="dxa"/>
          </w:tcPr>
          <w:p w14:paraId="45D39318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</w:tr>
      <w:tr w:rsidR="001E35BE" w:rsidRPr="00101D36" w14:paraId="1E18FC0C" w14:textId="77777777" w:rsidTr="001D2897">
        <w:tc>
          <w:tcPr>
            <w:tcW w:w="4536" w:type="dxa"/>
          </w:tcPr>
          <w:p w14:paraId="161FE3F1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de namen van de overige combinanten in de Combinatie:</w:t>
            </w:r>
          </w:p>
          <w:p w14:paraId="60784D0C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</w:tcPr>
          <w:p w14:paraId="02309D8E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E35BE" w:rsidRPr="00101D36" w14:paraId="469A07B6" w14:textId="77777777" w:rsidTr="001D2897">
        <w:tc>
          <w:tcPr>
            <w:tcW w:w="4536" w:type="dxa"/>
          </w:tcPr>
          <w:p w14:paraId="3F8A1953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de juridische participatieverhouding:</w:t>
            </w:r>
          </w:p>
        </w:tc>
        <w:tc>
          <w:tcPr>
            <w:tcW w:w="5387" w:type="dxa"/>
          </w:tcPr>
          <w:p w14:paraId="2FFA6224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  <w:p w14:paraId="3393C284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</w:tr>
      <w:tr w:rsidR="001E35BE" w:rsidRPr="00101D36" w14:paraId="3BD2358A" w14:textId="77777777" w:rsidTr="001D2897">
        <w:tc>
          <w:tcPr>
            <w:tcW w:w="4536" w:type="dxa"/>
          </w:tcPr>
          <w:p w14:paraId="1E26AF14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percentage aandeel van iedere combinant in de Combinatie:</w:t>
            </w:r>
          </w:p>
          <w:p w14:paraId="4D176390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</w:tcPr>
          <w:p w14:paraId="1553683A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E35BE" w:rsidRPr="00101D36" w14:paraId="19BBF547" w14:textId="77777777" w:rsidTr="001D2897">
        <w:tc>
          <w:tcPr>
            <w:tcW w:w="4536" w:type="dxa"/>
          </w:tcPr>
          <w:p w14:paraId="0A5CB904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welke onderdelen van de Opdracht daadwerkelijk door de betreffende combinant zijn uitgevoerd:</w:t>
            </w:r>
          </w:p>
          <w:p w14:paraId="223285AD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</w:tcPr>
          <w:p w14:paraId="073F12AC" w14:textId="77777777" w:rsidR="001E35BE" w:rsidRPr="00101D36" w:rsidRDefault="001E35BE" w:rsidP="001E35BE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</w:tbl>
    <w:p w14:paraId="5ABD5F63" w14:textId="77777777" w:rsidR="00101D36" w:rsidRPr="00101D36" w:rsidRDefault="00101D36" w:rsidP="00101D36">
      <w:pPr>
        <w:tabs>
          <w:tab w:val="left" w:pos="2552"/>
        </w:tabs>
        <w:suppressAutoHyphens/>
        <w:jc w:val="both"/>
        <w:rPr>
          <w:rFonts w:eastAsia="Times New Roman" w:cstheme="minorHAnsi"/>
          <w:szCs w:val="17"/>
          <w:lang w:eastAsia="nl-NL"/>
        </w:rPr>
      </w:pPr>
    </w:p>
    <w:p w14:paraId="2E013474" w14:textId="77777777" w:rsidR="00101D36" w:rsidRPr="00101D36" w:rsidRDefault="00101D36" w:rsidP="00101D36">
      <w:pPr>
        <w:tabs>
          <w:tab w:val="left" w:pos="2552"/>
        </w:tabs>
        <w:suppressAutoHyphens/>
        <w:jc w:val="both"/>
        <w:rPr>
          <w:rFonts w:eastAsia="Times New Roman" w:cstheme="minorHAnsi"/>
          <w:szCs w:val="17"/>
          <w:lang w:eastAsia="nl-NL"/>
        </w:rPr>
      </w:pPr>
      <w:r w:rsidRPr="00101D36">
        <w:rPr>
          <w:rFonts w:eastAsia="Times New Roman" w:cstheme="minorHAnsi"/>
          <w:szCs w:val="17"/>
          <w:lang w:eastAsia="nl-NL"/>
        </w:rPr>
        <w:t>Ondertekening</w:t>
      </w:r>
    </w:p>
    <w:p w14:paraId="7F4617A9" w14:textId="77777777" w:rsidR="00101D36" w:rsidRPr="00101D36" w:rsidRDefault="00101D36" w:rsidP="00101D36">
      <w:pPr>
        <w:tabs>
          <w:tab w:val="left" w:pos="2552"/>
        </w:tabs>
        <w:suppressAutoHyphens/>
        <w:ind w:left="1985"/>
        <w:jc w:val="both"/>
        <w:rPr>
          <w:rFonts w:eastAsia="Times New Roman" w:cstheme="minorHAnsi"/>
          <w:sz w:val="17"/>
          <w:szCs w:val="17"/>
          <w:lang w:eastAsia="nl-N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101D36" w:rsidRPr="00101D36" w14:paraId="52DB6FB2" w14:textId="77777777" w:rsidTr="001D2897">
        <w:tc>
          <w:tcPr>
            <w:tcW w:w="4536" w:type="dxa"/>
            <w:shd w:val="clear" w:color="auto" w:fill="auto"/>
          </w:tcPr>
          <w:p w14:paraId="3F06A036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Naam Inschrijver</w:t>
            </w:r>
          </w:p>
          <w:p w14:paraId="7C3D0E28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  <w:shd w:val="clear" w:color="auto" w:fill="auto"/>
          </w:tcPr>
          <w:p w14:paraId="4D550CDE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01D36" w:rsidRPr="00101D36" w14:paraId="1F72749E" w14:textId="77777777" w:rsidTr="001D2897">
        <w:tc>
          <w:tcPr>
            <w:tcW w:w="4536" w:type="dxa"/>
            <w:shd w:val="clear" w:color="auto" w:fill="auto"/>
          </w:tcPr>
          <w:p w14:paraId="4758F1B4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Naam en functie van degene die het inschrijvingsbiljet ondertekent</w:t>
            </w:r>
          </w:p>
          <w:p w14:paraId="3A3D71C3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  <w:shd w:val="clear" w:color="auto" w:fill="auto"/>
          </w:tcPr>
          <w:p w14:paraId="62422AD7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01D36" w:rsidRPr="00101D36" w14:paraId="3DA00227" w14:textId="77777777" w:rsidTr="001D2897">
        <w:tc>
          <w:tcPr>
            <w:tcW w:w="4536" w:type="dxa"/>
            <w:shd w:val="clear" w:color="auto" w:fill="auto"/>
          </w:tcPr>
          <w:p w14:paraId="04F08434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Plaats</w:t>
            </w:r>
          </w:p>
          <w:p w14:paraId="1A0C7837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  <w:shd w:val="clear" w:color="auto" w:fill="auto"/>
          </w:tcPr>
          <w:p w14:paraId="6B6C87BB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01D36" w:rsidRPr="00101D36" w14:paraId="2A6B6FAD" w14:textId="77777777" w:rsidTr="001D2897">
        <w:tc>
          <w:tcPr>
            <w:tcW w:w="4536" w:type="dxa"/>
            <w:shd w:val="clear" w:color="auto" w:fill="auto"/>
          </w:tcPr>
          <w:p w14:paraId="3E7F5754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Datum</w:t>
            </w:r>
          </w:p>
          <w:p w14:paraId="3645FE18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  <w:shd w:val="clear" w:color="auto" w:fill="auto"/>
          </w:tcPr>
          <w:p w14:paraId="3631AA9F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b/>
                <w:i/>
                <w:vanish/>
                <w:color w:val="3366FF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  <w:tr w:rsidR="00101D36" w:rsidRPr="00101D36" w14:paraId="4B8236B3" w14:textId="77777777" w:rsidTr="001D2897">
        <w:tc>
          <w:tcPr>
            <w:tcW w:w="4536" w:type="dxa"/>
            <w:shd w:val="clear" w:color="auto" w:fill="auto"/>
          </w:tcPr>
          <w:p w14:paraId="76A8187C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lang w:eastAsia="nl-NL"/>
              </w:rPr>
              <w:t>Handtekening</w:t>
            </w:r>
          </w:p>
          <w:p w14:paraId="29C048AE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  <w:p w14:paraId="50B109F6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  <w:p w14:paraId="32D7F889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  <w:p w14:paraId="22667544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17"/>
                <w:lang w:eastAsia="nl-NL"/>
              </w:rPr>
            </w:pPr>
          </w:p>
        </w:tc>
        <w:tc>
          <w:tcPr>
            <w:tcW w:w="5387" w:type="dxa"/>
            <w:shd w:val="clear" w:color="auto" w:fill="auto"/>
          </w:tcPr>
          <w:p w14:paraId="4FAD6ED8" w14:textId="77777777" w:rsidR="00101D36" w:rsidRPr="00101D36" w:rsidRDefault="00101D36" w:rsidP="00101D36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17"/>
                <w:lang w:eastAsia="nl-NL"/>
              </w:rPr>
            </w:pPr>
            <w:r w:rsidRPr="00101D36">
              <w:rPr>
                <w:rFonts w:eastAsia="Times New Roman" w:cstheme="minorHAnsi"/>
                <w:szCs w:val="17"/>
                <w:highlight w:val="cyan"/>
                <w:lang w:eastAsia="nl-NL"/>
              </w:rPr>
              <w:t>(invullen)</w:t>
            </w:r>
          </w:p>
        </w:tc>
      </w:tr>
    </w:tbl>
    <w:p w14:paraId="5D794FE3" w14:textId="77777777" w:rsidR="00101D36" w:rsidRPr="00101D36" w:rsidRDefault="00101D36" w:rsidP="00101D36">
      <w:pPr>
        <w:keepNext/>
        <w:tabs>
          <w:tab w:val="left" w:pos="2552"/>
        </w:tabs>
        <w:suppressAutoHyphens/>
        <w:spacing w:after="480"/>
        <w:ind w:left="360" w:firstLine="1341"/>
        <w:outlineLvl w:val="0"/>
        <w:rPr>
          <w:rFonts w:ascii="Calibri" w:eastAsia="Times New Roman" w:hAnsi="Calibri" w:cs="Times New Roman"/>
          <w:szCs w:val="17"/>
          <w:lang w:eastAsia="nl-NL"/>
        </w:rPr>
      </w:pPr>
      <w:bookmarkStart w:id="4" w:name="_Hlk80273354"/>
    </w:p>
    <w:bookmarkEnd w:id="4"/>
    <w:p w14:paraId="11FA8FA9" w14:textId="77777777" w:rsidR="00101D36" w:rsidRPr="00101D36" w:rsidRDefault="00101D36" w:rsidP="00101D36">
      <w:pPr>
        <w:keepNext/>
        <w:tabs>
          <w:tab w:val="left" w:pos="2552"/>
        </w:tabs>
        <w:suppressAutoHyphens/>
        <w:spacing w:after="480"/>
        <w:outlineLvl w:val="0"/>
        <w:rPr>
          <w:rFonts w:ascii="Lucida Til Sans VL" w:eastAsia="Times New Roman" w:hAnsi="Lucida Til Sans VL" w:cs="Times New Roman"/>
          <w:b/>
          <w:snapToGrid w:val="0"/>
          <w:sz w:val="28"/>
          <w:szCs w:val="17"/>
          <w:highlight w:val="cyan"/>
          <w:lang w:eastAsia="nl-NL"/>
        </w:rPr>
      </w:pPr>
    </w:p>
    <w:p w14:paraId="5465F1DA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65FC1F85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14521DAA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2D48CF43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5D440246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15181578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57FC4E7F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055C36EE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3DB4054E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3E3C47B2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299740A5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2A97D0A3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  <w:highlight w:val="cyan"/>
        </w:rPr>
      </w:pPr>
    </w:p>
    <w:p w14:paraId="1D2BB6C3" w14:textId="77777777" w:rsidR="00101D36" w:rsidRPr="00101D36" w:rsidRDefault="00101D36" w:rsidP="00101D36">
      <w:pPr>
        <w:tabs>
          <w:tab w:val="left" w:pos="2552"/>
        </w:tabs>
        <w:suppressAutoHyphens/>
        <w:ind w:left="1985"/>
        <w:rPr>
          <w:rFonts w:ascii="Lucida Til Sans VL" w:eastAsia="Times New Roman" w:hAnsi="Lucida Til Sans VL" w:cs="Times New Roman"/>
          <w:sz w:val="17"/>
          <w:szCs w:val="17"/>
        </w:rPr>
      </w:pPr>
    </w:p>
    <w:p w14:paraId="310F1D80" w14:textId="77777777" w:rsidR="00101D36" w:rsidRPr="00101D36" w:rsidRDefault="00101D36" w:rsidP="00101D36">
      <w:pPr>
        <w:tabs>
          <w:tab w:val="left" w:pos="6975"/>
        </w:tabs>
        <w:suppressAutoHyphens/>
        <w:rPr>
          <w:rFonts w:ascii="Lucida Til Sans VL" w:eastAsia="Times New Roman" w:hAnsi="Lucida Til Sans VL" w:cs="Times New Roman"/>
          <w:sz w:val="17"/>
          <w:szCs w:val="17"/>
        </w:rPr>
      </w:pPr>
      <w:r w:rsidRPr="00101D36">
        <w:rPr>
          <w:rFonts w:ascii="Lucida Til Sans VL" w:eastAsia="Times New Roman" w:hAnsi="Lucida Til Sans VL" w:cs="Times New Roman"/>
          <w:sz w:val="17"/>
          <w:szCs w:val="17"/>
        </w:rPr>
        <w:tab/>
      </w:r>
      <w:bookmarkEnd w:id="3"/>
    </w:p>
    <w:p w14:paraId="1AEE2127" w14:textId="77777777" w:rsidR="00F91A8A" w:rsidRPr="00BA1B56" w:rsidRDefault="00F91A8A" w:rsidP="00BA1B56"/>
    <w:sectPr w:rsidR="00F91A8A" w:rsidRPr="00BA1B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31844" w14:textId="77777777" w:rsidR="00101D36" w:rsidRDefault="00101D36" w:rsidP="00F91A8A">
      <w:pPr>
        <w:spacing w:line="240" w:lineRule="auto"/>
      </w:pPr>
      <w:r>
        <w:separator/>
      </w:r>
    </w:p>
  </w:endnote>
  <w:endnote w:type="continuationSeparator" w:id="0">
    <w:p w14:paraId="2BD4C40D" w14:textId="77777777" w:rsidR="00101D36" w:rsidRDefault="00101D36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50932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FE022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A0365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A9229" w14:textId="77777777" w:rsidR="00101D36" w:rsidRDefault="00101D36" w:rsidP="00F91A8A">
      <w:pPr>
        <w:spacing w:line="240" w:lineRule="auto"/>
      </w:pPr>
      <w:r>
        <w:separator/>
      </w:r>
    </w:p>
  </w:footnote>
  <w:footnote w:type="continuationSeparator" w:id="0">
    <w:p w14:paraId="29F52F8A" w14:textId="77777777" w:rsidR="00101D36" w:rsidRDefault="00101D36" w:rsidP="00F91A8A">
      <w:pPr>
        <w:spacing w:line="240" w:lineRule="auto"/>
      </w:pPr>
      <w:r>
        <w:continuationSeparator/>
      </w:r>
    </w:p>
  </w:footnote>
  <w:footnote w:id="1">
    <w:p w14:paraId="2BEB75FE" w14:textId="77777777" w:rsidR="001E35BE" w:rsidRPr="001F4373" w:rsidRDefault="001E35BE" w:rsidP="00101D36">
      <w:pPr>
        <w:pStyle w:val="Voetnoottekst"/>
        <w:rPr>
          <w:sz w:val="16"/>
        </w:rPr>
      </w:pPr>
      <w:r w:rsidRPr="001F4373">
        <w:rPr>
          <w:rStyle w:val="Voetnootmarkering"/>
          <w:sz w:val="16"/>
        </w:rPr>
        <w:footnoteRef/>
      </w:r>
      <w:r w:rsidRPr="001F4373">
        <w:rPr>
          <w:sz w:val="16"/>
        </w:rPr>
        <w:t xml:space="preserve"> Voor eventuele verificatie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5668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BF4AA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07E8B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36"/>
    <w:rsid w:val="00023D46"/>
    <w:rsid w:val="00024E64"/>
    <w:rsid w:val="000E27D1"/>
    <w:rsid w:val="000E6C95"/>
    <w:rsid w:val="00101D36"/>
    <w:rsid w:val="0016273B"/>
    <w:rsid w:val="00183252"/>
    <w:rsid w:val="00183BFF"/>
    <w:rsid w:val="00186254"/>
    <w:rsid w:val="001D62BF"/>
    <w:rsid w:val="001E35BE"/>
    <w:rsid w:val="00433A73"/>
    <w:rsid w:val="005355A5"/>
    <w:rsid w:val="005367F7"/>
    <w:rsid w:val="00605FC2"/>
    <w:rsid w:val="0063599E"/>
    <w:rsid w:val="006A1654"/>
    <w:rsid w:val="006A61F4"/>
    <w:rsid w:val="006D5DE2"/>
    <w:rsid w:val="00747D8B"/>
    <w:rsid w:val="007D034A"/>
    <w:rsid w:val="00A03AEB"/>
    <w:rsid w:val="00A9425F"/>
    <w:rsid w:val="00AD1B3A"/>
    <w:rsid w:val="00BA1B56"/>
    <w:rsid w:val="00C4694D"/>
    <w:rsid w:val="00D377B0"/>
    <w:rsid w:val="00D47394"/>
    <w:rsid w:val="00E0401E"/>
    <w:rsid w:val="00E25DE2"/>
    <w:rsid w:val="00EB3398"/>
    <w:rsid w:val="00F25E46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A532"/>
  <w15:chartTrackingRefBased/>
  <w15:docId w15:val="{1CB580DF-9795-4C5D-8FB3-8EEB3A5B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01D3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01D36"/>
    <w:rPr>
      <w:sz w:val="20"/>
      <w:szCs w:val="20"/>
    </w:rPr>
  </w:style>
  <w:style w:type="character" w:styleId="Voetnootmarkering">
    <w:name w:val="footnote reference"/>
    <w:semiHidden/>
    <w:rsid w:val="00101D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c771039c93eb2d767863b35665a7033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f507cac403ad7e1160795b5b2f47468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64A72D-E1E9-4993-8CD0-FAEFD92F9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23445-F113-4535-A4CD-8C9B0A3C9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3C1024-41D3-405E-8DF0-17D995D8C034}">
  <ds:schemaRefs>
    <ds:schemaRef ds:uri="http://purl.org/dc/dcmitype/"/>
    <ds:schemaRef ds:uri="http://www.w3.org/XML/1998/namespace"/>
    <ds:schemaRef ds:uri="a0cf0202-a5c5-484a-8f56-a5c31f00845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f7f8b349-3925-43c0-afb0-a9f218744f17"/>
    <ds:schemaRef ds:uri="968092ac-094d-4b25-8875-bf4b9d8d8c13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Dankers, Audrey</dc:creator>
  <cp:keywords/>
  <dc:description/>
  <cp:lastModifiedBy>Dankers, Audrey</cp:lastModifiedBy>
  <cp:revision>15</cp:revision>
  <dcterms:created xsi:type="dcterms:W3CDTF">2023-10-12T12:28:00Z</dcterms:created>
  <dcterms:modified xsi:type="dcterms:W3CDTF">2024-06-10T09:45:00Z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