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508EF7C3" w14:textId="77777777" w:rsidR="007D54A9" w:rsidRPr="00C860C5" w:rsidRDefault="00AE3506" w:rsidP="007D54A9">
                            <w:pPr>
                              <w:pStyle w:val="Geenafstand"/>
                            </w:pPr>
                            <w:r w:rsidRPr="00407DAD">
                              <w:rPr>
                                <w:b/>
                                <w:sz w:val="24"/>
                                <w:szCs w:val="24"/>
                              </w:rPr>
                              <w:t xml:space="preserve">Inhuur </w:t>
                            </w:r>
                            <w:r w:rsidR="004D6BAD">
                              <w:rPr>
                                <w:b/>
                                <w:sz w:val="24"/>
                                <w:szCs w:val="24"/>
                              </w:rPr>
                              <w:t>f</w:t>
                            </w:r>
                            <w:r w:rsidRPr="00407DAD">
                              <w:rPr>
                                <w:b/>
                                <w:sz w:val="24"/>
                                <w:szCs w:val="24"/>
                              </w:rPr>
                              <w:t xml:space="preserve">lexibele </w:t>
                            </w:r>
                            <w:r w:rsidR="004D6BAD">
                              <w:rPr>
                                <w:b/>
                                <w:sz w:val="24"/>
                                <w:szCs w:val="24"/>
                              </w:rPr>
                              <w:t>a</w:t>
                            </w:r>
                            <w:r w:rsidRPr="00407DAD">
                              <w:rPr>
                                <w:b/>
                                <w:sz w:val="24"/>
                                <w:szCs w:val="24"/>
                              </w:rPr>
                              <w:t xml:space="preserve">rbeidskrachten op basis van een </w:t>
                            </w:r>
                            <w:r w:rsidR="004D6BAD">
                              <w:rPr>
                                <w:b/>
                                <w:sz w:val="24"/>
                                <w:szCs w:val="24"/>
                              </w:rPr>
                              <w:t>u</w:t>
                            </w:r>
                            <w:r w:rsidRPr="00407DAD">
                              <w:rPr>
                                <w:b/>
                                <w:sz w:val="24"/>
                                <w:szCs w:val="24"/>
                              </w:rPr>
                              <w:t>itzendovereenkomst ten behoeve van</w:t>
                            </w:r>
                            <w:r w:rsidR="00605BCB">
                              <w:rPr>
                                <w:b/>
                                <w:sz w:val="24"/>
                                <w:szCs w:val="24"/>
                              </w:rPr>
                              <w:t xml:space="preserve"> </w:t>
                            </w:r>
                            <w:r w:rsidR="007D54A9">
                              <w:rPr>
                                <w:b/>
                                <w:sz w:val="24"/>
                                <w:szCs w:val="24"/>
                              </w:rPr>
                              <w:t xml:space="preserve">EZK, LNV, JenV 2024 </w:t>
                            </w:r>
                            <w:r w:rsidR="007D54A9" w:rsidRPr="00C860C5">
                              <w:rPr>
                                <w:b/>
                                <w:sz w:val="24"/>
                                <w:szCs w:val="24"/>
                              </w:rPr>
                              <w:t>(IFA EZK, LNV, JenV 2024)</w:t>
                            </w:r>
                          </w:p>
                          <w:p w14:paraId="17C3D4BA" w14:textId="77777777" w:rsidR="007D54A9" w:rsidRDefault="007D54A9" w:rsidP="007D54A9">
                            <w:pPr>
                              <w:pStyle w:val="titel0"/>
                            </w:pPr>
                          </w:p>
                          <w:p w14:paraId="4EC491BA" w14:textId="77777777" w:rsidR="007D54A9" w:rsidRPr="009A5D7B" w:rsidRDefault="007D54A9" w:rsidP="007D54A9">
                            <w:pPr>
                              <w:pStyle w:val="Geenafstand"/>
                              <w:rPr>
                                <w:sz w:val="20"/>
                                <w:szCs w:val="20"/>
                              </w:rPr>
                            </w:pPr>
                          </w:p>
                          <w:p w14:paraId="66176236" w14:textId="380250B7" w:rsidR="007D54A9" w:rsidRPr="00E614A0" w:rsidRDefault="007D54A9" w:rsidP="007D54A9">
                            <w:pPr>
                              <w:pStyle w:val="broodtekst"/>
                              <w:rPr>
                                <w:sz w:val="24"/>
                                <w:szCs w:val="24"/>
                              </w:rPr>
                            </w:pPr>
                            <w:r w:rsidRPr="00E614A0">
                              <w:rPr>
                                <w:sz w:val="24"/>
                                <w:szCs w:val="24"/>
                              </w:rPr>
                              <w:t xml:space="preserve">Kenmerk </w:t>
                            </w:r>
                            <w:r w:rsidRPr="00E614A0">
                              <w:rPr>
                                <w:sz w:val="24"/>
                                <w:szCs w:val="24"/>
                              </w:rPr>
                              <w:tab/>
                            </w:r>
                            <w:r>
                              <w:rPr>
                                <w:sz w:val="24"/>
                                <w:szCs w:val="24"/>
                              </w:rPr>
                              <w:t>IUC</w:t>
                            </w:r>
                            <w:r w:rsidRPr="00E614A0">
                              <w:rPr>
                                <w:sz w:val="24"/>
                                <w:szCs w:val="24"/>
                              </w:rPr>
                              <w:t xml:space="preserve"> DJI/INEA/</w:t>
                            </w:r>
                            <w:r w:rsidRPr="008D49A4">
                              <w:rPr>
                                <w:sz w:val="24"/>
                                <w:szCs w:val="24"/>
                              </w:rPr>
                              <w:t>CV</w:t>
                            </w:r>
                            <w:r w:rsidR="009955BF">
                              <w:rPr>
                                <w:sz w:val="24"/>
                                <w:szCs w:val="24"/>
                              </w:rPr>
                              <w:t>/2023-1</w:t>
                            </w:r>
                            <w:r w:rsidRPr="00A4559F">
                              <w:rPr>
                                <w:color w:val="FF0000"/>
                                <w:sz w:val="24"/>
                                <w:szCs w:val="24"/>
                              </w:rPr>
                              <w:t xml:space="preserve"> </w:t>
                            </w:r>
                          </w:p>
                          <w:p w14:paraId="34C1519F" w14:textId="5CA36582" w:rsidR="00605BCB" w:rsidRPr="008F4B26" w:rsidRDefault="007D54A9" w:rsidP="007D54A9">
                            <w:pPr>
                              <w:pStyle w:val="Geenafstand"/>
                              <w:rPr>
                                <w:b/>
                                <w:sz w:val="28"/>
                                <w:szCs w:val="28"/>
                              </w:rPr>
                            </w:pPr>
                            <w:r w:rsidRPr="0059525B">
                              <w:rPr>
                                <w:rFonts w:eastAsia="MS Mincho" w:cs="Times New Roman"/>
                                <w:sz w:val="24"/>
                                <w:szCs w:val="24"/>
                              </w:rPr>
                              <w:t xml:space="preserve">Versie        </w:t>
                            </w:r>
                            <w:r>
                              <w:rPr>
                                <w:rFonts w:eastAsia="MS Mincho" w:cs="Times New Roman"/>
                                <w:sz w:val="24"/>
                                <w:szCs w:val="24"/>
                              </w:rPr>
                              <w:t>publicatie aanbesteding (17 oktober 2023)</w:t>
                            </w:r>
                          </w:p>
                          <w:p w14:paraId="6268DA59" w14:textId="0BD60773" w:rsidR="00AE3506" w:rsidRPr="00C40853" w:rsidRDefault="00AE3506" w:rsidP="004C66C4">
                            <w:pPr>
                              <w:pStyle w:val="Geenafstand"/>
                              <w:rPr>
                                <w:sz w:val="20"/>
                                <w:szCs w:val="20"/>
                              </w:rPr>
                            </w:pPr>
                            <w:r w:rsidRPr="00407DAD">
                              <w:rPr>
                                <w:b/>
                                <w:sz w:val="24"/>
                                <w:szCs w:val="24"/>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508EF7C3" w14:textId="77777777" w:rsidR="007D54A9" w:rsidRPr="00C860C5" w:rsidRDefault="00AE3506" w:rsidP="007D54A9">
                      <w:pPr>
                        <w:pStyle w:val="Geenafstand"/>
                      </w:pPr>
                      <w:r w:rsidRPr="00407DAD">
                        <w:rPr>
                          <w:b/>
                          <w:sz w:val="24"/>
                          <w:szCs w:val="24"/>
                        </w:rPr>
                        <w:t xml:space="preserve">Inhuur </w:t>
                      </w:r>
                      <w:r w:rsidR="004D6BAD">
                        <w:rPr>
                          <w:b/>
                          <w:sz w:val="24"/>
                          <w:szCs w:val="24"/>
                        </w:rPr>
                        <w:t>f</w:t>
                      </w:r>
                      <w:r w:rsidRPr="00407DAD">
                        <w:rPr>
                          <w:b/>
                          <w:sz w:val="24"/>
                          <w:szCs w:val="24"/>
                        </w:rPr>
                        <w:t xml:space="preserve">lexibele </w:t>
                      </w:r>
                      <w:r w:rsidR="004D6BAD">
                        <w:rPr>
                          <w:b/>
                          <w:sz w:val="24"/>
                          <w:szCs w:val="24"/>
                        </w:rPr>
                        <w:t>a</w:t>
                      </w:r>
                      <w:r w:rsidRPr="00407DAD">
                        <w:rPr>
                          <w:b/>
                          <w:sz w:val="24"/>
                          <w:szCs w:val="24"/>
                        </w:rPr>
                        <w:t xml:space="preserve">rbeidskrachten op basis van een </w:t>
                      </w:r>
                      <w:r w:rsidR="004D6BAD">
                        <w:rPr>
                          <w:b/>
                          <w:sz w:val="24"/>
                          <w:szCs w:val="24"/>
                        </w:rPr>
                        <w:t>u</w:t>
                      </w:r>
                      <w:r w:rsidRPr="00407DAD">
                        <w:rPr>
                          <w:b/>
                          <w:sz w:val="24"/>
                          <w:szCs w:val="24"/>
                        </w:rPr>
                        <w:t>itzendovereenkomst ten behoeve van</w:t>
                      </w:r>
                      <w:r w:rsidR="00605BCB">
                        <w:rPr>
                          <w:b/>
                          <w:sz w:val="24"/>
                          <w:szCs w:val="24"/>
                        </w:rPr>
                        <w:t xml:space="preserve"> </w:t>
                      </w:r>
                      <w:r w:rsidR="007D54A9">
                        <w:rPr>
                          <w:b/>
                          <w:sz w:val="24"/>
                          <w:szCs w:val="24"/>
                        </w:rPr>
                        <w:t xml:space="preserve">EZK, LNV, JenV 2024 </w:t>
                      </w:r>
                      <w:r w:rsidR="007D54A9" w:rsidRPr="00C860C5">
                        <w:rPr>
                          <w:b/>
                          <w:sz w:val="24"/>
                          <w:szCs w:val="24"/>
                        </w:rPr>
                        <w:t>(IFA EZK, LNV, JenV 2024)</w:t>
                      </w:r>
                    </w:p>
                    <w:p w14:paraId="17C3D4BA" w14:textId="77777777" w:rsidR="007D54A9" w:rsidRDefault="007D54A9" w:rsidP="007D54A9">
                      <w:pPr>
                        <w:pStyle w:val="titel0"/>
                      </w:pPr>
                    </w:p>
                    <w:p w14:paraId="4EC491BA" w14:textId="77777777" w:rsidR="007D54A9" w:rsidRPr="009A5D7B" w:rsidRDefault="007D54A9" w:rsidP="007D54A9">
                      <w:pPr>
                        <w:pStyle w:val="Geenafstand"/>
                        <w:rPr>
                          <w:sz w:val="20"/>
                          <w:szCs w:val="20"/>
                        </w:rPr>
                      </w:pPr>
                    </w:p>
                    <w:p w14:paraId="66176236" w14:textId="380250B7" w:rsidR="007D54A9" w:rsidRPr="00E614A0" w:rsidRDefault="007D54A9" w:rsidP="007D54A9">
                      <w:pPr>
                        <w:pStyle w:val="broodtekst"/>
                        <w:rPr>
                          <w:sz w:val="24"/>
                          <w:szCs w:val="24"/>
                        </w:rPr>
                      </w:pPr>
                      <w:r w:rsidRPr="00E614A0">
                        <w:rPr>
                          <w:sz w:val="24"/>
                          <w:szCs w:val="24"/>
                        </w:rPr>
                        <w:t xml:space="preserve">Kenmerk </w:t>
                      </w:r>
                      <w:r w:rsidRPr="00E614A0">
                        <w:rPr>
                          <w:sz w:val="24"/>
                          <w:szCs w:val="24"/>
                        </w:rPr>
                        <w:tab/>
                      </w:r>
                      <w:r>
                        <w:rPr>
                          <w:sz w:val="24"/>
                          <w:szCs w:val="24"/>
                        </w:rPr>
                        <w:t>IUC</w:t>
                      </w:r>
                      <w:r w:rsidRPr="00E614A0">
                        <w:rPr>
                          <w:sz w:val="24"/>
                          <w:szCs w:val="24"/>
                        </w:rPr>
                        <w:t xml:space="preserve"> DJI/INEA/</w:t>
                      </w:r>
                      <w:r w:rsidRPr="008D49A4">
                        <w:rPr>
                          <w:sz w:val="24"/>
                          <w:szCs w:val="24"/>
                        </w:rPr>
                        <w:t>CV</w:t>
                      </w:r>
                      <w:r w:rsidR="009955BF">
                        <w:rPr>
                          <w:sz w:val="24"/>
                          <w:szCs w:val="24"/>
                        </w:rPr>
                        <w:t>/2023-1</w:t>
                      </w:r>
                      <w:r w:rsidRPr="00A4559F">
                        <w:rPr>
                          <w:color w:val="FF0000"/>
                          <w:sz w:val="24"/>
                          <w:szCs w:val="24"/>
                        </w:rPr>
                        <w:t xml:space="preserve"> </w:t>
                      </w:r>
                    </w:p>
                    <w:p w14:paraId="34C1519F" w14:textId="5CA36582" w:rsidR="00605BCB" w:rsidRPr="008F4B26" w:rsidRDefault="007D54A9" w:rsidP="007D54A9">
                      <w:pPr>
                        <w:pStyle w:val="Geenafstand"/>
                        <w:rPr>
                          <w:b/>
                          <w:sz w:val="28"/>
                          <w:szCs w:val="28"/>
                        </w:rPr>
                      </w:pPr>
                      <w:r w:rsidRPr="0059525B">
                        <w:rPr>
                          <w:rFonts w:eastAsia="MS Mincho" w:cs="Times New Roman"/>
                          <w:sz w:val="24"/>
                          <w:szCs w:val="24"/>
                        </w:rPr>
                        <w:t xml:space="preserve">Versie        </w:t>
                      </w:r>
                      <w:r>
                        <w:rPr>
                          <w:rFonts w:eastAsia="MS Mincho" w:cs="Times New Roman"/>
                          <w:sz w:val="24"/>
                          <w:szCs w:val="24"/>
                        </w:rPr>
                        <w:t>publicatie aanbesteding (17 oktober 2023)</w:t>
                      </w:r>
                    </w:p>
                    <w:p w14:paraId="6268DA59" w14:textId="0BD60773" w:rsidR="00AE3506" w:rsidRPr="00C40853" w:rsidRDefault="00AE3506" w:rsidP="004C66C4">
                      <w:pPr>
                        <w:pStyle w:val="Geenafstand"/>
                        <w:rPr>
                          <w:sz w:val="20"/>
                          <w:szCs w:val="20"/>
                        </w:rPr>
                      </w:pPr>
                      <w:r w:rsidRPr="00407DAD">
                        <w:rPr>
                          <w:b/>
                          <w:sz w:val="24"/>
                          <w:szCs w:val="24"/>
                        </w:rPr>
                        <w:br/>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0" w:name="_Toc209500354"/>
      <w:bookmarkStart w:id="1"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0FF146E3" w:rsidR="00BC75D5" w:rsidRDefault="00BC75D5" w:rsidP="0089074F">
      <w:pPr>
        <w:pStyle w:val="Kopzondernummering"/>
        <w:ind w:left="-993" w:firstLine="993"/>
      </w:pPr>
    </w:p>
    <w:p w14:paraId="3941B883" w14:textId="416E2367" w:rsidR="00BC75D5" w:rsidRDefault="00BC75D5" w:rsidP="0089074F">
      <w:pPr>
        <w:pStyle w:val="Kopzondernummering"/>
        <w:ind w:left="-993" w:firstLine="993"/>
      </w:pPr>
    </w:p>
    <w:p w14:paraId="29505587" w14:textId="3DACBE7E" w:rsidR="00BC75D5" w:rsidRDefault="00BC75D5" w:rsidP="0089074F">
      <w:pPr>
        <w:pStyle w:val="Kopzondernummering"/>
        <w:ind w:left="-993" w:firstLine="993"/>
      </w:pPr>
    </w:p>
    <w:p w14:paraId="09EDF104" w14:textId="6B49B424" w:rsidR="00BC75D5" w:rsidRDefault="00BC75D5" w:rsidP="0089074F">
      <w:pPr>
        <w:pStyle w:val="Kopzondernummering"/>
        <w:ind w:left="-993" w:firstLine="993"/>
      </w:pPr>
    </w:p>
    <w:p w14:paraId="0843D92F" w14:textId="5BF177B6"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0"/>
    <w:bookmarkEnd w:id="1"/>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3DC4AC7B" w:rsidR="009D6210" w:rsidRPr="000D24C3" w:rsidRDefault="009D6210" w:rsidP="00C90780">
      <w:pPr>
        <w:spacing w:line="60" w:lineRule="atLeast"/>
        <w:ind w:left="-1134" w:right="1456"/>
        <w:rPr>
          <w:b/>
        </w:rPr>
      </w:pPr>
      <w:r w:rsidRPr="000D24C3">
        <w:rPr>
          <w:b/>
        </w:rPr>
        <w:t xml:space="preserve">Door ondertekening van dit </w:t>
      </w:r>
      <w:r w:rsidRPr="00605BCB">
        <w:rPr>
          <w:b/>
        </w:rPr>
        <w:t xml:space="preserve">inschrijfformulier betreffende de Europese aanbestedingsprocedure </w:t>
      </w:r>
      <w:r w:rsidR="000720AA" w:rsidRPr="00605BCB">
        <w:rPr>
          <w:b/>
        </w:rPr>
        <w:t xml:space="preserve">‘Inhuur Flexibele Arbeidskrachten op basis van een Uitzendovereenkomst ten behoeve van </w:t>
      </w:r>
      <w:r w:rsidR="007D54A9" w:rsidRPr="007D54A9">
        <w:rPr>
          <w:b/>
        </w:rPr>
        <w:t>EZK, LNV, JenV 2024</w:t>
      </w:r>
      <w:r w:rsidR="007D54A9">
        <w:rPr>
          <w:b/>
        </w:rPr>
        <w:t xml:space="preserve"> (IFA </w:t>
      </w:r>
      <w:r w:rsidR="007D54A9" w:rsidRPr="007D54A9">
        <w:rPr>
          <w:b/>
        </w:rPr>
        <w:t>EZK, LNV, JenV 2024</w:t>
      </w:r>
      <w:r w:rsidR="007D54A9">
        <w:rPr>
          <w:b/>
        </w:rPr>
        <w:t>)</w:t>
      </w:r>
      <w:r w:rsidR="007D54A9" w:rsidRPr="007D54A9">
        <w:rPr>
          <w:b/>
        </w:rPr>
        <w:t xml:space="preserve">, </w:t>
      </w:r>
      <w:r w:rsidR="007D54A9">
        <w:rPr>
          <w:b/>
        </w:rPr>
        <w:t xml:space="preserve">met </w:t>
      </w:r>
      <w:r w:rsidR="007D54A9" w:rsidRPr="007D54A9">
        <w:rPr>
          <w:b/>
        </w:rPr>
        <w:t>kenmerk IUC DJI/INEA/CV/2023-1</w:t>
      </w:r>
      <w:r w:rsidRPr="00605BCB">
        <w:rPr>
          <w:b/>
        </w:rPr>
        <w:t xml:space="preserve">, verklaart Inschrijver </w:t>
      </w:r>
      <w:r w:rsidRPr="000D24C3">
        <w:rPr>
          <w:b/>
        </w:rPr>
        <w:t>dat:</w:t>
      </w:r>
    </w:p>
    <w:p w14:paraId="4F68E878" w14:textId="77777777" w:rsidR="009D6210" w:rsidRDefault="009D6210" w:rsidP="00C90780">
      <w:pPr>
        <w:spacing w:line="60" w:lineRule="atLeast"/>
        <w:ind w:right="1456"/>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77777777" w:rsidR="008F4B26" w:rsidRPr="007D54A9" w:rsidRDefault="008F4B26" w:rsidP="00C90780">
      <w:pPr>
        <w:pStyle w:val="Lijstalinea"/>
        <w:numPr>
          <w:ilvl w:val="0"/>
          <w:numId w:val="41"/>
        </w:numPr>
        <w:spacing w:line="0" w:lineRule="atLeast"/>
        <w:ind w:left="-1134" w:right="1456" w:hanging="284"/>
      </w:pPr>
      <w:r w:rsidRPr="00605BCB">
        <w:t xml:space="preserve">de Inschrijving een geldigheid heeft </w:t>
      </w:r>
      <w:r w:rsidRPr="007D54A9">
        <w:t>van minimaal 90 kalenderdagen 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7D54A9" w:rsidRDefault="008F4B26" w:rsidP="00C90780">
      <w:pPr>
        <w:spacing w:line="0" w:lineRule="atLeast"/>
        <w:ind w:left="-1134" w:right="1456"/>
      </w:pPr>
    </w:p>
    <w:p w14:paraId="2606A974" w14:textId="3E66385E" w:rsidR="008F4B26" w:rsidRPr="007D54A9" w:rsidRDefault="008F4B26" w:rsidP="00C90780">
      <w:pPr>
        <w:pStyle w:val="Lijstalinea"/>
        <w:numPr>
          <w:ilvl w:val="0"/>
          <w:numId w:val="41"/>
        </w:numPr>
        <w:spacing w:line="0" w:lineRule="atLeast"/>
        <w:ind w:left="-1134" w:right="1456" w:hanging="284"/>
      </w:pPr>
      <w:r w:rsidRPr="007D54A9">
        <w:t xml:space="preserve">hij verklaart dat de door hem ingediende specificatie referentieopdracht(en) (bijlage 3) correct is (zijn) ingevuld conform de gestelde eisen en voorwaarden zoals opgenomen in paragraaf </w:t>
      </w:r>
      <w:r w:rsidR="009E400C" w:rsidRPr="007D54A9">
        <w:t>3.3.3 en 4.6</w:t>
      </w:r>
      <w:r w:rsidRPr="007D54A9">
        <w:t xml:space="preserve"> </w:t>
      </w:r>
      <w:r w:rsidR="00413C99" w:rsidRPr="007D54A9">
        <w:t>Beschrijvend Document</w:t>
      </w:r>
      <w:r w:rsidRPr="007D54A9">
        <w:t>.</w:t>
      </w:r>
    </w:p>
    <w:p w14:paraId="689F7EF6" w14:textId="77777777" w:rsidR="008F4B26" w:rsidRPr="007D54A9"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7777777" w:rsidR="008F4B26" w:rsidRPr="009E400C" w:rsidRDefault="008F4B26" w:rsidP="00C90780">
      <w:pPr>
        <w:pStyle w:val="Lijstalinea"/>
        <w:numPr>
          <w:ilvl w:val="0"/>
          <w:numId w:val="41"/>
        </w:numPr>
        <w:spacing w:line="0" w:lineRule="atLeast"/>
        <w:ind w:left="-1134" w:right="1456" w:hanging="284"/>
      </w:pPr>
      <w:r>
        <w:lastRenderedPageBreak/>
        <w:t xml:space="preserve">hij akkoord gaat met de </w:t>
      </w:r>
      <w:r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77777777" w:rsidR="008F4B26" w:rsidRPr="009E400C" w:rsidRDefault="008F4B26" w:rsidP="00C90780">
      <w:pPr>
        <w:pStyle w:val="Lijstalinea"/>
        <w:numPr>
          <w:ilvl w:val="0"/>
          <w:numId w:val="41"/>
        </w:numPr>
        <w:spacing w:line="0" w:lineRule="atLeast"/>
        <w:ind w:left="-1134" w:right="1456" w:hanging="284"/>
      </w:pPr>
      <w:r w:rsidRPr="009E400C">
        <w:t>hij akkoord gaat met de door hem ingediende en ingevulde Tariefstelling (bijlage 5).</w:t>
      </w:r>
    </w:p>
    <w:p w14:paraId="75CFEAA1" w14:textId="77777777" w:rsidR="008F4B26" w:rsidRPr="009E400C" w:rsidRDefault="008F4B26" w:rsidP="00C90780">
      <w:pPr>
        <w:spacing w:line="0" w:lineRule="atLeast"/>
        <w:ind w:left="-1134" w:right="1456"/>
      </w:pPr>
    </w:p>
    <w:p w14:paraId="44692BE8" w14:textId="77777777"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8F4B26" w:rsidRPr="009E400C">
        <w:t>Programma van Eisen</w:t>
      </w:r>
      <w:r w:rsidRPr="009E400C">
        <w:t xml:space="preserve"> en bijlage </w:t>
      </w:r>
      <w:r w:rsidR="000720AA" w:rsidRPr="009E400C">
        <w:t>B</w:t>
      </w:r>
      <w:r w:rsidRPr="009E400C">
        <w:t xml:space="preserve"> </w:t>
      </w:r>
      <w:r w:rsidR="008F4B26" w:rsidRPr="009E400C">
        <w:t>Programma van Wensen</w:t>
      </w:r>
      <w:r w:rsidRPr="009E400C">
        <w:t>.</w:t>
      </w:r>
    </w:p>
    <w:p w14:paraId="11C64238" w14:textId="77777777" w:rsidR="008F4B26" w:rsidRPr="009E400C" w:rsidRDefault="008F4B26" w:rsidP="00C90780">
      <w:pPr>
        <w:spacing w:line="0" w:lineRule="atLeast"/>
        <w:ind w:left="-1134" w:right="1456"/>
      </w:pPr>
    </w:p>
    <w:p w14:paraId="7DE71723" w14:textId="050C6732"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xml:space="preserve">/ Deelnemer wordt gedaan. Dit eventuele verzoek zal alleen aan de winnende Inschrijver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strijd </w:t>
      </w:r>
      <w:r w:rsidRPr="007D54A9">
        <w:rPr>
          <w:szCs w:val="18"/>
        </w:rPr>
        <w:t xml:space="preserve">met het aanbestedingsrecht, het IUC DJI de sancties kan toepassen zoals gesteld in paragraaf 2.9 van 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77777777" w:rsidR="009D6210" w:rsidRPr="00232AB3" w:rsidRDefault="009D6210" w:rsidP="005D7AB3">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krachten zal terbeschikking 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7777777"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zal terbeschikking 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77777777" w:rsidR="00697A5D" w:rsidRPr="007D54A9"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w:t>
      </w:r>
      <w:r w:rsidRPr="007D54A9">
        <w:rPr>
          <w:b/>
          <w:szCs w:val="18"/>
        </w:rPr>
        <w:t xml:space="preserve">paragraaf 3.1.2 </w:t>
      </w:r>
      <w:r w:rsidR="00413C99" w:rsidRPr="007D54A9">
        <w:rPr>
          <w:b/>
          <w:szCs w:val="18"/>
        </w:rPr>
        <w:t>Beschrijvend Document</w:t>
      </w:r>
      <w:r w:rsidRPr="007D54A9">
        <w:rPr>
          <w:b/>
          <w:szCs w:val="18"/>
        </w:rPr>
        <w:t>) verklaart hij dat:</w:t>
      </w:r>
    </w:p>
    <w:p w14:paraId="4EC367AA" w14:textId="77777777" w:rsidR="00697A5D" w:rsidRPr="007D54A9" w:rsidRDefault="00697A5D" w:rsidP="00697A5D">
      <w:pPr>
        <w:spacing w:line="60" w:lineRule="atLeast"/>
        <w:ind w:right="1315"/>
        <w:rPr>
          <w:b/>
          <w:szCs w:val="18"/>
        </w:rPr>
      </w:pPr>
    </w:p>
    <w:p w14:paraId="396CC724" w14:textId="5B904466" w:rsidR="00697A5D" w:rsidRPr="007D54A9" w:rsidRDefault="00697A5D" w:rsidP="009E400C">
      <w:pPr>
        <w:spacing w:line="60" w:lineRule="atLeast"/>
        <w:ind w:left="-1134" w:right="1315"/>
      </w:pPr>
      <w:r w:rsidRPr="007D54A9">
        <w:t>a</w:t>
      </w:r>
      <w:r w:rsidR="00093766" w:rsidRPr="007D54A9">
        <w:t>.</w:t>
      </w:r>
      <w:r w:rsidRPr="007D54A9">
        <w:t xml:space="preserve"> </w:t>
      </w:r>
      <w:r w:rsidR="00093766" w:rsidRPr="007D54A9">
        <w:t>hij</w:t>
      </w:r>
      <w:r w:rsidRPr="007D54A9">
        <w:t xml:space="preserve"> een beroep doet op de middelen van onderstaande Derde(n), alsmede voor welke geschiktheidseis hij een beroep doet op deze Derde(n):</w:t>
      </w:r>
    </w:p>
    <w:p w14:paraId="1D207683" w14:textId="77777777" w:rsidR="00697A5D" w:rsidRPr="007D54A9"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7D54A9" w:rsidRPr="007D54A9" w14:paraId="2E0B60AD" w14:textId="77777777" w:rsidTr="009E237C">
        <w:tc>
          <w:tcPr>
            <w:tcW w:w="4407" w:type="dxa"/>
          </w:tcPr>
          <w:p w14:paraId="016F4F8B" w14:textId="77777777" w:rsidR="00697A5D" w:rsidRPr="007D54A9" w:rsidRDefault="00697A5D" w:rsidP="00697A5D">
            <w:pPr>
              <w:spacing w:line="60" w:lineRule="atLeast"/>
            </w:pPr>
            <w:r w:rsidRPr="007D54A9">
              <w:t xml:space="preserve">Naam Derde: </w:t>
            </w:r>
          </w:p>
        </w:tc>
        <w:tc>
          <w:tcPr>
            <w:tcW w:w="4233" w:type="dxa"/>
          </w:tcPr>
          <w:p w14:paraId="264B33B5" w14:textId="77777777" w:rsidR="00697A5D" w:rsidRPr="007D54A9" w:rsidRDefault="00697A5D" w:rsidP="00697A5D">
            <w:pPr>
              <w:spacing w:line="60" w:lineRule="atLeast"/>
            </w:pPr>
          </w:p>
        </w:tc>
      </w:tr>
      <w:tr w:rsidR="007D54A9" w:rsidRPr="007D54A9" w14:paraId="78608667" w14:textId="77777777" w:rsidTr="009E237C">
        <w:tc>
          <w:tcPr>
            <w:tcW w:w="4407" w:type="dxa"/>
          </w:tcPr>
          <w:p w14:paraId="05889B7D" w14:textId="77777777" w:rsidR="00697A5D" w:rsidRPr="007D54A9" w:rsidRDefault="00697A5D" w:rsidP="00697A5D">
            <w:pPr>
              <w:spacing w:line="60" w:lineRule="atLeast"/>
            </w:pPr>
            <w:r w:rsidRPr="007D54A9">
              <w:t>Vestigingsplaats:</w:t>
            </w:r>
          </w:p>
        </w:tc>
        <w:tc>
          <w:tcPr>
            <w:tcW w:w="4233" w:type="dxa"/>
          </w:tcPr>
          <w:p w14:paraId="64C1C2F1" w14:textId="77777777" w:rsidR="00697A5D" w:rsidRPr="007D54A9" w:rsidRDefault="00697A5D" w:rsidP="00697A5D">
            <w:pPr>
              <w:spacing w:line="60" w:lineRule="atLeast"/>
            </w:pPr>
          </w:p>
        </w:tc>
      </w:tr>
      <w:tr w:rsidR="007D54A9" w:rsidRPr="007D54A9"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7D54A9" w:rsidRDefault="00697A5D" w:rsidP="00697A5D">
            <w:pPr>
              <w:spacing w:line="60" w:lineRule="atLeast"/>
            </w:pPr>
            <w:r w:rsidRPr="007D54A9">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7D54A9" w:rsidRDefault="00697A5D" w:rsidP="00697A5D">
            <w:pPr>
              <w:spacing w:line="60" w:lineRule="atLeast"/>
            </w:pPr>
          </w:p>
        </w:tc>
      </w:tr>
      <w:tr w:rsidR="007D54A9" w:rsidRPr="007D54A9" w14:paraId="76E998D0" w14:textId="77777777" w:rsidTr="009E237C">
        <w:trPr>
          <w:trHeight w:val="1140"/>
        </w:trPr>
        <w:tc>
          <w:tcPr>
            <w:tcW w:w="4407" w:type="dxa"/>
          </w:tcPr>
          <w:p w14:paraId="74C5F063" w14:textId="003FBA8E" w:rsidR="00697A5D" w:rsidRPr="007D54A9" w:rsidRDefault="00697A5D" w:rsidP="009E237C">
            <w:pPr>
              <w:spacing w:line="60" w:lineRule="atLeast"/>
            </w:pPr>
            <w:r w:rsidRPr="007D54A9">
              <w:t xml:space="preserve">Beroep op middelen om te voldoen aan geschiktheidseis: </w:t>
            </w:r>
            <w:r w:rsidRPr="007D54A9">
              <w:br/>
            </w:r>
            <w:r w:rsidRPr="007D54A9">
              <w:rPr>
                <w:i/>
              </w:rPr>
              <w:t>toelichting: er kan een beroep worden gedaan op een Derde ivm geschiktheidseis 3 ‘draagkracht’ en/of ivm geschiktheidseis 4 ‘ervaring’</w:t>
            </w:r>
            <w:r w:rsidR="009E237C" w:rsidRPr="007D54A9">
              <w:rPr>
                <w:i/>
              </w:rPr>
              <w:t>;</w:t>
            </w:r>
            <w:r w:rsidRPr="007D54A9">
              <w:rPr>
                <w:i/>
              </w:rPr>
              <w:t xml:space="preserve"> zie paragraaf </w:t>
            </w:r>
            <w:r w:rsidR="009E237C" w:rsidRPr="007D54A9">
              <w:rPr>
                <w:i/>
              </w:rPr>
              <w:t>3.1.2, 3.4, 4.5 en 4.6</w:t>
            </w:r>
            <w:r w:rsidRPr="007D54A9">
              <w:rPr>
                <w:i/>
              </w:rPr>
              <w:t xml:space="preserve"> </w:t>
            </w:r>
            <w:r w:rsidR="00413C99" w:rsidRPr="007D54A9">
              <w:rPr>
                <w:i/>
              </w:rPr>
              <w:t>Beschrijvend Document</w:t>
            </w:r>
          </w:p>
        </w:tc>
        <w:tc>
          <w:tcPr>
            <w:tcW w:w="4233" w:type="dxa"/>
          </w:tcPr>
          <w:p w14:paraId="68A401E5" w14:textId="77777777" w:rsidR="00697A5D" w:rsidRPr="007D54A9" w:rsidRDefault="00697A5D" w:rsidP="00697A5D">
            <w:pPr>
              <w:spacing w:line="60" w:lineRule="atLeast"/>
            </w:pPr>
          </w:p>
        </w:tc>
      </w:tr>
    </w:tbl>
    <w:p w14:paraId="7A984F9B" w14:textId="77777777" w:rsidR="00697A5D" w:rsidRPr="007D54A9"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7D54A9" w:rsidRPr="007D54A9" w14:paraId="1903BB8A" w14:textId="77777777" w:rsidTr="009E237C">
        <w:tc>
          <w:tcPr>
            <w:tcW w:w="4407" w:type="dxa"/>
          </w:tcPr>
          <w:p w14:paraId="4032EAD0" w14:textId="77777777" w:rsidR="00697A5D" w:rsidRPr="007D54A9" w:rsidRDefault="00697A5D" w:rsidP="00697A5D">
            <w:pPr>
              <w:spacing w:line="60" w:lineRule="atLeast"/>
            </w:pPr>
            <w:r w:rsidRPr="007D54A9">
              <w:t xml:space="preserve">Naam Derde: </w:t>
            </w:r>
          </w:p>
        </w:tc>
        <w:tc>
          <w:tcPr>
            <w:tcW w:w="4233" w:type="dxa"/>
          </w:tcPr>
          <w:p w14:paraId="7C6710FD" w14:textId="77777777" w:rsidR="00697A5D" w:rsidRPr="007D54A9" w:rsidRDefault="00697A5D" w:rsidP="00697A5D">
            <w:pPr>
              <w:spacing w:line="60" w:lineRule="atLeast"/>
            </w:pPr>
          </w:p>
        </w:tc>
      </w:tr>
      <w:tr w:rsidR="007D54A9" w:rsidRPr="007D54A9" w14:paraId="19C44DCE" w14:textId="77777777" w:rsidTr="009E237C">
        <w:tc>
          <w:tcPr>
            <w:tcW w:w="4407" w:type="dxa"/>
          </w:tcPr>
          <w:p w14:paraId="3F3E59E6" w14:textId="77777777" w:rsidR="00697A5D" w:rsidRPr="007D54A9" w:rsidRDefault="00697A5D" w:rsidP="00697A5D">
            <w:pPr>
              <w:spacing w:line="60" w:lineRule="atLeast"/>
            </w:pPr>
            <w:r w:rsidRPr="007D54A9">
              <w:t>Vestigingsplaats:</w:t>
            </w:r>
          </w:p>
        </w:tc>
        <w:tc>
          <w:tcPr>
            <w:tcW w:w="4233" w:type="dxa"/>
          </w:tcPr>
          <w:p w14:paraId="560BB24E" w14:textId="77777777" w:rsidR="00697A5D" w:rsidRPr="007D54A9" w:rsidRDefault="00697A5D" w:rsidP="00697A5D">
            <w:pPr>
              <w:spacing w:line="60" w:lineRule="atLeast"/>
            </w:pPr>
          </w:p>
        </w:tc>
      </w:tr>
      <w:tr w:rsidR="007D54A9" w:rsidRPr="007D54A9"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7D54A9" w:rsidRDefault="00697A5D" w:rsidP="00697A5D">
            <w:pPr>
              <w:spacing w:line="60" w:lineRule="atLeast"/>
            </w:pPr>
            <w:r w:rsidRPr="007D54A9">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7D54A9" w:rsidRDefault="00697A5D" w:rsidP="00697A5D">
            <w:pPr>
              <w:spacing w:line="60" w:lineRule="atLeast"/>
            </w:pPr>
          </w:p>
        </w:tc>
      </w:tr>
      <w:tr w:rsidR="007D54A9" w:rsidRPr="007D54A9" w14:paraId="7F7A6576" w14:textId="77777777" w:rsidTr="009E237C">
        <w:trPr>
          <w:trHeight w:val="1140"/>
        </w:trPr>
        <w:tc>
          <w:tcPr>
            <w:tcW w:w="4407" w:type="dxa"/>
          </w:tcPr>
          <w:p w14:paraId="4980BAA2" w14:textId="7F0D876B" w:rsidR="00697A5D" w:rsidRPr="007D54A9" w:rsidRDefault="00697A5D" w:rsidP="009E237C">
            <w:pPr>
              <w:spacing w:line="60" w:lineRule="atLeast"/>
            </w:pPr>
            <w:r w:rsidRPr="007D54A9">
              <w:t xml:space="preserve">Beroep op middelen om te voldoen aan geschiktheidseis: </w:t>
            </w:r>
            <w:r w:rsidRPr="007D54A9">
              <w:br/>
            </w:r>
            <w:r w:rsidR="00C90780" w:rsidRPr="007D54A9">
              <w:rPr>
                <w:i/>
              </w:rPr>
              <w:t>toelichting: er kan een beroep worden gedaan op een Derde ivm geschiktheidseis 3 ‘draagkracht’ en/of ivm geschiktheidseis 4 ‘ervaring’</w:t>
            </w:r>
            <w:r w:rsidR="009E237C" w:rsidRPr="007D54A9">
              <w:rPr>
                <w:i/>
              </w:rPr>
              <w:t>;</w:t>
            </w:r>
            <w:r w:rsidR="00C90780" w:rsidRPr="007D54A9">
              <w:rPr>
                <w:i/>
              </w:rPr>
              <w:t xml:space="preserve"> zie paragraaf </w:t>
            </w:r>
            <w:r w:rsidR="009E237C" w:rsidRPr="007D54A9">
              <w:rPr>
                <w:i/>
              </w:rPr>
              <w:t xml:space="preserve">3.1.2, 3.4, 4.5 en 4.6 </w:t>
            </w:r>
            <w:r w:rsidR="00C90780" w:rsidRPr="007D54A9">
              <w:rPr>
                <w:i/>
              </w:rPr>
              <w:t xml:space="preserve"> </w:t>
            </w:r>
            <w:r w:rsidR="00413C99" w:rsidRPr="007D54A9">
              <w:rPr>
                <w:i/>
              </w:rPr>
              <w:t>Beschrijvend Document</w:t>
            </w:r>
          </w:p>
        </w:tc>
        <w:tc>
          <w:tcPr>
            <w:tcW w:w="4233" w:type="dxa"/>
          </w:tcPr>
          <w:p w14:paraId="6A84B0AA" w14:textId="77777777" w:rsidR="00697A5D" w:rsidRPr="007D54A9"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en/of activiteiten in onderaanneming geeft of voornemens is te geven </w:t>
      </w:r>
      <w:r w:rsidR="005D2620" w:rsidRPr="00605BCB">
        <w:rPr>
          <w:b/>
          <w:szCs w:val="18"/>
        </w:rPr>
        <w:t xml:space="preserve">(zie </w:t>
      </w:r>
      <w:r w:rsidR="005D2620" w:rsidRPr="007D54A9">
        <w:rPr>
          <w:b/>
          <w:szCs w:val="18"/>
        </w:rPr>
        <w:t>paragraaf 3.</w:t>
      </w:r>
      <w:r w:rsidR="00697A5D" w:rsidRPr="007D54A9">
        <w:rPr>
          <w:b/>
          <w:szCs w:val="18"/>
        </w:rPr>
        <w:t>1.2</w:t>
      </w:r>
      <w:r w:rsidR="005D2620" w:rsidRPr="007D54A9">
        <w:rPr>
          <w:b/>
          <w:szCs w:val="18"/>
        </w:rPr>
        <w:t xml:space="preserve"> </w:t>
      </w:r>
      <w:r w:rsidR="00413C99" w:rsidRPr="007D54A9">
        <w:rPr>
          <w:b/>
          <w:szCs w:val="18"/>
        </w:rPr>
        <w:t xml:space="preserve">Beschrijvend </w:t>
      </w:r>
      <w:r w:rsidR="00413C99" w:rsidRPr="00605BCB">
        <w:rPr>
          <w:b/>
          <w:szCs w:val="18"/>
        </w:rPr>
        <w:t>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38BD9D33" w14:textId="4CB782F3" w:rsidR="00E0578F" w:rsidRDefault="00E0578F" w:rsidP="00E0578F">
      <w:pPr>
        <w:spacing w:line="60" w:lineRule="atLeast"/>
        <w:ind w:left="-1134"/>
      </w:pPr>
    </w:p>
    <w:p w14:paraId="37277C8B" w14:textId="77777777" w:rsidR="00E0578F" w:rsidRDefault="00E0578F" w:rsidP="00E0578F">
      <w:pPr>
        <w:spacing w:line="60" w:lineRule="atLeast"/>
        <w:ind w:left="-1134"/>
      </w:pPr>
    </w:p>
    <w:p w14:paraId="23F818FE" w14:textId="77777777" w:rsidR="00E0578F" w:rsidRDefault="00E0578F" w:rsidP="00E0578F">
      <w:pPr>
        <w:spacing w:line="60" w:lineRule="atLeast"/>
        <w:ind w:left="-1134"/>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Default="006B3B78" w:rsidP="00E0578F">
      <w:pPr>
        <w:pStyle w:val="Kopzondernummering"/>
        <w:spacing w:after="0" w:line="60" w:lineRule="atLeast"/>
        <w:ind w:left="-1134" w:right="1315"/>
        <w:rPr>
          <w:sz w:val="18"/>
          <w:szCs w:val="18"/>
        </w:rPr>
      </w:pPr>
      <w:r>
        <w:rPr>
          <w:sz w:val="18"/>
          <w:szCs w:val="18"/>
        </w:rPr>
        <w:t xml:space="preserve">NB. </w:t>
      </w:r>
      <w:r w:rsidR="00E0578F">
        <w:rPr>
          <w:i/>
          <w:sz w:val="18"/>
          <w:szCs w:val="18"/>
        </w:rPr>
        <w:t>I</w:t>
      </w:r>
      <w:r w:rsidRPr="006B3B78">
        <w:rPr>
          <w:i/>
          <w:sz w:val="18"/>
          <w:szCs w:val="18"/>
        </w:rPr>
        <w:t xml:space="preserve">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 xml:space="preserve">at hier </w:t>
      </w:r>
      <w:r w:rsidR="00E0578F">
        <w:rPr>
          <w:i/>
          <w:sz w:val="18"/>
          <w:szCs w:val="18"/>
        </w:rPr>
        <w:t>staat</w:t>
      </w:r>
      <w:r w:rsidRPr="006B3B78">
        <w:rPr>
          <w:i/>
          <w:sz w:val="18"/>
          <w:szCs w:val="18"/>
        </w:rPr>
        <w:t xml:space="preserve">, dient </w:t>
      </w:r>
      <w:r w:rsidR="00E0578F">
        <w:rPr>
          <w:i/>
          <w:sz w:val="18"/>
          <w:szCs w:val="18"/>
        </w:rPr>
        <w:t>Inschrijver</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70EFC3AC" w:rsidR="00E0578F" w:rsidRPr="00E0578F" w:rsidRDefault="00E0578F" w:rsidP="00E0578F">
      <w:pPr>
        <w:pStyle w:val="Kop1"/>
        <w:numPr>
          <w:ilvl w:val="0"/>
          <w:numId w:val="0"/>
        </w:numPr>
        <w:ind w:left="-1134"/>
        <w:rPr>
          <w:color w:val="0070C0"/>
        </w:rPr>
      </w:pPr>
      <w:r w:rsidRPr="00E0578F">
        <w:rPr>
          <w:color w:val="0070C0"/>
        </w:rPr>
        <w:t>Deel 4 Verklaring circulaire nieuw sanctiepakket Rusland</w:t>
      </w:r>
    </w:p>
    <w:p w14:paraId="16C45F5E" w14:textId="77777777" w:rsidR="00E0578F" w:rsidRDefault="00E0578F">
      <w:pPr>
        <w:spacing w:line="240" w:lineRule="auto"/>
        <w:rPr>
          <w:b/>
          <w:sz w:val="24"/>
        </w:rPr>
      </w:pPr>
    </w:p>
    <w:p w14:paraId="63A75B87" w14:textId="06A73C39" w:rsidR="00E0578F" w:rsidRPr="00BF0365" w:rsidRDefault="00E0578F" w:rsidP="00E0578F">
      <w:pPr>
        <w:spacing w:line="240" w:lineRule="auto"/>
        <w:ind w:right="30"/>
        <w:rPr>
          <w:b/>
          <w:color w:val="009BEE"/>
          <w:sz w:val="24"/>
        </w:rPr>
      </w:pPr>
    </w:p>
    <w:p w14:paraId="11E2B9B7" w14:textId="5CCB4F55" w:rsidR="00E0578F" w:rsidRPr="00605BCB"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gegund worden aan Russische partijen. </w:t>
      </w:r>
      <w:r w:rsidRPr="00605BCB">
        <w:br/>
      </w:r>
    </w:p>
    <w:p w14:paraId="41FB5A47" w14:textId="2EDB2A89" w:rsidR="00E0578F" w:rsidRPr="00E0578F" w:rsidRDefault="00E0578F" w:rsidP="00E0578F">
      <w:pPr>
        <w:spacing w:line="240" w:lineRule="auto"/>
        <w:ind w:left="-1134" w:right="1315"/>
      </w:pPr>
      <w:r w:rsidRPr="00605BCB">
        <w:t xml:space="preserve">Zie </w:t>
      </w:r>
      <w:r w:rsidRPr="007D54A9">
        <w:t xml:space="preserve">paragraaf 2.7.5 Beschrijvend </w:t>
      </w:r>
      <w:r w:rsidRPr="00605BCB">
        <w:t xml:space="preserve">Document en </w:t>
      </w:r>
      <w:r w:rsidRPr="00605BCB">
        <w:rPr>
          <w:rFonts w:eastAsia="MS Mincho"/>
          <w:szCs w:val="18"/>
        </w:rPr>
        <w:t>v</w:t>
      </w:r>
      <w:r w:rsidRPr="00605BCB">
        <w:t xml:space="preserve">oor meer informatie zie </w:t>
      </w:r>
      <w:hyperlink r:id="rId8" w:history="1">
        <w:r w:rsidRPr="00605BCB">
          <w:rPr>
            <w:rStyle w:val="Hyperlink"/>
            <w:color w:val="auto"/>
          </w:rPr>
          <w:t>de weblink naar de  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056EF8FF" w14:textId="77777777" w:rsidR="00E0578F" w:rsidRPr="00E0578F" w:rsidRDefault="00E0578F" w:rsidP="00E0578F">
      <w:pPr>
        <w:spacing w:line="240" w:lineRule="auto"/>
        <w:ind w:left="-1134" w:right="1315"/>
        <w:rPr>
          <w:b/>
          <w:color w:val="009FEE"/>
        </w:rPr>
      </w:pPr>
      <w:r w:rsidRPr="00E0578F">
        <w:rPr>
          <w:b/>
          <w:color w:val="0070C0"/>
        </w:rPr>
        <w:t>Gelieve aan te vinken</w:t>
      </w:r>
    </w:p>
    <w:p w14:paraId="42B61907" w14:textId="23098C03" w:rsidR="00E0578F" w:rsidRPr="007E1812" w:rsidRDefault="00E0578F" w:rsidP="00AE3506">
      <w:pPr>
        <w:pStyle w:val="Lijstalinea"/>
        <w:numPr>
          <w:ilvl w:val="0"/>
          <w:numId w:val="42"/>
        </w:numPr>
        <w:spacing w:line="240" w:lineRule="auto"/>
        <w:ind w:left="-709" w:right="1315" w:hanging="425"/>
      </w:pPr>
      <w:r w:rsidRPr="00231D9A">
        <w:rPr>
          <w:b/>
        </w:rPr>
        <w:t>A.</w:t>
      </w:r>
      <w:r>
        <w:t xml:space="preserve"> geen van de situaties zoals opgenomen in de circulaire nieuw sanctiepakket Rusland</w:t>
      </w:r>
      <w:r>
        <w:br/>
        <w:t>van toepassing is</w:t>
      </w:r>
    </w:p>
    <w:p w14:paraId="795B7D85" w14:textId="52373A31" w:rsidR="00E0578F" w:rsidRPr="007E1812" w:rsidRDefault="00E0578F" w:rsidP="00E0578F">
      <w:pPr>
        <w:pStyle w:val="Lijstalinea"/>
        <w:numPr>
          <w:ilvl w:val="0"/>
          <w:numId w:val="42"/>
        </w:numPr>
        <w:spacing w:line="240" w:lineRule="auto"/>
        <w:ind w:left="-709" w:right="1315" w:hanging="425"/>
      </w:pPr>
      <w:r w:rsidRPr="00231D9A">
        <w:rPr>
          <w:b/>
        </w:rPr>
        <w:t>B.</w:t>
      </w:r>
      <w:r>
        <w:t xml:space="preserve"> één van de situaties zoals opgenomen in de circulaire nieuw sanctiepakket Rusland</w:t>
      </w:r>
      <w:r>
        <w:br/>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231D9A">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231D9A">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r w:rsidRPr="00231D9A">
              <w:rPr>
                <w:u w:val="single"/>
              </w:rPr>
              <w:t xml:space="preserve">of </w:t>
            </w:r>
            <w:r>
              <w:t xml:space="preserve">volgens u een uitzonderingssituatie zoals opgenomen in de Circulaire nieuw sanctiepakket Rusland van toepassing is </w:t>
            </w:r>
          </w:p>
          <w:p w14:paraId="696F5320" w14:textId="181988E0" w:rsidR="00231D9A" w:rsidRDefault="00231D9A" w:rsidP="00231D9A">
            <w:pPr>
              <w:pStyle w:val="Lijstalinea"/>
              <w:numPr>
                <w:ilvl w:val="0"/>
                <w:numId w:val="43"/>
              </w:numPr>
              <w:spacing w:line="240" w:lineRule="auto"/>
              <w:ind w:left="426" w:right="114"/>
            </w:pPr>
            <w:r>
              <w:t xml:space="preserve">en </w:t>
            </w:r>
            <w:r w:rsidRPr="00231D9A">
              <w:rPr>
                <w:u w:val="single"/>
              </w:rPr>
              <w:t>welke</w:t>
            </w:r>
            <w:r>
              <w:t xml:space="preserve">  uitzonderingssituatie dat is</w:t>
            </w:r>
          </w:p>
          <w:p w14:paraId="758E4303" w14:textId="54AF702D" w:rsidR="00231D9A" w:rsidRDefault="00231D9A" w:rsidP="00231D9A">
            <w:pPr>
              <w:spacing w:line="240" w:lineRule="auto"/>
              <w:ind w:right="114"/>
            </w:pPr>
          </w:p>
        </w:tc>
        <w:tc>
          <w:tcPr>
            <w:tcW w:w="3775" w:type="dxa"/>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t xml:space="preserve">Deel </w:t>
      </w:r>
      <w:r w:rsidR="00E0578F" w:rsidRPr="00231D9A">
        <w:rPr>
          <w:color w:val="0070C0"/>
        </w:rPr>
        <w:t>5</w:t>
      </w:r>
      <w:r w:rsidRPr="00231D9A">
        <w:rPr>
          <w:color w:val="0070C0"/>
        </w:rPr>
        <w:t>A Checklist Inschrijving</w:t>
      </w:r>
    </w:p>
    <w:p w14:paraId="144DFFBE" w14:textId="36E123F5"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Hierbij staat onderstaand de vindtplaats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0F58CA42" w14:textId="1A1C3038" w:rsidR="00353462" w:rsidRDefault="00353462" w:rsidP="004C66C4">
      <w:pPr>
        <w:spacing w:line="60" w:lineRule="atLeast"/>
        <w:ind w:left="-1134" w:right="1315"/>
        <w:rPr>
          <w:b/>
          <w:bCs/>
        </w:rPr>
      </w:pPr>
    </w:p>
    <w:p w14:paraId="467291B6" w14:textId="4B24601D" w:rsidR="005F4B70" w:rsidRDefault="005F4B70" w:rsidP="004C66C4">
      <w:pPr>
        <w:spacing w:line="60" w:lineRule="atLeast"/>
        <w:ind w:left="-1134" w:right="1315"/>
        <w:rPr>
          <w:b/>
          <w:bCs/>
        </w:rPr>
      </w:pPr>
      <w:r w:rsidRPr="00C90780">
        <w:rPr>
          <w:b/>
          <w:bCs/>
          <w:color w:val="FF0000"/>
          <w:u w:val="single"/>
        </w:rPr>
        <w:t>Voor ieder Perceel waarvoor een Inschrijving wordt ingediend, dient Inschrijver een separaat Inschrijfformulier in te vullen en in te dienen.</w:t>
      </w:r>
    </w:p>
    <w:p w14:paraId="24201A71" w14:textId="77777777" w:rsidR="005F4B70" w:rsidRDefault="005F4B70" w:rsidP="004C66C4">
      <w:pPr>
        <w:spacing w:line="60" w:lineRule="atLeast"/>
        <w:ind w:left="-1134"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5F4B70" w:rsidRPr="00232AB3" w14:paraId="6C4F5876" w14:textId="77777777" w:rsidTr="005F4B70">
        <w:tc>
          <w:tcPr>
            <w:tcW w:w="4717" w:type="dxa"/>
            <w:shd w:val="clear" w:color="auto" w:fill="FFFFFF" w:themeFill="background1"/>
          </w:tcPr>
          <w:p w14:paraId="0550677D" w14:textId="77777777" w:rsidR="005F4B70" w:rsidRDefault="005F4B70" w:rsidP="005F4B70">
            <w:pPr>
              <w:spacing w:line="60" w:lineRule="atLeast"/>
              <w:rPr>
                <w:b/>
                <w:bCs/>
                <w:sz w:val="16"/>
                <w:szCs w:val="16"/>
              </w:rPr>
            </w:pPr>
          </w:p>
          <w:p w14:paraId="034BC0E7" w14:textId="77777777" w:rsidR="005F4B70" w:rsidRPr="00F93326" w:rsidRDefault="005F4B70" w:rsidP="007D54A9">
            <w:pPr>
              <w:spacing w:line="60" w:lineRule="atLeast"/>
              <w:rPr>
                <w:b/>
                <w:bCs/>
                <w:sz w:val="16"/>
                <w:szCs w:val="16"/>
              </w:rPr>
            </w:pPr>
          </w:p>
        </w:tc>
        <w:tc>
          <w:tcPr>
            <w:tcW w:w="4111" w:type="dxa"/>
            <w:gridSpan w:val="3"/>
            <w:shd w:val="clear" w:color="auto" w:fill="FFFFFF" w:themeFill="background1"/>
          </w:tcPr>
          <w:p w14:paraId="5A2A8E64" w14:textId="77777777" w:rsidR="005F4B70" w:rsidRDefault="005F4B70" w:rsidP="005F4B70">
            <w:pPr>
              <w:spacing w:line="60" w:lineRule="atLeast"/>
              <w:rPr>
                <w:bCs/>
                <w:i/>
                <w:color w:val="0070C0"/>
                <w:sz w:val="16"/>
                <w:szCs w:val="16"/>
              </w:rPr>
            </w:pPr>
          </w:p>
          <w:p w14:paraId="2DA57695" w14:textId="18DAF64C" w:rsidR="005F4B70" w:rsidRPr="007D54A9" w:rsidRDefault="00FF720C" w:rsidP="005F4B70">
            <w:pPr>
              <w:spacing w:line="60" w:lineRule="atLeast"/>
              <w:rPr>
                <w:b/>
                <w:bCs/>
                <w:color w:val="0070C0"/>
                <w:sz w:val="16"/>
                <w:szCs w:val="16"/>
              </w:rPr>
            </w:pPr>
            <w:r>
              <w:rPr>
                <w:b/>
                <w:bCs/>
                <w:color w:val="FF0000"/>
                <w:sz w:val="16"/>
                <w:szCs w:val="16"/>
              </w:rPr>
              <w:t xml:space="preserve">Inschrijformulier voor </w:t>
            </w:r>
            <w:r w:rsidR="005F4B70" w:rsidRPr="007D54A9">
              <w:rPr>
                <w:b/>
                <w:bCs/>
                <w:color w:val="FF0000"/>
                <w:sz w:val="16"/>
                <w:szCs w:val="16"/>
              </w:rPr>
              <w:t xml:space="preserve">PERCEEL: </w:t>
            </w:r>
            <w:r w:rsidR="005F4B70" w:rsidRPr="007D54A9">
              <w:rPr>
                <w:b/>
                <w:bCs/>
                <w:color w:val="0070C0"/>
                <w:sz w:val="16"/>
                <w:szCs w:val="16"/>
              </w:rPr>
              <w:t>……</w:t>
            </w:r>
          </w:p>
          <w:p w14:paraId="3FC30D51" w14:textId="77777777" w:rsidR="005F4B70" w:rsidRPr="007D54A9" w:rsidRDefault="005F4B70" w:rsidP="005F4B70">
            <w:pPr>
              <w:spacing w:line="60" w:lineRule="atLeast"/>
              <w:rPr>
                <w:bCs/>
                <w:i/>
                <w:color w:val="FF0000"/>
                <w:sz w:val="16"/>
                <w:szCs w:val="16"/>
              </w:rPr>
            </w:pPr>
          </w:p>
          <w:p w14:paraId="38E2B870" w14:textId="77777777" w:rsidR="005F4B70" w:rsidRPr="00AE3506" w:rsidRDefault="005F4B70" w:rsidP="005F4B70">
            <w:pPr>
              <w:spacing w:line="60" w:lineRule="atLeast"/>
              <w:rPr>
                <w:bCs/>
                <w:i/>
                <w:color w:val="0070C0"/>
                <w:sz w:val="16"/>
                <w:szCs w:val="16"/>
              </w:rPr>
            </w:pPr>
            <w:r w:rsidRPr="007D54A9">
              <w:rPr>
                <w:bCs/>
                <w:i/>
                <w:color w:val="0070C0"/>
                <w:sz w:val="16"/>
                <w:szCs w:val="16"/>
              </w:rPr>
              <w:t xml:space="preserve">(door Inschrijver in te vullen) </w:t>
            </w:r>
            <w:r w:rsidRPr="007D54A9">
              <w:rPr>
                <w:bCs/>
                <w:i/>
                <w:color w:val="0070C0"/>
                <w:sz w:val="16"/>
                <w:szCs w:val="16"/>
              </w:rPr>
              <w:br/>
            </w:r>
            <w:r w:rsidRPr="007D54A9">
              <w:rPr>
                <w:b/>
                <w:bCs/>
                <w:i/>
                <w:color w:val="0070C0"/>
                <w:sz w:val="16"/>
                <w:szCs w:val="16"/>
              </w:rPr>
              <w:t>let op:</w:t>
            </w:r>
            <w:r w:rsidRPr="007D54A9">
              <w:rPr>
                <w:bCs/>
                <w:i/>
                <w:color w:val="0070C0"/>
                <w:sz w:val="16"/>
                <w:szCs w:val="16"/>
              </w:rPr>
              <w:t xml:space="preserve"> voor ieder Perceel een separaat Inschrijfformulier invullen en indienen</w:t>
            </w:r>
          </w:p>
          <w:p w14:paraId="39617EEF" w14:textId="77777777" w:rsidR="005F4B70" w:rsidRPr="00F93326" w:rsidRDefault="005F4B70" w:rsidP="005F4B70">
            <w:pPr>
              <w:spacing w:line="60" w:lineRule="atLeast"/>
              <w:rPr>
                <w:b/>
                <w:bCs/>
                <w:sz w:val="16"/>
                <w:szCs w:val="16"/>
              </w:rPr>
            </w:pPr>
          </w:p>
        </w:tc>
      </w:tr>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7D54A9" w:rsidRDefault="006908FD" w:rsidP="00E167E8">
            <w:pPr>
              <w:tabs>
                <w:tab w:val="right" w:pos="3687"/>
              </w:tabs>
              <w:spacing w:line="60" w:lineRule="atLeast"/>
              <w:rPr>
                <w:b/>
                <w:bCs/>
                <w:sz w:val="16"/>
                <w:szCs w:val="16"/>
              </w:rPr>
            </w:pPr>
            <w:r w:rsidRPr="00605BCB">
              <w:rPr>
                <w:b/>
                <w:bCs/>
                <w:sz w:val="16"/>
                <w:szCs w:val="16"/>
              </w:rPr>
              <w:t>Bijlage 1: Inschrijfformulier (</w:t>
            </w:r>
            <w:r w:rsidRPr="007D54A9">
              <w:rPr>
                <w:b/>
                <w:bCs/>
                <w:sz w:val="16"/>
                <w:szCs w:val="16"/>
              </w:rPr>
              <w:t xml:space="preserve">zie </w:t>
            </w:r>
            <w:r w:rsidRPr="007D54A9">
              <w:rPr>
                <w:b/>
                <w:sz w:val="16"/>
                <w:szCs w:val="16"/>
              </w:rPr>
              <w:t xml:space="preserve">§ </w:t>
            </w:r>
            <w:r w:rsidRPr="007D54A9">
              <w:rPr>
                <w:b/>
                <w:bCs/>
                <w:sz w:val="16"/>
                <w:szCs w:val="16"/>
              </w:rPr>
              <w:t xml:space="preserve">3.1 en 3.3.1 BD) </w:t>
            </w:r>
          </w:p>
          <w:p w14:paraId="1FC056CC" w14:textId="3001368E" w:rsidR="006908FD" w:rsidRPr="007D54A9" w:rsidRDefault="006908FD" w:rsidP="00E167E8">
            <w:pPr>
              <w:tabs>
                <w:tab w:val="right" w:pos="3687"/>
              </w:tabs>
              <w:spacing w:line="60" w:lineRule="atLeast"/>
              <w:rPr>
                <w:sz w:val="16"/>
                <w:szCs w:val="16"/>
              </w:rPr>
            </w:pPr>
            <w:r w:rsidRPr="007D54A9">
              <w:rPr>
                <w:sz w:val="16"/>
                <w:szCs w:val="16"/>
              </w:rPr>
              <w:t xml:space="preserve">U dient bijlage 1 ‘Inschrijfformulier’ volledig ingevuld en rechtsgeldig ondertekend in te dienen </w:t>
            </w:r>
            <w:r w:rsidRPr="007D54A9">
              <w:rPr>
                <w:i/>
                <w:iCs/>
                <w:sz w:val="16"/>
                <w:szCs w:val="16"/>
              </w:rPr>
              <w:t>(zie § 3.3.1 BD)</w:t>
            </w:r>
            <w:r w:rsidRPr="007D54A9">
              <w:rPr>
                <w:sz w:val="16"/>
                <w:szCs w:val="16"/>
              </w:rPr>
              <w:t>.</w:t>
            </w:r>
          </w:p>
          <w:p w14:paraId="30CEA12F" w14:textId="77777777" w:rsidR="006908FD" w:rsidRPr="007D54A9" w:rsidRDefault="006908FD" w:rsidP="00E167E8">
            <w:pPr>
              <w:tabs>
                <w:tab w:val="right" w:pos="3687"/>
              </w:tabs>
              <w:spacing w:line="60" w:lineRule="atLeast"/>
              <w:rPr>
                <w:sz w:val="16"/>
                <w:szCs w:val="16"/>
              </w:rPr>
            </w:pPr>
          </w:p>
          <w:p w14:paraId="020A5016" w14:textId="3E393277" w:rsidR="006908FD" w:rsidRPr="007D54A9" w:rsidRDefault="006908FD" w:rsidP="00E167E8">
            <w:pPr>
              <w:tabs>
                <w:tab w:val="right" w:pos="3687"/>
              </w:tabs>
              <w:spacing w:line="60" w:lineRule="atLeast"/>
              <w:rPr>
                <w:sz w:val="16"/>
                <w:szCs w:val="16"/>
              </w:rPr>
            </w:pPr>
            <w:r w:rsidRPr="007D54A9">
              <w:rPr>
                <w:i/>
                <w:iCs/>
                <w:sz w:val="16"/>
                <w:szCs w:val="16"/>
              </w:rPr>
              <w:t>Bij inschrijving als Combinatie (zie § 3.1.1 BD)</w:t>
            </w:r>
            <w:r w:rsidRPr="007D54A9">
              <w:rPr>
                <w:sz w:val="16"/>
                <w:szCs w:val="16"/>
              </w:rPr>
              <w:t>:</w:t>
            </w:r>
          </w:p>
          <w:p w14:paraId="60AEFE75" w14:textId="77777777" w:rsidR="006908FD" w:rsidRPr="007D54A9" w:rsidRDefault="006908FD" w:rsidP="00E167E8">
            <w:pPr>
              <w:tabs>
                <w:tab w:val="right" w:pos="3687"/>
              </w:tabs>
              <w:spacing w:line="60" w:lineRule="atLeast"/>
              <w:rPr>
                <w:sz w:val="16"/>
                <w:szCs w:val="16"/>
              </w:rPr>
            </w:pPr>
            <w:r w:rsidRPr="007D54A9">
              <w:rPr>
                <w:sz w:val="16"/>
                <w:szCs w:val="16"/>
              </w:rPr>
              <w:t>• is "Deel 2 Akkoord verklaring gezamenlijke en hoofdelijke aansprakelijkheid" volledig ingevuld?</w:t>
            </w:r>
          </w:p>
          <w:p w14:paraId="3464BDA0" w14:textId="77777777" w:rsidR="006908FD" w:rsidRPr="007D54A9" w:rsidRDefault="006908FD" w:rsidP="00E167E8">
            <w:pPr>
              <w:tabs>
                <w:tab w:val="right" w:pos="3687"/>
              </w:tabs>
              <w:spacing w:line="60" w:lineRule="atLeast"/>
              <w:rPr>
                <w:sz w:val="16"/>
                <w:szCs w:val="16"/>
              </w:rPr>
            </w:pPr>
          </w:p>
          <w:p w14:paraId="17CB7BEB" w14:textId="5F070D89" w:rsidR="006908FD" w:rsidRPr="007D54A9" w:rsidRDefault="006908FD" w:rsidP="001218D4">
            <w:pPr>
              <w:tabs>
                <w:tab w:val="right" w:pos="3687"/>
              </w:tabs>
              <w:spacing w:line="60" w:lineRule="atLeast"/>
              <w:rPr>
                <w:i/>
                <w:iCs/>
                <w:sz w:val="16"/>
                <w:szCs w:val="16"/>
              </w:rPr>
            </w:pPr>
            <w:r w:rsidRPr="007D54A9">
              <w:rPr>
                <w:i/>
                <w:iCs/>
                <w:sz w:val="16"/>
                <w:szCs w:val="16"/>
              </w:rPr>
              <w:t>Bij inschrijving met een beroep op middelen Derde (zie § 3.1.2 BD):</w:t>
            </w:r>
          </w:p>
          <w:p w14:paraId="745DA336" w14:textId="77777777" w:rsidR="006908FD" w:rsidRPr="007D54A9" w:rsidRDefault="006908FD" w:rsidP="001218D4">
            <w:pPr>
              <w:tabs>
                <w:tab w:val="right" w:pos="3687"/>
              </w:tabs>
              <w:spacing w:line="60" w:lineRule="atLeast"/>
              <w:rPr>
                <w:sz w:val="16"/>
                <w:szCs w:val="16"/>
              </w:rPr>
            </w:pPr>
            <w:r w:rsidRPr="007D54A9">
              <w:rPr>
                <w:sz w:val="16"/>
                <w:szCs w:val="16"/>
              </w:rPr>
              <w:t xml:space="preserve">• is "Deel 3A Beroep op middelen Derde(n)" volledig ingevuld? </w:t>
            </w:r>
          </w:p>
          <w:p w14:paraId="474B3B57" w14:textId="77777777" w:rsidR="006908FD" w:rsidRPr="007D54A9" w:rsidRDefault="006908FD" w:rsidP="00E167E8">
            <w:pPr>
              <w:tabs>
                <w:tab w:val="right" w:pos="3687"/>
              </w:tabs>
              <w:spacing w:line="60" w:lineRule="atLeast"/>
              <w:rPr>
                <w:sz w:val="16"/>
                <w:szCs w:val="16"/>
              </w:rPr>
            </w:pPr>
            <w:r w:rsidRPr="007D54A9">
              <w:rPr>
                <w:sz w:val="16"/>
                <w:szCs w:val="16"/>
              </w:rPr>
              <w:t xml:space="preserve"> </w:t>
            </w:r>
          </w:p>
          <w:p w14:paraId="2C3041A9" w14:textId="613861DF" w:rsidR="006908FD" w:rsidRPr="007D54A9" w:rsidRDefault="006908FD" w:rsidP="00E167E8">
            <w:pPr>
              <w:tabs>
                <w:tab w:val="right" w:pos="3687"/>
              </w:tabs>
              <w:spacing w:line="60" w:lineRule="atLeast"/>
              <w:rPr>
                <w:i/>
                <w:iCs/>
                <w:sz w:val="16"/>
                <w:szCs w:val="16"/>
              </w:rPr>
            </w:pPr>
            <w:r w:rsidRPr="007D54A9">
              <w:rPr>
                <w:i/>
                <w:iCs/>
                <w:sz w:val="16"/>
                <w:szCs w:val="16"/>
              </w:rPr>
              <w:t>Bij inschrijving met onderaanneming (zie § 3.1.2 BD):</w:t>
            </w:r>
          </w:p>
          <w:p w14:paraId="5253CE0E" w14:textId="77777777" w:rsidR="006908FD" w:rsidRPr="007D54A9" w:rsidRDefault="006908FD" w:rsidP="00E167E8">
            <w:pPr>
              <w:tabs>
                <w:tab w:val="right" w:pos="3687"/>
              </w:tabs>
              <w:spacing w:line="60" w:lineRule="atLeast"/>
              <w:rPr>
                <w:sz w:val="16"/>
                <w:szCs w:val="16"/>
              </w:rPr>
            </w:pPr>
            <w:r w:rsidRPr="007D54A9">
              <w:rPr>
                <w:sz w:val="16"/>
                <w:szCs w:val="16"/>
              </w:rPr>
              <w:t xml:space="preserve">• is "Deel 3B Verklaring onderaanneming" volledig 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03D80E2A" w:rsidR="006908FD" w:rsidRPr="007D54A9" w:rsidRDefault="006908FD" w:rsidP="00E42B28">
            <w:pPr>
              <w:spacing w:line="60" w:lineRule="atLeast"/>
              <w:rPr>
                <w:b/>
                <w:sz w:val="16"/>
                <w:szCs w:val="16"/>
              </w:rPr>
            </w:pPr>
            <w:r w:rsidRPr="00605BCB">
              <w:rPr>
                <w:b/>
                <w:bCs/>
                <w:sz w:val="16"/>
                <w:szCs w:val="16"/>
              </w:rPr>
              <w:t xml:space="preserve">Volmacht rechtsgeldig vertegenwoordiger </w:t>
            </w:r>
            <w:r w:rsidRPr="007D54A9">
              <w:rPr>
                <w:b/>
                <w:bCs/>
                <w:sz w:val="16"/>
                <w:szCs w:val="16"/>
              </w:rPr>
              <w:t>(</w:t>
            </w:r>
            <w:r w:rsidRPr="007D54A9">
              <w:rPr>
                <w:b/>
                <w:sz w:val="16"/>
                <w:szCs w:val="16"/>
              </w:rPr>
              <w:t>§ 2.7.1 ad</w:t>
            </w:r>
            <w:r w:rsidR="007D54A9" w:rsidRPr="007D54A9">
              <w:rPr>
                <w:b/>
                <w:sz w:val="16"/>
                <w:szCs w:val="16"/>
              </w:rPr>
              <w:t xml:space="preserve"> b</w:t>
            </w:r>
            <w:r w:rsidRPr="007D54A9">
              <w:rPr>
                <w:b/>
                <w:sz w:val="16"/>
                <w:szCs w:val="16"/>
              </w:rPr>
              <w:t xml:space="preserve"> en 3.3.6 BD)</w:t>
            </w:r>
          </w:p>
          <w:p w14:paraId="501419F3" w14:textId="0AB94D5D" w:rsidR="006908FD" w:rsidRPr="00605BCB"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7D54A9">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 xml:space="preserve">Bijlage 2: Eigen Verklaring (zie </w:t>
            </w:r>
            <w:r w:rsidRPr="007D54A9">
              <w:rPr>
                <w:b/>
                <w:sz w:val="16"/>
                <w:szCs w:val="16"/>
              </w:rPr>
              <w:t xml:space="preserve">§ 3.3.2 </w:t>
            </w:r>
            <w:r w:rsidRPr="00605BCB">
              <w:rPr>
                <w:b/>
                <w:sz w:val="16"/>
                <w:szCs w:val="16"/>
              </w:rPr>
              <w:t>BD)</w:t>
            </w: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01C40D2D" w:rsidR="00203117" w:rsidRPr="007D54A9" w:rsidRDefault="00203117" w:rsidP="00E167E8">
            <w:pPr>
              <w:spacing w:line="60" w:lineRule="atLeast"/>
              <w:rPr>
                <w:b/>
                <w:bCs/>
                <w:sz w:val="16"/>
                <w:szCs w:val="16"/>
              </w:rPr>
            </w:pPr>
            <w:r w:rsidRPr="00605BCB">
              <w:rPr>
                <w:b/>
                <w:bCs/>
                <w:sz w:val="16"/>
                <w:szCs w:val="16"/>
              </w:rPr>
              <w:t xml:space="preserve">Bijlage 3: Specificatie referentieopdracht(en) </w:t>
            </w:r>
            <w:r w:rsidRPr="00605BCB">
              <w:rPr>
                <w:b/>
                <w:bCs/>
                <w:sz w:val="16"/>
                <w:szCs w:val="16"/>
              </w:rPr>
              <w:br/>
              <w:t xml:space="preserve">(zie </w:t>
            </w:r>
            <w:r w:rsidRPr="007D54A9">
              <w:rPr>
                <w:b/>
                <w:sz w:val="16"/>
                <w:szCs w:val="16"/>
              </w:rPr>
              <w:t>§ 3.3.3 en 4.6 BD)</w:t>
            </w:r>
          </w:p>
          <w:p w14:paraId="12F28089" w14:textId="7A737BDF" w:rsidR="00203117" w:rsidRPr="00605BCB" w:rsidRDefault="00203117" w:rsidP="00E167E8">
            <w:pPr>
              <w:spacing w:line="60" w:lineRule="atLeast"/>
              <w:rPr>
                <w:sz w:val="16"/>
                <w:szCs w:val="16"/>
              </w:rPr>
            </w:pPr>
            <w:r w:rsidRPr="007D54A9">
              <w:rPr>
                <w:sz w:val="16"/>
                <w:szCs w:val="16"/>
              </w:rPr>
              <w:t xml:space="preserve">U dient terzake ‘Geschiktheidseis </w:t>
            </w:r>
            <w:r w:rsidRPr="00605BCB">
              <w:rPr>
                <w:sz w:val="16"/>
                <w:szCs w:val="16"/>
              </w:rPr>
              <w:t xml:space="preserve">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1CB2F368" w:rsidR="00203117" w:rsidRPr="00605BCB" w:rsidRDefault="00203117" w:rsidP="002C6B22">
            <w:pPr>
              <w:tabs>
                <w:tab w:val="right" w:pos="3687"/>
              </w:tabs>
              <w:spacing w:line="60" w:lineRule="atLeast"/>
              <w:rPr>
                <w:sz w:val="16"/>
                <w:szCs w:val="16"/>
              </w:rPr>
            </w:pPr>
            <w:r w:rsidRPr="00605BCB">
              <w:rPr>
                <w:sz w:val="16"/>
                <w:szCs w:val="16"/>
              </w:rPr>
              <w:t>NB. Bij Inschrijving hoeft het ingevulde format ‘Specificatie referentieopdracht’ nog níet te zijn ondertekend: niet door de onderneming die de referentieopdracht heeft uitgevoerd (dus Inschrijver, Combinant of Derde), en evenmin door de  opdrachtgevende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7D54A9" w:rsidRDefault="00203117" w:rsidP="002455C2">
            <w:pPr>
              <w:spacing w:line="60" w:lineRule="atLeast"/>
              <w:rPr>
                <w:sz w:val="16"/>
                <w:szCs w:val="16"/>
              </w:rPr>
            </w:pPr>
            <w:r w:rsidRPr="007D54A9">
              <w:rPr>
                <w:b/>
                <w:bCs/>
                <w:sz w:val="16"/>
                <w:szCs w:val="16"/>
              </w:rPr>
              <w:t>Akkoordverklaring met eisen</w:t>
            </w:r>
            <w:r w:rsidRPr="007D54A9">
              <w:rPr>
                <w:sz w:val="16"/>
                <w:szCs w:val="16"/>
              </w:rPr>
              <w:t xml:space="preserve"> </w:t>
            </w:r>
            <w:r w:rsidRPr="007D54A9">
              <w:rPr>
                <w:b/>
                <w:sz w:val="16"/>
                <w:szCs w:val="16"/>
              </w:rPr>
              <w:t xml:space="preserve">d.m.v. dit Inschrijfformulier (zie § 3.3.1, 5.1 BD en </w:t>
            </w:r>
            <w:r w:rsidRPr="007D54A9">
              <w:rPr>
                <w:b/>
                <w:sz w:val="16"/>
                <w:szCs w:val="16"/>
              </w:rPr>
              <w:br/>
              <w:t>bijlage 1 dit Inschrijfformulier)</w:t>
            </w:r>
          </w:p>
          <w:p w14:paraId="74F760D3" w14:textId="77777777" w:rsidR="00203117" w:rsidRPr="007D54A9" w:rsidRDefault="00203117" w:rsidP="00461154">
            <w:pPr>
              <w:spacing w:line="60" w:lineRule="atLeast"/>
              <w:rPr>
                <w:sz w:val="16"/>
                <w:szCs w:val="16"/>
              </w:rPr>
            </w:pPr>
            <w:r w:rsidRPr="007D54A9">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7D54A9" w:rsidRDefault="00203117" w:rsidP="003F40C3">
            <w:pPr>
              <w:spacing w:line="60" w:lineRule="atLeast"/>
              <w:rPr>
                <w:sz w:val="16"/>
                <w:szCs w:val="16"/>
              </w:rPr>
            </w:pPr>
          </w:p>
          <w:p w14:paraId="2D9EBB2C" w14:textId="77777777" w:rsidR="00203117" w:rsidRPr="007D54A9" w:rsidRDefault="00203117" w:rsidP="003F40C3">
            <w:pPr>
              <w:spacing w:line="60" w:lineRule="atLeast"/>
              <w:rPr>
                <w:sz w:val="16"/>
                <w:szCs w:val="16"/>
              </w:rPr>
            </w:pPr>
            <w:r w:rsidRPr="007D54A9">
              <w:rPr>
                <w:sz w:val="16"/>
                <w:szCs w:val="16"/>
              </w:rPr>
              <w:t>NB. Inschrijver hoeft géén voor akkoord ondertekende Bijlage A in te dienen.</w:t>
            </w:r>
          </w:p>
          <w:p w14:paraId="3D7F55A9" w14:textId="77777777" w:rsidR="00203117" w:rsidRPr="007D54A9" w:rsidRDefault="00203117" w:rsidP="003F40C3">
            <w:pPr>
              <w:spacing w:line="60" w:lineRule="atLeast"/>
              <w:rPr>
                <w:sz w:val="16"/>
                <w:szCs w:val="16"/>
              </w:rPr>
            </w:pPr>
            <w:r w:rsidRPr="007D54A9">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77777777" w:rsidR="00203117" w:rsidRDefault="00203117" w:rsidP="00461154">
            <w:pPr>
              <w:spacing w:line="60" w:lineRule="atLeast"/>
              <w:jc w:val="center"/>
              <w:rPr>
                <w:bCs/>
                <w:sz w:val="16"/>
                <w:szCs w:val="16"/>
              </w:rPr>
            </w:pPr>
            <w:r>
              <w:rPr>
                <w:bCs/>
                <w:sz w:val="16"/>
                <w:szCs w:val="16"/>
              </w:rPr>
              <w:t>Akkoord dmv ondertekend inschrijf-</w:t>
            </w:r>
          </w:p>
          <w:p w14:paraId="53CD4982" w14:textId="77777777" w:rsidR="00203117" w:rsidRDefault="00203117" w:rsidP="00461154">
            <w:pPr>
              <w:spacing w:line="60" w:lineRule="atLeast"/>
              <w:jc w:val="center"/>
              <w:rPr>
                <w:bCs/>
                <w:sz w:val="16"/>
                <w:szCs w:val="16"/>
              </w:rPr>
            </w:pP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1B4635C1" w:rsidR="00203117" w:rsidRPr="007D54A9" w:rsidRDefault="00203117" w:rsidP="00E167E8">
            <w:pPr>
              <w:spacing w:line="60" w:lineRule="atLeast"/>
              <w:rPr>
                <w:b/>
                <w:bCs/>
                <w:sz w:val="16"/>
                <w:szCs w:val="16"/>
              </w:rPr>
            </w:pPr>
            <w:r w:rsidRPr="007D54A9">
              <w:rPr>
                <w:b/>
                <w:bCs/>
                <w:sz w:val="16"/>
                <w:szCs w:val="16"/>
              </w:rPr>
              <w:t xml:space="preserve">Bijlage B: Programma van Wensen (zie </w:t>
            </w:r>
            <w:r w:rsidRPr="007D54A9">
              <w:rPr>
                <w:b/>
                <w:sz w:val="16"/>
                <w:szCs w:val="16"/>
              </w:rPr>
              <w:t xml:space="preserve">§ 3.3.5, 5.3 BD en </w:t>
            </w:r>
            <w:r w:rsidRPr="007D54A9">
              <w:rPr>
                <w:b/>
                <w:smallCaps/>
                <w:sz w:val="16"/>
                <w:szCs w:val="16"/>
              </w:rPr>
              <w:t>Bijlage B)</w:t>
            </w:r>
          </w:p>
          <w:p w14:paraId="3C1306C7" w14:textId="40286BE4" w:rsidR="00203117" w:rsidRPr="007D54A9" w:rsidRDefault="00203117" w:rsidP="00E167E8">
            <w:pPr>
              <w:spacing w:line="60" w:lineRule="atLeast"/>
              <w:rPr>
                <w:sz w:val="16"/>
                <w:szCs w:val="16"/>
              </w:rPr>
            </w:pPr>
            <w:r w:rsidRPr="007D54A9">
              <w:rPr>
                <w:sz w:val="16"/>
                <w:szCs w:val="16"/>
              </w:rPr>
              <w:t xml:space="preserve">U dient conform het bepaalde in bijlage B ‘Programma van Wensen’ een wensenuitwerking op te stellen en in te dienen. U dient deze wensenuitwerking in als onderdeel van de Inschrijving door deze te uploaden in TenderNed, tenzij anders is aangegeven in bijlage B ‘Programma van Wensen’. </w:t>
            </w:r>
            <w:r w:rsidRPr="007D54A9">
              <w:rPr>
                <w:sz w:val="16"/>
                <w:szCs w:val="16"/>
              </w:rPr>
              <w:br/>
            </w:r>
            <w:r w:rsidRPr="007D54A9">
              <w:rPr>
                <w:sz w:val="16"/>
                <w:szCs w:val="16"/>
                <w:u w:val="single"/>
              </w:rPr>
              <w:t>NB Er is geen format beschikbaar gesteld voor de door Inschrijver  in te dienen wensenuitwerking</w:t>
            </w:r>
            <w:r w:rsidRPr="007D54A9">
              <w:rPr>
                <w:sz w:val="16"/>
                <w:szCs w:val="16"/>
              </w:rPr>
              <w:t xml:space="preserve">. Houdt u aub wel rekening met de voorschriften waaraan de wensenuitwerking dient te voldoen, zoals opgenomen in bijlage B Programma van Wensen. </w:t>
            </w:r>
          </w:p>
          <w:p w14:paraId="40F7D257" w14:textId="77777777" w:rsidR="00203117" w:rsidRPr="007D54A9"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7486714D" w:rsidR="00203117" w:rsidRPr="00605BCB" w:rsidRDefault="00203117" w:rsidP="002455C2">
            <w:pPr>
              <w:spacing w:line="60" w:lineRule="atLeast"/>
              <w:rPr>
                <w:b/>
                <w:bCs/>
                <w:sz w:val="16"/>
                <w:szCs w:val="16"/>
              </w:rPr>
            </w:pPr>
            <w:r w:rsidRPr="00605BCB">
              <w:rPr>
                <w:b/>
                <w:bCs/>
                <w:sz w:val="16"/>
                <w:szCs w:val="16"/>
              </w:rPr>
              <w:t>Bijlage 5: Tariefstelling (</w:t>
            </w:r>
            <w:r w:rsidRPr="007D54A9">
              <w:rPr>
                <w:b/>
                <w:bCs/>
                <w:sz w:val="16"/>
                <w:szCs w:val="16"/>
              </w:rPr>
              <w:t xml:space="preserve">zie </w:t>
            </w:r>
            <w:r w:rsidRPr="007D54A9">
              <w:rPr>
                <w:b/>
                <w:sz w:val="16"/>
                <w:szCs w:val="16"/>
              </w:rPr>
              <w:t xml:space="preserve">§ 3.3.4, 5.4 BD </w:t>
            </w:r>
            <w:r w:rsidRPr="00605BCB">
              <w:rPr>
                <w:b/>
                <w:sz w:val="16"/>
                <w:szCs w:val="16"/>
              </w:rPr>
              <w:t xml:space="preserve">en </w:t>
            </w:r>
            <w:r w:rsidRPr="00605BCB">
              <w:rPr>
                <w:b/>
                <w:smallCaps/>
                <w:sz w:val="16"/>
                <w:szCs w:val="16"/>
              </w:rPr>
              <w:t>Bijlage 5)</w:t>
            </w:r>
            <w:r w:rsidRPr="00605BCB">
              <w:rPr>
                <w:b/>
                <w:bCs/>
                <w:sz w:val="16"/>
                <w:szCs w:val="16"/>
              </w:rPr>
              <w:t xml:space="preserve"> </w:t>
            </w:r>
          </w:p>
          <w:p w14:paraId="782E9A43" w14:textId="38C9E316" w:rsidR="00203117" w:rsidRPr="00605BCB" w:rsidRDefault="00203117" w:rsidP="003F40C3">
            <w:pPr>
              <w:spacing w:line="60" w:lineRule="atLeast"/>
              <w:rPr>
                <w:sz w:val="16"/>
                <w:szCs w:val="16"/>
              </w:rPr>
            </w:pPr>
            <w:r w:rsidRPr="00605BCB">
              <w:rPr>
                <w:sz w:val="16"/>
                <w:szCs w:val="16"/>
              </w:rPr>
              <w:t xml:space="preserve">U dient conform de instructies in de Aanbestedingsstukken (m.n. paragraaf 5.4 Beschrijvend Document, hoofdstuk 10 Programma van Eisen en bijlage 5 Tariefstelling 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ingescand in pdf</w:t>
            </w:r>
            <w:r w:rsidR="005F4B70">
              <w:rPr>
                <w:sz w:val="16"/>
                <w:szCs w:val="16"/>
              </w:rPr>
              <w:t xml:space="preserve"> (in pdf ook alle tabbladen)</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6043D0A7"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7D54A9">
        <w:rPr>
          <w:b/>
        </w:rPr>
        <w:t xml:space="preserve">Een overzicht van de door winnende Inschrijver in te dienen documenten staat in </w:t>
      </w:r>
      <w:r w:rsidR="003D4755" w:rsidRPr="00FF720C">
        <w:rPr>
          <w:b/>
          <w:u w:val="single"/>
        </w:rPr>
        <w:t>paragraaf 3.4</w:t>
      </w:r>
      <w:r w:rsidR="003D4755" w:rsidRPr="007D54A9">
        <w:rPr>
          <w:b/>
        </w:rPr>
        <w:t xml:space="preserve"> </w:t>
      </w:r>
      <w:r w:rsidR="00413C99" w:rsidRPr="007D54A9">
        <w:rPr>
          <w:b/>
        </w:rPr>
        <w:t>Beschrijvend Document</w:t>
      </w:r>
      <w:r w:rsidR="003D4755" w:rsidRPr="007D54A9">
        <w:rPr>
          <w:b/>
        </w:rPr>
        <w:t>.</w:t>
      </w:r>
      <w:r w:rsidRPr="007D54A9">
        <w:t xml:space="preserve"> Verzoek tot indiening zal uitsluitend worden gedaan aan de </w:t>
      </w:r>
      <w:r w:rsidRPr="007D54A9">
        <w:rPr>
          <w:iCs/>
          <w:szCs w:val="18"/>
        </w:rPr>
        <w:t>winnende Inschrijver.</w:t>
      </w:r>
      <w:r w:rsidRPr="007D54A9">
        <w:t xml:space="preserve"> Inschrijver verklaart onderstaande documenten </w:t>
      </w:r>
      <w:r w:rsidRPr="007D54A9">
        <w:rPr>
          <w:u w:val="single"/>
        </w:rPr>
        <w:t>op verzoek</w:t>
      </w:r>
      <w:r w:rsidRPr="007D54A9">
        <w:t xml:space="preserve"> in te dienen </w:t>
      </w:r>
      <w:r w:rsidRPr="007D54A9">
        <w:rPr>
          <w:u w:val="single"/>
        </w:rPr>
        <w:t>na Inschrijving</w:t>
      </w:r>
      <w:bookmarkStart w:id="2" w:name="_GoBack"/>
      <w:bookmarkEnd w:id="2"/>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0E80C3B6"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FF720C" w:rsidRDefault="00203117" w:rsidP="00110E26">
            <w:pPr>
              <w:spacing w:line="60" w:lineRule="atLeast"/>
              <w:ind w:right="241"/>
              <w:rPr>
                <w:b/>
                <w:sz w:val="16"/>
                <w:szCs w:val="16"/>
              </w:rPr>
            </w:pPr>
            <w:r w:rsidRPr="00FF720C">
              <w:rPr>
                <w:b/>
                <w:sz w:val="16"/>
                <w:szCs w:val="16"/>
              </w:rPr>
              <w:t>GVA (zie § 3.4 BD)</w:t>
            </w:r>
          </w:p>
          <w:p w14:paraId="0263665A" w14:textId="77777777" w:rsidR="00203117" w:rsidRPr="00FF720C" w:rsidRDefault="00203117" w:rsidP="00110E26">
            <w:pPr>
              <w:spacing w:line="60" w:lineRule="atLeast"/>
              <w:ind w:right="241"/>
              <w:rPr>
                <w:sz w:val="16"/>
                <w:szCs w:val="16"/>
              </w:rPr>
            </w:pPr>
            <w:r w:rsidRPr="00FF720C">
              <w:rPr>
                <w:sz w:val="16"/>
                <w:szCs w:val="16"/>
                <w:u w:val="single"/>
              </w:rPr>
              <w:t>Ieder</w:t>
            </w:r>
            <w:r w:rsidRPr="00FF720C">
              <w:rPr>
                <w:sz w:val="16"/>
                <w:szCs w:val="16"/>
              </w:rPr>
              <w:t xml:space="preserve"> van de ondernemingen die bij Inschrijving een Eigen Verklaring moest indienen, moet een GVA indienen. Dus Inschrijver, maar ook Combinanten en Derden. </w:t>
            </w:r>
          </w:p>
          <w:p w14:paraId="738FFB78" w14:textId="49B3662B" w:rsidR="00906194" w:rsidRPr="00FF720C"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FF720C" w:rsidRDefault="00203117" w:rsidP="00110E26">
            <w:pPr>
              <w:spacing w:line="60" w:lineRule="atLeast"/>
              <w:ind w:right="241"/>
              <w:rPr>
                <w:b/>
                <w:sz w:val="16"/>
                <w:szCs w:val="16"/>
              </w:rPr>
            </w:pPr>
            <w:r w:rsidRPr="00FF720C">
              <w:rPr>
                <w:b/>
                <w:sz w:val="16"/>
                <w:szCs w:val="16"/>
              </w:rPr>
              <w:t>Verklaring Belastingdienst</w:t>
            </w:r>
            <w:r w:rsidRPr="00FF720C">
              <w:rPr>
                <w:sz w:val="16"/>
                <w:szCs w:val="16"/>
              </w:rPr>
              <w:t xml:space="preserve"> </w:t>
            </w:r>
            <w:r w:rsidRPr="00FF720C">
              <w:rPr>
                <w:b/>
                <w:sz w:val="16"/>
                <w:szCs w:val="16"/>
              </w:rPr>
              <w:t>(zie § 3.4 BD)</w:t>
            </w:r>
          </w:p>
          <w:p w14:paraId="5C988067" w14:textId="77777777" w:rsidR="00203117" w:rsidRPr="00FF720C" w:rsidRDefault="00203117" w:rsidP="00110E26">
            <w:pPr>
              <w:spacing w:line="60" w:lineRule="atLeast"/>
              <w:ind w:right="241"/>
              <w:rPr>
                <w:sz w:val="16"/>
                <w:szCs w:val="16"/>
              </w:rPr>
            </w:pPr>
            <w:r w:rsidRPr="00FF720C">
              <w:rPr>
                <w:sz w:val="16"/>
                <w:szCs w:val="16"/>
                <w:u w:val="single"/>
              </w:rPr>
              <w:t>Ieder</w:t>
            </w:r>
            <w:r w:rsidRPr="00FF720C">
              <w:rPr>
                <w:sz w:val="16"/>
                <w:szCs w:val="16"/>
              </w:rPr>
              <w:t xml:space="preserve"> van de ondernemingen die bij Inschrijving een Eigen Verklaring moest indienen, moet een GVA indienen. Dus Inschrijver, maar ook Combinanten en Derden.</w:t>
            </w:r>
          </w:p>
          <w:p w14:paraId="5818B32C" w14:textId="23F72D7B" w:rsidR="00906194" w:rsidRPr="00FF720C"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FF720C" w:rsidRDefault="00DE68A6" w:rsidP="00110E26">
            <w:pPr>
              <w:spacing w:line="60" w:lineRule="atLeast"/>
              <w:ind w:right="241"/>
              <w:rPr>
                <w:b/>
                <w:sz w:val="16"/>
                <w:szCs w:val="16"/>
              </w:rPr>
            </w:pPr>
            <w:r w:rsidRPr="00FF720C">
              <w:rPr>
                <w:b/>
                <w:sz w:val="16"/>
                <w:szCs w:val="16"/>
              </w:rPr>
              <w:t>Hoofdelijke aansprakelijkheid bij Combinatie</w:t>
            </w:r>
          </w:p>
          <w:p w14:paraId="495D01D2" w14:textId="29BE873D" w:rsidR="00EE5FB4" w:rsidRPr="00FF720C"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FF720C" w:rsidRDefault="00DE68A6" w:rsidP="00110E26">
            <w:pPr>
              <w:spacing w:line="60" w:lineRule="atLeast"/>
              <w:ind w:right="241"/>
              <w:rPr>
                <w:i/>
                <w:iCs/>
                <w:sz w:val="16"/>
                <w:szCs w:val="16"/>
              </w:rPr>
            </w:pPr>
            <w:r w:rsidRPr="00FF720C">
              <w:rPr>
                <w:i/>
                <w:iCs/>
                <w:sz w:val="16"/>
                <w:szCs w:val="16"/>
                <w:u w:val="single"/>
              </w:rPr>
              <w:t>enkel</w:t>
            </w:r>
            <w:r w:rsidRPr="00FF720C">
              <w:rPr>
                <w:i/>
                <w:iCs/>
                <w:sz w:val="16"/>
                <w:szCs w:val="16"/>
              </w:rPr>
              <w:t xml:space="preserve"> bij inschrijving als Combinatie moet hiervoor als bewijs worden ingediend:</w:t>
            </w:r>
          </w:p>
          <w:p w14:paraId="3ABA58A9" w14:textId="6671D200" w:rsidR="00203117" w:rsidRPr="00FF720C" w:rsidRDefault="00203117" w:rsidP="00110E26">
            <w:pPr>
              <w:spacing w:line="60" w:lineRule="atLeast"/>
              <w:ind w:right="241"/>
              <w:rPr>
                <w:b/>
                <w:sz w:val="16"/>
                <w:szCs w:val="16"/>
              </w:rPr>
            </w:pPr>
            <w:r w:rsidRPr="00FF720C">
              <w:rPr>
                <w:b/>
                <w:sz w:val="16"/>
                <w:szCs w:val="16"/>
              </w:rPr>
              <w:t>Verklaring gezamenlijke en hoofdelijke aansprakelijkheid</w:t>
            </w:r>
            <w:r w:rsidRPr="00FF720C">
              <w:rPr>
                <w:sz w:val="16"/>
                <w:szCs w:val="16"/>
              </w:rPr>
              <w:t xml:space="preserve"> </w:t>
            </w:r>
            <w:r w:rsidRPr="00FF720C">
              <w:rPr>
                <w:b/>
                <w:sz w:val="16"/>
                <w:szCs w:val="16"/>
              </w:rPr>
              <w:t xml:space="preserve">(zie § 3.3.1 </w:t>
            </w:r>
            <w:r w:rsidR="00FF720C" w:rsidRPr="00FF720C">
              <w:rPr>
                <w:b/>
                <w:sz w:val="16"/>
                <w:szCs w:val="16"/>
              </w:rPr>
              <w:t xml:space="preserve">en 3.4 </w:t>
            </w:r>
            <w:r w:rsidRPr="00FF720C">
              <w:rPr>
                <w:b/>
                <w:sz w:val="16"/>
                <w:szCs w:val="16"/>
              </w:rPr>
              <w:t>BD)</w:t>
            </w:r>
          </w:p>
          <w:p w14:paraId="48AB3B49" w14:textId="7F8EC894" w:rsidR="00906194" w:rsidRPr="00FF720C" w:rsidRDefault="00DE68A6" w:rsidP="00110E26">
            <w:pPr>
              <w:spacing w:line="60" w:lineRule="atLeast"/>
              <w:ind w:right="241"/>
              <w:rPr>
                <w:sz w:val="16"/>
                <w:szCs w:val="16"/>
              </w:rPr>
            </w:pPr>
            <w:r w:rsidRPr="00FF720C">
              <w:rPr>
                <w:sz w:val="16"/>
                <w:szCs w:val="16"/>
              </w:rPr>
              <w:t>De bij Inschrijving ingediende b</w:t>
            </w:r>
            <w:r w:rsidR="00906194" w:rsidRPr="00FF720C">
              <w:rPr>
                <w:sz w:val="16"/>
                <w:szCs w:val="16"/>
              </w:rPr>
              <w:t xml:space="preserve">ijlage 1 ‘Inschrijfformulier’ </w:t>
            </w:r>
            <w:r w:rsidRPr="00FF720C">
              <w:rPr>
                <w:sz w:val="16"/>
                <w:szCs w:val="16"/>
              </w:rPr>
              <w:t xml:space="preserve">moet nogmaals worden ingediend, </w:t>
            </w:r>
            <w:r w:rsidR="00906194" w:rsidRPr="00FF720C">
              <w:rPr>
                <w:sz w:val="16"/>
                <w:szCs w:val="16"/>
              </w:rPr>
              <w:t xml:space="preserve">ditmaal </w:t>
            </w:r>
            <w:r w:rsidR="00A62500" w:rsidRPr="00FF720C">
              <w:rPr>
                <w:sz w:val="16"/>
                <w:szCs w:val="16"/>
              </w:rPr>
              <w:t xml:space="preserve">in deel 6 ‘Inschrijfformulier’ </w:t>
            </w:r>
            <w:r w:rsidR="00906194" w:rsidRPr="00FF720C">
              <w:rPr>
                <w:sz w:val="16"/>
                <w:szCs w:val="16"/>
              </w:rPr>
              <w:t>medeondertekend door de rechtsgeldige vertegenwoordigers van alle Combinanten.</w:t>
            </w:r>
          </w:p>
          <w:p w14:paraId="4C8D5A49" w14:textId="28330749" w:rsidR="00906194" w:rsidRPr="00FF720C"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FF720C" w:rsidRDefault="00DE68A6" w:rsidP="00110E26">
            <w:pPr>
              <w:spacing w:line="60" w:lineRule="atLeast"/>
              <w:ind w:right="241"/>
              <w:rPr>
                <w:b/>
                <w:sz w:val="16"/>
                <w:szCs w:val="16"/>
              </w:rPr>
            </w:pPr>
            <w:r w:rsidRPr="00FF720C">
              <w:rPr>
                <w:b/>
                <w:sz w:val="16"/>
                <w:szCs w:val="16"/>
              </w:rPr>
              <w:t>Toetsing geschiktheidseisen aan de hand van bewijsmiddelen</w:t>
            </w:r>
          </w:p>
          <w:p w14:paraId="27F261BC" w14:textId="42EA8B51" w:rsidR="00EE5FB4" w:rsidRPr="00FF720C"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157271F" w:rsidR="00203117" w:rsidRPr="00FF720C" w:rsidRDefault="00DE68A6" w:rsidP="00110E26">
            <w:pPr>
              <w:spacing w:line="60" w:lineRule="atLeast"/>
              <w:ind w:right="241"/>
              <w:rPr>
                <w:sz w:val="16"/>
                <w:szCs w:val="16"/>
              </w:rPr>
            </w:pPr>
            <w:r w:rsidRPr="00FF720C">
              <w:rPr>
                <w:i/>
                <w:sz w:val="16"/>
                <w:szCs w:val="16"/>
                <w:u w:val="single"/>
              </w:rPr>
              <w:t>enkel</w:t>
            </w:r>
            <w:r w:rsidRPr="00FF720C">
              <w:rPr>
                <w:i/>
                <w:sz w:val="16"/>
                <w:szCs w:val="16"/>
              </w:rPr>
              <w:t xml:space="preserve"> bij inschrijving in handelsregister buitenland van Inschrijver, Combinant(en, Derde(n) en/of onderaannemer(s) </w:t>
            </w:r>
            <w:r w:rsidRPr="00FF720C">
              <w:rPr>
                <w:i/>
                <w:iCs/>
                <w:sz w:val="16"/>
                <w:szCs w:val="16"/>
              </w:rPr>
              <w:t xml:space="preserve">moet hiervoor als bewijs worden ingediend, voor zover niet reeds bij Inschrijving ingediend: </w:t>
            </w:r>
            <w:r w:rsidR="00110E26" w:rsidRPr="00FF720C">
              <w:rPr>
                <w:b/>
                <w:sz w:val="16"/>
                <w:szCs w:val="16"/>
              </w:rPr>
              <w:t>B</w:t>
            </w:r>
            <w:r w:rsidR="00906194" w:rsidRPr="00FF720C">
              <w:rPr>
                <w:b/>
                <w:sz w:val="16"/>
                <w:szCs w:val="16"/>
              </w:rPr>
              <w:t xml:space="preserve">ewijs van </w:t>
            </w:r>
            <w:r w:rsidR="00257B85" w:rsidRPr="00FF720C">
              <w:rPr>
                <w:b/>
                <w:sz w:val="16"/>
                <w:szCs w:val="16"/>
              </w:rPr>
              <w:t xml:space="preserve">inschrijving in </w:t>
            </w:r>
            <w:r w:rsidR="00E167B3" w:rsidRPr="00FF720C">
              <w:rPr>
                <w:b/>
                <w:sz w:val="16"/>
                <w:szCs w:val="16"/>
              </w:rPr>
              <w:t>handelsregister buitenland</w:t>
            </w:r>
            <w:r w:rsidRPr="00FF720C">
              <w:rPr>
                <w:sz w:val="16"/>
                <w:szCs w:val="16"/>
              </w:rPr>
              <w:t xml:space="preserve"> </w:t>
            </w:r>
            <w:r w:rsidRPr="00FF720C">
              <w:rPr>
                <w:b/>
                <w:sz w:val="16"/>
                <w:szCs w:val="16"/>
              </w:rPr>
              <w:t>(zie § 3.3.6 en 4.3 BD)</w:t>
            </w:r>
          </w:p>
          <w:p w14:paraId="15B2F7E9" w14:textId="792A7698" w:rsidR="00906194" w:rsidRPr="00FF720C"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FF720C" w:rsidRDefault="00906194" w:rsidP="00110E26">
            <w:pPr>
              <w:spacing w:line="60" w:lineRule="atLeast"/>
              <w:ind w:right="241"/>
              <w:rPr>
                <w:b/>
                <w:sz w:val="16"/>
                <w:szCs w:val="16"/>
              </w:rPr>
            </w:pPr>
            <w:r w:rsidRPr="00FF720C">
              <w:rPr>
                <w:b/>
                <w:sz w:val="16"/>
                <w:szCs w:val="16"/>
              </w:rPr>
              <w:t xml:space="preserve">Bewijs voldoen aan geschiktheidseis 3 ‘financiële </w:t>
            </w:r>
            <w:r w:rsidR="00DE68A6" w:rsidRPr="00FF720C">
              <w:rPr>
                <w:b/>
                <w:sz w:val="16"/>
                <w:szCs w:val="16"/>
              </w:rPr>
              <w:t>/</w:t>
            </w:r>
            <w:r w:rsidRPr="00FF720C">
              <w:rPr>
                <w:b/>
                <w:sz w:val="16"/>
                <w:szCs w:val="16"/>
              </w:rPr>
              <w:t xml:space="preserve"> economische draagkracht’ (zie </w:t>
            </w:r>
            <w:r w:rsidR="00257B85" w:rsidRPr="00FF720C">
              <w:rPr>
                <w:b/>
                <w:sz w:val="16"/>
                <w:szCs w:val="16"/>
              </w:rPr>
              <w:t>§ 4.5 BD</w:t>
            </w:r>
            <w:r w:rsidRPr="00FF720C">
              <w:rPr>
                <w:b/>
                <w:sz w:val="16"/>
                <w:szCs w:val="16"/>
              </w:rPr>
              <w:t>)</w:t>
            </w:r>
          </w:p>
          <w:p w14:paraId="7F6BCF09" w14:textId="36889855" w:rsidR="00E167B3" w:rsidRPr="00FF720C"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FF720C" w:rsidRDefault="00DE68A6" w:rsidP="00110E26">
            <w:pPr>
              <w:spacing w:line="60" w:lineRule="atLeast"/>
              <w:ind w:right="241"/>
              <w:rPr>
                <w:b/>
                <w:sz w:val="16"/>
                <w:szCs w:val="16"/>
              </w:rPr>
            </w:pPr>
            <w:r w:rsidRPr="00FF720C">
              <w:rPr>
                <w:i/>
                <w:sz w:val="16"/>
                <w:szCs w:val="16"/>
                <w:u w:val="single"/>
              </w:rPr>
              <w:t>enkel</w:t>
            </w:r>
            <w:r w:rsidRPr="00FF720C">
              <w:rPr>
                <w:i/>
                <w:sz w:val="16"/>
                <w:szCs w:val="16"/>
              </w:rPr>
              <w:t xml:space="preserve"> bij beroep op een Derde om te voldoen aan geschiktheidseis 3 </w:t>
            </w:r>
            <w:r w:rsidRPr="00FF720C">
              <w:rPr>
                <w:i/>
                <w:iCs/>
                <w:sz w:val="16"/>
                <w:szCs w:val="16"/>
              </w:rPr>
              <w:t>moet hiervoor bewijs worden ingediend</w:t>
            </w:r>
            <w:r w:rsidRPr="00FF720C">
              <w:rPr>
                <w:i/>
                <w:sz w:val="16"/>
                <w:szCs w:val="16"/>
              </w:rPr>
              <w:t xml:space="preserve">: </w:t>
            </w:r>
            <w:r w:rsidR="00E167B3" w:rsidRPr="00FF720C">
              <w:rPr>
                <w:b/>
                <w:sz w:val="16"/>
                <w:szCs w:val="16"/>
              </w:rPr>
              <w:t xml:space="preserve">Bewijs beschikbaarheid Derde </w:t>
            </w:r>
            <w:r w:rsidRPr="00FF720C">
              <w:rPr>
                <w:b/>
                <w:sz w:val="16"/>
                <w:szCs w:val="16"/>
              </w:rPr>
              <w:t xml:space="preserve">in het kader van </w:t>
            </w:r>
            <w:r w:rsidR="00E167B3" w:rsidRPr="00FF720C">
              <w:rPr>
                <w:b/>
                <w:sz w:val="16"/>
                <w:szCs w:val="16"/>
              </w:rPr>
              <w:t>geschiktheidseis 3 ‘financiële</w:t>
            </w:r>
            <w:r w:rsidRPr="00FF720C">
              <w:rPr>
                <w:b/>
                <w:sz w:val="16"/>
                <w:szCs w:val="16"/>
              </w:rPr>
              <w:t xml:space="preserve"> / </w:t>
            </w:r>
            <w:r w:rsidR="00E167B3" w:rsidRPr="00FF720C">
              <w:rPr>
                <w:b/>
                <w:sz w:val="16"/>
                <w:szCs w:val="16"/>
              </w:rPr>
              <w:t>economische draagkracht’ (zie § 3.1.2 en 3.4 BD)</w:t>
            </w:r>
          </w:p>
          <w:p w14:paraId="2285AC6B" w14:textId="2441C9B7" w:rsidR="00E167B3" w:rsidRPr="00FF720C"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FF720C" w:rsidRDefault="00E167B3" w:rsidP="00110E26">
            <w:pPr>
              <w:spacing w:line="60" w:lineRule="atLeast"/>
              <w:ind w:right="241"/>
              <w:rPr>
                <w:b/>
                <w:sz w:val="16"/>
                <w:szCs w:val="16"/>
              </w:rPr>
            </w:pPr>
            <w:r w:rsidRPr="00FF720C">
              <w:rPr>
                <w:b/>
                <w:sz w:val="16"/>
                <w:szCs w:val="16"/>
              </w:rPr>
              <w:t>Bewijs voldoen aan geschiktheidseis 4 ‘ervaring’ (zie § 4.6 BD)</w:t>
            </w:r>
          </w:p>
          <w:p w14:paraId="18807693" w14:textId="523AE7C8" w:rsidR="00203117" w:rsidRPr="00FF720C" w:rsidRDefault="00DE68A6" w:rsidP="00110E26">
            <w:pPr>
              <w:spacing w:line="60" w:lineRule="atLeast"/>
              <w:ind w:right="241"/>
              <w:rPr>
                <w:sz w:val="16"/>
                <w:szCs w:val="16"/>
              </w:rPr>
            </w:pPr>
            <w:r w:rsidRPr="00FF720C">
              <w:rPr>
                <w:sz w:val="16"/>
                <w:szCs w:val="16"/>
              </w:rPr>
              <w:t xml:space="preserve">De bij </w:t>
            </w:r>
            <w:r w:rsidR="00E167B3" w:rsidRPr="00FF720C">
              <w:rPr>
                <w:sz w:val="16"/>
                <w:szCs w:val="16"/>
              </w:rPr>
              <w:t>Inschrijving ingediende bijlage(n) 3</w:t>
            </w:r>
            <w:r w:rsidR="00110E26" w:rsidRPr="00FF720C">
              <w:rPr>
                <w:sz w:val="16"/>
                <w:szCs w:val="16"/>
              </w:rPr>
              <w:t xml:space="preserve"> ‘Specificatie Referentieopdracht’</w:t>
            </w:r>
            <w:r w:rsidR="00EE5FB4" w:rsidRPr="00FF720C">
              <w:rPr>
                <w:sz w:val="16"/>
                <w:szCs w:val="16"/>
              </w:rPr>
              <w:t xml:space="preserve"> moet nogmaals worden ingediend, ditmaal</w:t>
            </w:r>
            <w:r w:rsidR="00E167B3" w:rsidRPr="00FF720C">
              <w:rPr>
                <w:sz w:val="16"/>
                <w:szCs w:val="16"/>
              </w:rPr>
              <w:t xml:space="preserve"> ondertekend door de onderneming die de referentieopdracht heeft uitgevoerd (dus Inschrijver, Combinant of Derde), én door de opdrachtgevende instantie (de referent)</w:t>
            </w:r>
            <w:r w:rsidR="00110E26" w:rsidRPr="00FF720C">
              <w:rPr>
                <w:sz w:val="16"/>
                <w:szCs w:val="16"/>
              </w:rPr>
              <w:t>.</w:t>
            </w:r>
          </w:p>
          <w:p w14:paraId="577C5ED7" w14:textId="35730480" w:rsidR="00E167B3" w:rsidRPr="00FF720C"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FF720C" w:rsidRDefault="00EE5FB4" w:rsidP="00110E26">
            <w:pPr>
              <w:spacing w:line="60" w:lineRule="atLeast"/>
              <w:ind w:right="241"/>
              <w:rPr>
                <w:b/>
                <w:sz w:val="16"/>
                <w:szCs w:val="16"/>
              </w:rPr>
            </w:pPr>
            <w:r w:rsidRPr="00FF720C">
              <w:rPr>
                <w:i/>
                <w:sz w:val="16"/>
                <w:szCs w:val="16"/>
                <w:u w:val="single"/>
              </w:rPr>
              <w:t>enkel</w:t>
            </w:r>
            <w:r w:rsidRPr="00FF720C">
              <w:rPr>
                <w:i/>
                <w:sz w:val="16"/>
                <w:szCs w:val="16"/>
              </w:rPr>
              <w:t xml:space="preserve"> bij beroep op een Derde om te voldoen aan geschiktheidseis 4 </w:t>
            </w:r>
            <w:r w:rsidRPr="00FF720C">
              <w:rPr>
                <w:i/>
                <w:iCs/>
                <w:sz w:val="16"/>
                <w:szCs w:val="16"/>
              </w:rPr>
              <w:t>moet hiervoor bewijs worden ingediend:</w:t>
            </w:r>
            <w:r w:rsidRPr="00FF720C">
              <w:rPr>
                <w:b/>
                <w:sz w:val="16"/>
                <w:szCs w:val="16"/>
              </w:rPr>
              <w:t xml:space="preserve"> </w:t>
            </w:r>
            <w:r w:rsidR="00E167B3" w:rsidRPr="00FF720C">
              <w:rPr>
                <w:b/>
                <w:sz w:val="16"/>
                <w:szCs w:val="16"/>
              </w:rPr>
              <w:t>Bewijs van beschikbaarheid Derde voor voldoen aan geschiktheidseis 4 ‘ervaring’ (zie § 3.1.2 en 3.4 BD)</w:t>
            </w:r>
          </w:p>
          <w:p w14:paraId="501CE769" w14:textId="77777777" w:rsidR="00906194" w:rsidRPr="00FF720C"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FF720C" w:rsidRDefault="00110E26" w:rsidP="00110E26">
            <w:pPr>
              <w:spacing w:line="60" w:lineRule="atLeast"/>
              <w:ind w:right="241"/>
              <w:rPr>
                <w:b/>
                <w:sz w:val="16"/>
                <w:szCs w:val="16"/>
              </w:rPr>
            </w:pPr>
            <w:r w:rsidRPr="00FF720C">
              <w:rPr>
                <w:b/>
                <w:sz w:val="16"/>
                <w:szCs w:val="16"/>
              </w:rPr>
              <w:t>Bewijs van voldoen aan geschiktheidseis 5 ‘kwaliteitsborging’ (zie § 4.7 BD)</w:t>
            </w:r>
          </w:p>
          <w:p w14:paraId="32A5BED4" w14:textId="0BB8FFE2" w:rsidR="00110E26" w:rsidRPr="00FF720C" w:rsidRDefault="00110E26" w:rsidP="00110E26">
            <w:pPr>
              <w:spacing w:line="60" w:lineRule="atLeast"/>
              <w:ind w:right="241"/>
              <w:rPr>
                <w:sz w:val="16"/>
                <w:szCs w:val="16"/>
              </w:rPr>
            </w:pPr>
            <w:r w:rsidRPr="00FF720C">
              <w:rPr>
                <w:sz w:val="16"/>
                <w:szCs w:val="16"/>
              </w:rPr>
              <w:t xml:space="preserve"> </w:t>
            </w:r>
          </w:p>
          <w:p w14:paraId="4B7B97DD" w14:textId="58133B26" w:rsidR="00906194" w:rsidRPr="00FF720C"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654BC2E2" w14:textId="77777777" w:rsidR="009D6210" w:rsidRDefault="009D6210" w:rsidP="009D6210">
      <w:pPr>
        <w:spacing w:line="60" w:lineRule="atLeast"/>
        <w:rPr>
          <w:b/>
          <w:sz w:val="24"/>
        </w:rPr>
      </w:pPr>
      <w:r>
        <w:rPr>
          <w:b/>
          <w:sz w:val="24"/>
        </w:rPr>
        <w:br w:type="page"/>
      </w:r>
    </w:p>
    <w:p w14:paraId="268048CC" w14:textId="456F7EE2" w:rsidR="009D6210" w:rsidRPr="00EE5FB4" w:rsidRDefault="0025227C" w:rsidP="00EE5FB4">
      <w:pPr>
        <w:pStyle w:val="Kop1"/>
        <w:numPr>
          <w:ilvl w:val="0"/>
          <w:numId w:val="0"/>
        </w:numPr>
        <w:ind w:left="-1134"/>
        <w:rPr>
          <w:color w:val="0070C0"/>
        </w:rPr>
      </w:pPr>
      <w:r w:rsidRPr="00EE5FB4">
        <w:rPr>
          <w:color w:val="0070C0"/>
        </w:rPr>
        <w:t>Deel 6</w:t>
      </w:r>
      <w:r w:rsidR="009D6210" w:rsidRPr="00EE5FB4">
        <w:rPr>
          <w:color w:val="0070C0"/>
        </w:rPr>
        <w:t xml:space="preserve"> </w:t>
      </w:r>
      <w:r w:rsidR="004D6BAD">
        <w:rPr>
          <w:color w:val="0070C0"/>
        </w:rPr>
        <w:t>Presentatie wens 3</w:t>
      </w:r>
      <w:r w:rsidR="00FF720C">
        <w:rPr>
          <w:color w:val="0070C0"/>
        </w:rPr>
        <w:t>C Perceel 4 CJIB</w:t>
      </w:r>
      <w:r w:rsidR="004D6BAD">
        <w:rPr>
          <w:color w:val="0070C0"/>
        </w:rPr>
        <w:t xml:space="preserve">, </w:t>
      </w:r>
      <w:r w:rsidR="00FF720C">
        <w:rPr>
          <w:color w:val="0070C0"/>
        </w:rPr>
        <w:br/>
      </w:r>
      <w:r w:rsidR="004D6BAD">
        <w:rPr>
          <w:color w:val="0070C0"/>
        </w:rPr>
        <w:t xml:space="preserve">Contact gunning en </w:t>
      </w:r>
      <w:r w:rsidR="009D6210" w:rsidRPr="00EE5FB4">
        <w:rPr>
          <w:color w:val="0070C0"/>
        </w:rPr>
        <w:t>Ondertekening</w:t>
      </w:r>
    </w:p>
    <w:tbl>
      <w:tblPr>
        <w:tblpPr w:leftFromText="141" w:rightFromText="141" w:vertAnchor="text" w:horzAnchor="page" w:tblpX="2045" w:tblpY="711"/>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6237"/>
      </w:tblGrid>
      <w:tr w:rsidR="006014D0" w:rsidRPr="006014D0" w14:paraId="619F413B" w14:textId="77777777" w:rsidTr="006014D0">
        <w:tc>
          <w:tcPr>
            <w:tcW w:w="8150" w:type="dxa"/>
            <w:gridSpan w:val="2"/>
            <w:tcBorders>
              <w:bottom w:val="single" w:sz="4" w:space="0" w:color="auto"/>
            </w:tcBorders>
            <w:shd w:val="clear" w:color="auto" w:fill="DBE5F1" w:themeFill="accent1" w:themeFillTint="33"/>
          </w:tcPr>
          <w:p w14:paraId="4F0DF82A" w14:textId="77777777" w:rsidR="00A43821" w:rsidRDefault="00A43821" w:rsidP="006014D0">
            <w:pPr>
              <w:spacing w:line="60" w:lineRule="atLeast"/>
              <w:jc w:val="center"/>
              <w:rPr>
                <w:b/>
                <w:color w:val="FF0000"/>
              </w:rPr>
            </w:pPr>
            <w:r w:rsidRPr="00FF720C">
              <w:rPr>
                <w:b/>
              </w:rPr>
              <w:t>Presentatie wens 3</w:t>
            </w:r>
            <w:r w:rsidR="00FF720C" w:rsidRPr="00FF720C">
              <w:rPr>
                <w:b/>
              </w:rPr>
              <w:t>C</w:t>
            </w:r>
            <w:r w:rsidRPr="00FF720C">
              <w:rPr>
                <w:b/>
              </w:rPr>
              <w:t xml:space="preserve"> (zie Programma van Wensen)</w:t>
            </w:r>
          </w:p>
          <w:p w14:paraId="47EA8D6B" w14:textId="6023A074" w:rsidR="00FF720C" w:rsidRPr="00AE3506" w:rsidRDefault="00A83124" w:rsidP="00FF720C">
            <w:pPr>
              <w:spacing w:line="60" w:lineRule="atLeast"/>
              <w:rPr>
                <w:bCs/>
                <w:i/>
                <w:color w:val="0070C0"/>
                <w:sz w:val="16"/>
                <w:szCs w:val="16"/>
              </w:rPr>
            </w:pPr>
            <w:r>
              <w:rPr>
                <w:bCs/>
                <w:i/>
                <w:color w:val="0070C0"/>
                <w:sz w:val="16"/>
                <w:szCs w:val="16"/>
              </w:rPr>
              <w:t>D</w:t>
            </w:r>
            <w:r w:rsidR="00FF720C" w:rsidRPr="007D54A9">
              <w:rPr>
                <w:bCs/>
                <w:i/>
                <w:color w:val="0070C0"/>
                <w:sz w:val="16"/>
                <w:szCs w:val="16"/>
              </w:rPr>
              <w:t>oor Inschrijver in te vullen</w:t>
            </w:r>
            <w:r>
              <w:rPr>
                <w:bCs/>
                <w:i/>
                <w:color w:val="0070C0"/>
                <w:sz w:val="16"/>
                <w:szCs w:val="16"/>
              </w:rPr>
              <w:t>.</w:t>
            </w:r>
            <w:r w:rsidR="00FF720C">
              <w:rPr>
                <w:bCs/>
                <w:i/>
                <w:color w:val="0070C0"/>
                <w:sz w:val="16"/>
                <w:szCs w:val="16"/>
              </w:rPr>
              <w:t xml:space="preserve"> </w:t>
            </w:r>
            <w:r w:rsidR="00FF720C" w:rsidRPr="007D54A9">
              <w:rPr>
                <w:b/>
                <w:bCs/>
                <w:i/>
                <w:color w:val="0070C0"/>
                <w:sz w:val="16"/>
                <w:szCs w:val="16"/>
              </w:rPr>
              <w:t>let op:</w:t>
            </w:r>
            <w:r w:rsidR="00FF720C" w:rsidRPr="007D54A9">
              <w:rPr>
                <w:bCs/>
                <w:i/>
                <w:color w:val="0070C0"/>
                <w:sz w:val="16"/>
                <w:szCs w:val="16"/>
              </w:rPr>
              <w:t xml:space="preserve"> </w:t>
            </w:r>
            <w:r w:rsidR="00FF720C">
              <w:rPr>
                <w:bCs/>
                <w:i/>
                <w:color w:val="0070C0"/>
                <w:sz w:val="16"/>
                <w:szCs w:val="16"/>
              </w:rPr>
              <w:t xml:space="preserve">alleen bij Inschrijving op </w:t>
            </w:r>
            <w:r w:rsidR="00FF720C" w:rsidRPr="007D54A9">
              <w:rPr>
                <w:bCs/>
                <w:i/>
                <w:color w:val="0070C0"/>
                <w:sz w:val="16"/>
                <w:szCs w:val="16"/>
              </w:rPr>
              <w:t xml:space="preserve">Perceel </w:t>
            </w:r>
            <w:r w:rsidR="00FF720C">
              <w:rPr>
                <w:bCs/>
                <w:i/>
                <w:color w:val="0070C0"/>
                <w:sz w:val="16"/>
                <w:szCs w:val="16"/>
              </w:rPr>
              <w:t xml:space="preserve">4 (CJIB) </w:t>
            </w:r>
            <w:r w:rsidR="00FF720C" w:rsidRPr="007D54A9">
              <w:rPr>
                <w:bCs/>
                <w:i/>
                <w:color w:val="0070C0"/>
                <w:sz w:val="16"/>
                <w:szCs w:val="16"/>
              </w:rPr>
              <w:t>indienen</w:t>
            </w:r>
          </w:p>
          <w:p w14:paraId="2E392723" w14:textId="51CD60F8" w:rsidR="00FF720C" w:rsidRPr="006014D0" w:rsidRDefault="00FF720C" w:rsidP="006014D0">
            <w:pPr>
              <w:spacing w:line="60" w:lineRule="atLeast"/>
              <w:jc w:val="center"/>
              <w:rPr>
                <w:b/>
                <w:color w:val="FF0000"/>
              </w:rPr>
            </w:pPr>
          </w:p>
        </w:tc>
      </w:tr>
      <w:tr w:rsidR="006014D0" w:rsidRPr="006014D0" w14:paraId="22CE8331" w14:textId="77777777" w:rsidTr="00A83124">
        <w:tc>
          <w:tcPr>
            <w:tcW w:w="1913" w:type="dxa"/>
            <w:shd w:val="clear" w:color="auto" w:fill="FFFFFF" w:themeFill="background1"/>
          </w:tcPr>
          <w:p w14:paraId="68513D24" w14:textId="307E1D85" w:rsidR="00FF720C" w:rsidRPr="00A83124" w:rsidRDefault="00FF720C" w:rsidP="006014D0">
            <w:pPr>
              <w:spacing w:line="60" w:lineRule="atLeast"/>
            </w:pPr>
            <w:r w:rsidRPr="00A83124">
              <w:rPr>
                <w:b/>
              </w:rPr>
              <w:t>Wie is/zijn namens Inschrijver aanwezig bij het intakegesprek mbt wens 3C</w:t>
            </w:r>
            <w:r w:rsidRPr="00A83124">
              <w:t xml:space="preserve"> (let op: max 4 personen bij voorbereiding vh gesprek, max 2 personen bij intakegesprek)</w:t>
            </w:r>
          </w:p>
          <w:p w14:paraId="2C268E3E" w14:textId="77777777" w:rsidR="00A83124" w:rsidRPr="00A83124" w:rsidRDefault="00FF720C" w:rsidP="006014D0">
            <w:pPr>
              <w:spacing w:line="60" w:lineRule="atLeast"/>
              <w:rPr>
                <w:b/>
              </w:rPr>
            </w:pPr>
            <w:r w:rsidRPr="00A83124">
              <w:rPr>
                <w:b/>
              </w:rPr>
              <w:t>Svp</w:t>
            </w:r>
            <w:r w:rsidRPr="00A83124">
              <w:t xml:space="preserve"> </w:t>
            </w:r>
            <w:r w:rsidRPr="00A83124">
              <w:rPr>
                <w:b/>
              </w:rPr>
              <w:t>na</w:t>
            </w:r>
            <w:r w:rsidR="00A43821" w:rsidRPr="00A83124">
              <w:rPr>
                <w:b/>
              </w:rPr>
              <w:t>m</w:t>
            </w:r>
            <w:r w:rsidRPr="00A83124">
              <w:rPr>
                <w:b/>
              </w:rPr>
              <w:t xml:space="preserve">en, functies, </w:t>
            </w:r>
          </w:p>
          <w:p w14:paraId="35965445" w14:textId="3B3C46BE" w:rsidR="00A43821" w:rsidRPr="00A83124" w:rsidRDefault="00FF720C" w:rsidP="006014D0">
            <w:pPr>
              <w:spacing w:line="60" w:lineRule="atLeast"/>
            </w:pPr>
            <w:r w:rsidRPr="00A83124">
              <w:rPr>
                <w:b/>
              </w:rPr>
              <w:t>e-mailadressen</w:t>
            </w:r>
            <w:r w:rsidR="00A83124" w:rsidRPr="00A83124">
              <w:rPr>
                <w:b/>
              </w:rPr>
              <w:t xml:space="preserve"> </w:t>
            </w:r>
            <w:r w:rsidR="00A83124" w:rsidRPr="00A83124">
              <w:t>hier</w:t>
            </w:r>
            <w:r w:rsidR="00A83124" w:rsidRPr="00A83124">
              <w:rPr>
                <w:b/>
              </w:rPr>
              <w:t xml:space="preserve"> </w:t>
            </w:r>
            <w:r w:rsidR="00A83124" w:rsidRPr="00A83124">
              <w:t>invullen</w:t>
            </w:r>
            <w:r w:rsidRPr="00A83124">
              <w:t xml:space="preserve"> </w:t>
            </w:r>
            <w:r w:rsidR="00A43821" w:rsidRPr="00A83124">
              <w:t xml:space="preserve"> </w:t>
            </w:r>
          </w:p>
          <w:p w14:paraId="632B9AC1" w14:textId="77777777" w:rsidR="00A43821" w:rsidRPr="00A83124" w:rsidRDefault="00A43821" w:rsidP="006014D0">
            <w:pPr>
              <w:spacing w:line="60" w:lineRule="atLeast"/>
            </w:pPr>
          </w:p>
        </w:tc>
        <w:tc>
          <w:tcPr>
            <w:tcW w:w="6237" w:type="dxa"/>
          </w:tcPr>
          <w:p w14:paraId="1ADCC717" w14:textId="77777777" w:rsidR="00A43821" w:rsidRPr="006014D0" w:rsidRDefault="00A43821" w:rsidP="006014D0">
            <w:pPr>
              <w:spacing w:line="60" w:lineRule="atLeast"/>
              <w:rPr>
                <w:color w:val="FF0000"/>
              </w:rPr>
            </w:pPr>
          </w:p>
        </w:tc>
      </w:tr>
      <w:tr w:rsidR="006014D0" w:rsidRPr="006014D0" w14:paraId="1A49A2F0" w14:textId="77777777" w:rsidTr="00A83124">
        <w:trPr>
          <w:trHeight w:val="1662"/>
        </w:trPr>
        <w:tc>
          <w:tcPr>
            <w:tcW w:w="1913" w:type="dxa"/>
            <w:shd w:val="clear" w:color="auto" w:fill="FFFFFF" w:themeFill="background1"/>
          </w:tcPr>
          <w:p w14:paraId="1C3AC26C" w14:textId="30B3FBBD" w:rsidR="00A43821" w:rsidRPr="00A83124" w:rsidRDefault="00A43821" w:rsidP="006014D0">
            <w:pPr>
              <w:spacing w:line="60" w:lineRule="atLeast"/>
            </w:pPr>
            <w:r w:rsidRPr="00A83124">
              <w:rPr>
                <w:b/>
              </w:rPr>
              <w:t>Beschikbaarheid</w:t>
            </w:r>
            <w:r w:rsidRPr="00A83124">
              <w:t xml:space="preserve"> </w:t>
            </w:r>
            <w:r w:rsidR="00A83124" w:rsidRPr="00A83124">
              <w:t>van deze personen</w:t>
            </w:r>
            <w:r w:rsidRPr="00A83124">
              <w:t xml:space="preserve"> in periode van </w:t>
            </w:r>
            <w:r w:rsidR="00A83124" w:rsidRPr="00A83124">
              <w:t>intakegesprekken wens 3C</w:t>
            </w:r>
            <w:r w:rsidRPr="00A83124">
              <w:t xml:space="preserve"> </w:t>
            </w:r>
          </w:p>
          <w:p w14:paraId="47877272" w14:textId="208E0387" w:rsidR="00A43821" w:rsidRPr="00A83124" w:rsidRDefault="00A43821" w:rsidP="006014D0">
            <w:pPr>
              <w:spacing w:line="60" w:lineRule="atLeast"/>
            </w:pPr>
            <w:r w:rsidRPr="00A83124">
              <w:t xml:space="preserve">(zie </w:t>
            </w:r>
            <w:r w:rsidR="00A83124" w:rsidRPr="00A83124">
              <w:t xml:space="preserve">planning in </w:t>
            </w:r>
            <w:r w:rsidRPr="00A83124">
              <w:t>2.4 Beschrijvend Document)</w:t>
            </w:r>
          </w:p>
        </w:tc>
        <w:tc>
          <w:tcPr>
            <w:tcW w:w="6237" w:type="dxa"/>
          </w:tcPr>
          <w:p w14:paraId="323E477F" w14:textId="77777777" w:rsidR="00A43821" w:rsidRPr="006014D0" w:rsidRDefault="00A43821" w:rsidP="006014D0">
            <w:pPr>
              <w:spacing w:line="60" w:lineRule="atLeast"/>
              <w:rPr>
                <w:color w:val="FF0000"/>
              </w:rPr>
            </w:pPr>
          </w:p>
        </w:tc>
      </w:tr>
    </w:tbl>
    <w:p w14:paraId="408B1584" w14:textId="36DD332A" w:rsidR="004D6BAD" w:rsidRDefault="004D6BAD" w:rsidP="00EE5FB4">
      <w:pPr>
        <w:pStyle w:val="broodtekst"/>
        <w:ind w:left="-1134" w:right="1315"/>
      </w:pPr>
    </w:p>
    <w:p w14:paraId="6F4E53AF" w14:textId="77777777" w:rsidR="00A43821" w:rsidRDefault="00A43821" w:rsidP="00EE5FB4">
      <w:pPr>
        <w:pStyle w:val="broodtekst"/>
        <w:ind w:left="-1134" w:right="1315"/>
      </w:pPr>
    </w:p>
    <w:p w14:paraId="5B7FE173" w14:textId="77777777" w:rsidR="00A43821" w:rsidRDefault="00A43821" w:rsidP="00EE5FB4">
      <w:pPr>
        <w:pStyle w:val="broodtekst"/>
        <w:ind w:left="-1134" w:right="1315"/>
      </w:pPr>
    </w:p>
    <w:p w14:paraId="5E1FB9CA" w14:textId="77777777" w:rsidR="00A43821" w:rsidRDefault="00A43821" w:rsidP="00EE5FB4">
      <w:pPr>
        <w:pStyle w:val="broodtekst"/>
        <w:ind w:left="-1134" w:right="1315"/>
      </w:pPr>
    </w:p>
    <w:p w14:paraId="5E540F5D" w14:textId="77777777" w:rsidR="00A43821" w:rsidRDefault="00A43821" w:rsidP="00EE5FB4">
      <w:pPr>
        <w:pStyle w:val="broodtekst"/>
        <w:ind w:left="-1134" w:right="1315"/>
      </w:pPr>
    </w:p>
    <w:p w14:paraId="4E3AAFF8" w14:textId="77777777" w:rsidR="00A43821" w:rsidRDefault="00A43821" w:rsidP="00EE5FB4">
      <w:pPr>
        <w:pStyle w:val="broodtekst"/>
        <w:ind w:left="-1134" w:right="1315"/>
      </w:pPr>
    </w:p>
    <w:p w14:paraId="20ABA003" w14:textId="77777777" w:rsidR="00A43821" w:rsidRDefault="00A43821" w:rsidP="00EE5FB4">
      <w:pPr>
        <w:pStyle w:val="broodtekst"/>
        <w:ind w:left="-1134" w:right="1315"/>
      </w:pPr>
    </w:p>
    <w:p w14:paraId="30759A50" w14:textId="77777777" w:rsidR="00A43821" w:rsidRDefault="00A43821" w:rsidP="00EE5FB4">
      <w:pPr>
        <w:pStyle w:val="broodtekst"/>
        <w:ind w:left="-1134" w:right="1315"/>
      </w:pPr>
    </w:p>
    <w:p w14:paraId="3F14FDEB" w14:textId="77777777" w:rsidR="00A43821" w:rsidRDefault="00A43821" w:rsidP="00EE5FB4">
      <w:pPr>
        <w:pStyle w:val="broodtekst"/>
        <w:ind w:left="-1134" w:right="1315"/>
      </w:pPr>
    </w:p>
    <w:p w14:paraId="42F3D450" w14:textId="77777777" w:rsidR="00A43821" w:rsidRDefault="00A43821" w:rsidP="00EE5FB4">
      <w:pPr>
        <w:pStyle w:val="broodtekst"/>
        <w:ind w:left="-1134" w:right="1315"/>
      </w:pPr>
    </w:p>
    <w:p w14:paraId="34DD391C" w14:textId="77777777" w:rsidR="00A43821" w:rsidRDefault="00A43821" w:rsidP="00EE5FB4">
      <w:pPr>
        <w:pStyle w:val="broodtekst"/>
        <w:ind w:left="-1134" w:right="1315"/>
      </w:pPr>
    </w:p>
    <w:p w14:paraId="19551D73" w14:textId="77777777" w:rsidR="00A43821" w:rsidRDefault="00A43821" w:rsidP="00EE5FB4">
      <w:pPr>
        <w:pStyle w:val="broodtekst"/>
        <w:ind w:left="-1134" w:right="1315"/>
      </w:pPr>
    </w:p>
    <w:p w14:paraId="118FA28A" w14:textId="77777777" w:rsidR="00A43821" w:rsidRDefault="00A43821" w:rsidP="00EE5FB4">
      <w:pPr>
        <w:pStyle w:val="broodtekst"/>
        <w:ind w:left="-1134" w:right="1315"/>
      </w:pPr>
    </w:p>
    <w:p w14:paraId="25D69092" w14:textId="77777777" w:rsidR="00A43821" w:rsidRDefault="00A43821" w:rsidP="00EE5FB4">
      <w:pPr>
        <w:pStyle w:val="broodtekst"/>
        <w:ind w:left="-1134" w:right="1315"/>
      </w:pPr>
    </w:p>
    <w:p w14:paraId="071FD9FE" w14:textId="77777777" w:rsidR="00A43821" w:rsidRDefault="00A43821" w:rsidP="00EE5FB4">
      <w:pPr>
        <w:pStyle w:val="broodtekst"/>
        <w:ind w:left="-1134" w:right="1315"/>
      </w:pPr>
    </w:p>
    <w:p w14:paraId="7204FBB7" w14:textId="77777777" w:rsidR="00A43821" w:rsidRDefault="00A43821" w:rsidP="00EE5FB4">
      <w:pPr>
        <w:pStyle w:val="broodtekst"/>
        <w:ind w:left="-1134" w:right="1315"/>
      </w:pPr>
    </w:p>
    <w:p w14:paraId="56A29FAD" w14:textId="77777777" w:rsidR="00A43821" w:rsidRDefault="00A43821" w:rsidP="00EE5FB4">
      <w:pPr>
        <w:pStyle w:val="broodtekst"/>
        <w:ind w:left="-1134" w:right="1315"/>
      </w:pPr>
    </w:p>
    <w:p w14:paraId="1A72F617" w14:textId="77777777" w:rsidR="00A43821" w:rsidRDefault="00A43821" w:rsidP="00EE5FB4">
      <w:pPr>
        <w:pStyle w:val="broodtekst"/>
        <w:ind w:left="-1134" w:right="1315"/>
      </w:pPr>
    </w:p>
    <w:p w14:paraId="45E46845" w14:textId="77777777" w:rsidR="00A43821" w:rsidRDefault="00A43821" w:rsidP="00EE5FB4">
      <w:pPr>
        <w:pStyle w:val="broodtekst"/>
        <w:ind w:left="-1134" w:right="1315"/>
      </w:pPr>
    </w:p>
    <w:p w14:paraId="371A2DCE" w14:textId="77777777" w:rsidR="00A43821" w:rsidRDefault="00A43821" w:rsidP="00EE5FB4">
      <w:pPr>
        <w:pStyle w:val="broodtekst"/>
        <w:ind w:left="-1134" w:right="1315"/>
      </w:pPr>
    </w:p>
    <w:p w14:paraId="23E2948F" w14:textId="77777777" w:rsidR="00A43821" w:rsidRDefault="00A43821" w:rsidP="00EE5FB4">
      <w:pPr>
        <w:pStyle w:val="broodtekst"/>
        <w:ind w:left="-1134" w:right="1315"/>
      </w:pPr>
    </w:p>
    <w:p w14:paraId="4F7A9A7E" w14:textId="77777777" w:rsidR="00A43821" w:rsidRDefault="00A43821" w:rsidP="00EE5FB4">
      <w:pPr>
        <w:pStyle w:val="broodtekst"/>
        <w:ind w:left="-1134" w:right="1315"/>
      </w:pPr>
    </w:p>
    <w:p w14:paraId="3E411A5F" w14:textId="77777777" w:rsidR="00A43821" w:rsidRDefault="00A43821" w:rsidP="00EE5FB4">
      <w:pPr>
        <w:pStyle w:val="broodtekst"/>
        <w:ind w:left="-1134" w:right="1315"/>
      </w:pPr>
    </w:p>
    <w:p w14:paraId="322DD08A" w14:textId="77777777" w:rsidR="00A43821" w:rsidRDefault="00A43821" w:rsidP="00EE5FB4">
      <w:pPr>
        <w:pStyle w:val="broodtekst"/>
        <w:ind w:left="-1134" w:right="1315"/>
      </w:pPr>
    </w:p>
    <w:p w14:paraId="2D397181" w14:textId="77777777" w:rsidR="00A43821" w:rsidRDefault="00A43821" w:rsidP="00EE5FB4">
      <w:pPr>
        <w:pStyle w:val="broodtekst"/>
        <w:ind w:left="-1134" w:right="1315"/>
      </w:pPr>
    </w:p>
    <w:p w14:paraId="58D426F5" w14:textId="77777777" w:rsidR="00A43821" w:rsidRDefault="00A43821" w:rsidP="00EE5FB4">
      <w:pPr>
        <w:pStyle w:val="broodtekst"/>
        <w:ind w:left="-1134" w:right="1315"/>
      </w:pPr>
    </w:p>
    <w:p w14:paraId="6C0E37DF" w14:textId="77777777" w:rsidR="00A43821" w:rsidRDefault="00A43821" w:rsidP="00EE5FB4">
      <w:pPr>
        <w:pStyle w:val="broodtekst"/>
        <w:ind w:left="-1134" w:right="1315"/>
      </w:pPr>
    </w:p>
    <w:p w14:paraId="11A2C94E" w14:textId="77777777" w:rsidR="00A43821" w:rsidRDefault="00A43821" w:rsidP="00EE5FB4">
      <w:pPr>
        <w:pStyle w:val="broodtekst"/>
        <w:ind w:left="-1134" w:right="1315"/>
      </w:pPr>
    </w:p>
    <w:p w14:paraId="29F207A6" w14:textId="77777777" w:rsidR="00A43821" w:rsidRDefault="00A43821" w:rsidP="00EE5FB4">
      <w:pPr>
        <w:pStyle w:val="broodtekst"/>
        <w:ind w:left="-1134" w:right="1315"/>
      </w:pPr>
    </w:p>
    <w:p w14:paraId="27D874EE" w14:textId="77777777" w:rsidR="00A43821" w:rsidRDefault="00A43821" w:rsidP="00EE5FB4">
      <w:pPr>
        <w:pStyle w:val="broodtekst"/>
        <w:ind w:left="-1134" w:right="1315"/>
      </w:pPr>
    </w:p>
    <w:p w14:paraId="4E76B9BD" w14:textId="42A34524" w:rsidR="00A43821" w:rsidRDefault="00A43821" w:rsidP="00EE5FB4">
      <w:pPr>
        <w:pStyle w:val="broodtekst"/>
        <w:ind w:left="-1134" w:right="1315"/>
      </w:pPr>
    </w:p>
    <w:p w14:paraId="7452281F" w14:textId="7AA3D465" w:rsidR="00571CEC" w:rsidRDefault="00571CEC" w:rsidP="00EE5FB4">
      <w:pPr>
        <w:pStyle w:val="broodtekst"/>
        <w:ind w:left="-1134" w:right="1315"/>
      </w:pPr>
    </w:p>
    <w:p w14:paraId="7A1825FE" w14:textId="50853203" w:rsidR="00571CEC" w:rsidRDefault="00571CEC" w:rsidP="00EE5FB4">
      <w:pPr>
        <w:pStyle w:val="broodtekst"/>
        <w:ind w:left="-1134" w:right="1315"/>
      </w:pPr>
    </w:p>
    <w:p w14:paraId="20DC7489" w14:textId="7FBB7C9A" w:rsidR="00571CEC" w:rsidRDefault="00571CEC" w:rsidP="00EE5FB4">
      <w:pPr>
        <w:pStyle w:val="broodtekst"/>
        <w:ind w:left="-1134" w:right="1315"/>
      </w:pPr>
    </w:p>
    <w:p w14:paraId="51F7EF25" w14:textId="77777777" w:rsidR="00A43821" w:rsidRDefault="00A43821" w:rsidP="00EE5FB4">
      <w:pPr>
        <w:pStyle w:val="broodtekst"/>
        <w:ind w:left="-1134" w:right="1315"/>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014D0" w:rsidRPr="006014D0" w14:paraId="15F3E581" w14:textId="77777777" w:rsidTr="00AE4B0C">
        <w:tc>
          <w:tcPr>
            <w:tcW w:w="8150" w:type="dxa"/>
            <w:gridSpan w:val="2"/>
            <w:tcBorders>
              <w:bottom w:val="single" w:sz="4" w:space="0" w:color="auto"/>
            </w:tcBorders>
            <w:shd w:val="clear" w:color="auto" w:fill="DBE5F1" w:themeFill="accent1" w:themeFillTint="33"/>
          </w:tcPr>
          <w:p w14:paraId="2CBAD115" w14:textId="7B42677B" w:rsidR="00A43821" w:rsidRPr="006014D0" w:rsidRDefault="00A43821" w:rsidP="00A43821">
            <w:pPr>
              <w:spacing w:line="60" w:lineRule="atLeast"/>
              <w:jc w:val="center"/>
              <w:rPr>
                <w:b/>
              </w:rPr>
            </w:pPr>
            <w:r w:rsidRPr="006014D0">
              <w:rPr>
                <w:b/>
              </w:rPr>
              <w:t xml:space="preserve">Contactpersoon telefonisch informeren gunningsbeslissing </w:t>
            </w:r>
            <w:r w:rsidRPr="006014D0">
              <w:rPr>
                <w:b/>
              </w:rPr>
              <w:br/>
              <w:t>(</w:t>
            </w:r>
            <w:r w:rsidRPr="00FF720C">
              <w:rPr>
                <w:b/>
              </w:rPr>
              <w:t xml:space="preserve">zie 2.10.2 Beschrijvend </w:t>
            </w:r>
            <w:r w:rsidRPr="006014D0">
              <w:rPr>
                <w:b/>
              </w:rPr>
              <w:t>Document)</w:t>
            </w:r>
          </w:p>
        </w:tc>
      </w:tr>
      <w:tr w:rsidR="006014D0" w:rsidRPr="006014D0" w14:paraId="532E6759" w14:textId="77777777" w:rsidTr="00AE4B0C">
        <w:tc>
          <w:tcPr>
            <w:tcW w:w="1769" w:type="dxa"/>
            <w:shd w:val="clear" w:color="auto" w:fill="FFFFFF" w:themeFill="background1"/>
          </w:tcPr>
          <w:p w14:paraId="48B8354B" w14:textId="4B1D6433" w:rsidR="00A43821" w:rsidRPr="006014D0" w:rsidRDefault="00A43821" w:rsidP="00AE4B0C">
            <w:pPr>
              <w:spacing w:line="60" w:lineRule="atLeast"/>
            </w:pPr>
            <w:r w:rsidRPr="006014D0">
              <w:t>Naam contactpersoon</w:t>
            </w:r>
          </w:p>
          <w:p w14:paraId="5DE15742" w14:textId="77777777" w:rsidR="00A43821" w:rsidRPr="006014D0" w:rsidRDefault="00A43821" w:rsidP="00AE4B0C">
            <w:pPr>
              <w:spacing w:line="60" w:lineRule="atLeast"/>
            </w:pPr>
          </w:p>
        </w:tc>
        <w:tc>
          <w:tcPr>
            <w:tcW w:w="6381" w:type="dxa"/>
          </w:tcPr>
          <w:p w14:paraId="28DD7717" w14:textId="77777777" w:rsidR="00A43821" w:rsidRPr="006014D0" w:rsidRDefault="00A43821" w:rsidP="00AE4B0C">
            <w:pPr>
              <w:spacing w:line="60" w:lineRule="atLeast"/>
            </w:pPr>
          </w:p>
        </w:tc>
      </w:tr>
      <w:tr w:rsidR="006014D0" w:rsidRPr="006014D0" w14:paraId="6FF040B1" w14:textId="77777777" w:rsidTr="00AE4B0C">
        <w:tc>
          <w:tcPr>
            <w:tcW w:w="1769" w:type="dxa"/>
            <w:shd w:val="clear" w:color="auto" w:fill="FFFFFF" w:themeFill="background1"/>
          </w:tcPr>
          <w:p w14:paraId="363FB1CD" w14:textId="6872ECF5" w:rsidR="00A43821" w:rsidRPr="006014D0" w:rsidRDefault="004B14C7" w:rsidP="00AE4B0C">
            <w:pPr>
              <w:spacing w:line="60" w:lineRule="atLeast"/>
            </w:pPr>
            <w:r w:rsidRPr="006014D0">
              <w:t>Telnr contactpersoon</w:t>
            </w:r>
          </w:p>
          <w:p w14:paraId="4494D19A" w14:textId="77777777" w:rsidR="00A43821" w:rsidRPr="006014D0" w:rsidRDefault="00A43821" w:rsidP="00AE4B0C">
            <w:pPr>
              <w:spacing w:line="60" w:lineRule="atLeast"/>
            </w:pPr>
          </w:p>
        </w:tc>
        <w:tc>
          <w:tcPr>
            <w:tcW w:w="6381" w:type="dxa"/>
          </w:tcPr>
          <w:p w14:paraId="1C39C967" w14:textId="77777777" w:rsidR="00A43821" w:rsidRPr="006014D0" w:rsidRDefault="00A43821" w:rsidP="00AE4B0C">
            <w:pPr>
              <w:spacing w:line="60" w:lineRule="atLeast"/>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6E3BC131" w14:textId="77777777" w:rsidR="00A43821" w:rsidRDefault="00A43821" w:rsidP="00EE5FB4">
      <w:pPr>
        <w:pStyle w:val="broodtekst"/>
        <w:ind w:left="-1134" w:right="1315"/>
      </w:pPr>
    </w:p>
    <w:p w14:paraId="544EECD6" w14:textId="77777777" w:rsidR="00A43821" w:rsidRDefault="00A43821" w:rsidP="00EE5FB4">
      <w:pPr>
        <w:pStyle w:val="broodtekst"/>
        <w:ind w:left="-1134" w:right="1315"/>
      </w:pPr>
    </w:p>
    <w:p w14:paraId="68982A1F" w14:textId="77777777" w:rsidR="004B14C7" w:rsidRDefault="004B14C7">
      <w:pPr>
        <w:spacing w:line="240" w:lineRule="auto"/>
        <w:rPr>
          <w:szCs w:val="18"/>
        </w:rPr>
      </w:pPr>
      <w:r>
        <w:br w:type="page"/>
      </w:r>
    </w:p>
    <w:p w14:paraId="7EE87956" w14:textId="77777777" w:rsidR="004B14C7" w:rsidRDefault="004B14C7" w:rsidP="00EE5FB4">
      <w:pPr>
        <w:pStyle w:val="broodtekst"/>
        <w:ind w:left="-1134" w:right="1315"/>
      </w:pPr>
    </w:p>
    <w:p w14:paraId="54E71268" w14:textId="77777777" w:rsidR="004B14C7" w:rsidRDefault="004B14C7" w:rsidP="00EE5FB4">
      <w:pPr>
        <w:pStyle w:val="broodtekst"/>
        <w:ind w:left="-1134" w:right="1315"/>
      </w:pPr>
    </w:p>
    <w:p w14:paraId="21410B27" w14:textId="0921131E" w:rsidR="00E167E8" w:rsidRDefault="009D6210" w:rsidP="00EE5FB4">
      <w:pPr>
        <w:pStyle w:val="broodtekst"/>
        <w:ind w:left="-1134" w:right="1315"/>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5755A2FF" w14:textId="77777777" w:rsidR="002F1E4F" w:rsidRDefault="002F1E4F" w:rsidP="00EE5FB4">
      <w:pPr>
        <w:pStyle w:val="broodtekst"/>
        <w:ind w:left="-1134" w:right="1315"/>
      </w:pPr>
    </w:p>
    <w:p w14:paraId="0B5AE396" w14:textId="77777777" w:rsidR="002F1E4F" w:rsidRDefault="002F1E4F" w:rsidP="00EE5FB4">
      <w:pPr>
        <w:spacing w:line="240" w:lineRule="auto"/>
        <w:ind w:left="-1134" w:right="1315"/>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Pr="00BA74A3">
        <w:rPr>
          <w:szCs w:val="18"/>
        </w:rPr>
        <w:t xml:space="preserve">mede ondertekend door de rechtsgeldig vertegenwoordigers van </w:t>
      </w:r>
      <w:r w:rsidR="00915B56">
        <w:rPr>
          <w:szCs w:val="18"/>
        </w:rPr>
        <w:t>ieder van de</w:t>
      </w:r>
      <w:r w:rsidRPr="00BA74A3">
        <w:rPr>
          <w:szCs w:val="18"/>
        </w:rPr>
        <w:t xml:space="preserve"> </w:t>
      </w:r>
      <w:r>
        <w:rPr>
          <w:szCs w:val="18"/>
        </w:rPr>
        <w:t>Combinanten.</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2F7337">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4D6BAD">
        <w:trPr>
          <w:trHeight w:val="827"/>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4D6BAD">
        <w:trPr>
          <w:trHeight w:val="1662"/>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0E9ACBDA" w14:textId="77777777" w:rsidR="00E167E8" w:rsidRDefault="00E167E8" w:rsidP="009D6210">
      <w:pPr>
        <w:pStyle w:val="Kopzondernummering"/>
        <w:spacing w:line="60" w:lineRule="atLeast"/>
        <w:rPr>
          <w:sz w:val="18"/>
          <w:szCs w:val="18"/>
        </w:rPr>
      </w:pPr>
    </w:p>
    <w:p w14:paraId="638B2397" w14:textId="77777777" w:rsidR="00E167E8" w:rsidRDefault="00E167E8" w:rsidP="009D6210">
      <w:pPr>
        <w:pStyle w:val="Kopzondernummering"/>
        <w:spacing w:line="60" w:lineRule="atLeast"/>
        <w:rPr>
          <w:sz w:val="18"/>
          <w:szCs w:val="18"/>
        </w:rPr>
      </w:pPr>
    </w:p>
    <w:p w14:paraId="6BE136F0" w14:textId="74240441" w:rsidR="00E167E8" w:rsidRDefault="00E167E8" w:rsidP="009D6210">
      <w:pPr>
        <w:pStyle w:val="Kopzondernummering"/>
        <w:spacing w:line="60" w:lineRule="atLeast"/>
        <w:rPr>
          <w:sz w:val="18"/>
          <w:szCs w:val="18"/>
        </w:rPr>
      </w:pPr>
    </w:p>
    <w:p w14:paraId="24C43065" w14:textId="64B7520B" w:rsidR="00EE5FB4" w:rsidRDefault="00EE5FB4" w:rsidP="009D6210">
      <w:pPr>
        <w:pStyle w:val="Kopzondernummering"/>
        <w:spacing w:line="60" w:lineRule="atLeast"/>
        <w:rPr>
          <w:sz w:val="18"/>
          <w:szCs w:val="18"/>
        </w:rPr>
      </w:pPr>
    </w:p>
    <w:p w14:paraId="67D36B53" w14:textId="5D3FF5B6" w:rsidR="00EE5FB4" w:rsidRDefault="00EE5FB4" w:rsidP="009D6210">
      <w:pPr>
        <w:pStyle w:val="Kopzondernummering"/>
        <w:spacing w:line="60" w:lineRule="atLeast"/>
        <w:rPr>
          <w:sz w:val="18"/>
          <w:szCs w:val="18"/>
        </w:rPr>
      </w:pPr>
    </w:p>
    <w:p w14:paraId="79C239AE" w14:textId="00AD16AA"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9E4ADE">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893F2D">
            <w:pPr>
              <w:spacing w:line="60" w:lineRule="atLeast"/>
            </w:pPr>
            <w:r>
              <w:t>Naam</w:t>
            </w:r>
          </w:p>
          <w:p w14:paraId="76690F3A" w14:textId="77777777" w:rsidR="00EE5FB4" w:rsidRPr="00232AB3" w:rsidRDefault="00EE5FB4" w:rsidP="00893F2D">
            <w:pPr>
              <w:spacing w:line="60" w:lineRule="atLeast"/>
            </w:pPr>
          </w:p>
        </w:tc>
        <w:tc>
          <w:tcPr>
            <w:tcW w:w="6381" w:type="dxa"/>
          </w:tcPr>
          <w:p w14:paraId="377A1A75" w14:textId="77777777" w:rsidR="00EE5FB4" w:rsidRPr="00232AB3" w:rsidRDefault="00EE5FB4" w:rsidP="00893F2D">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893F2D">
            <w:pPr>
              <w:spacing w:line="60" w:lineRule="atLeast"/>
            </w:pPr>
            <w:r>
              <w:t>Functie</w:t>
            </w:r>
          </w:p>
          <w:p w14:paraId="558B9667" w14:textId="77777777" w:rsidR="00EE5FB4" w:rsidRPr="00232AB3" w:rsidRDefault="00EE5FB4" w:rsidP="00893F2D">
            <w:pPr>
              <w:spacing w:line="60" w:lineRule="atLeast"/>
            </w:pPr>
          </w:p>
        </w:tc>
        <w:tc>
          <w:tcPr>
            <w:tcW w:w="6381" w:type="dxa"/>
          </w:tcPr>
          <w:p w14:paraId="6715E081" w14:textId="77777777" w:rsidR="00EE5FB4" w:rsidRPr="00232AB3" w:rsidRDefault="00EE5FB4" w:rsidP="00893F2D">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893F2D">
            <w:pPr>
              <w:spacing w:line="60" w:lineRule="atLeast"/>
            </w:pPr>
            <w:r>
              <w:t>Bedrijf</w:t>
            </w:r>
          </w:p>
          <w:p w14:paraId="0821443A" w14:textId="77777777" w:rsidR="00EE5FB4" w:rsidRPr="00232AB3" w:rsidRDefault="00EE5FB4" w:rsidP="00893F2D">
            <w:pPr>
              <w:spacing w:line="60" w:lineRule="atLeast"/>
            </w:pPr>
          </w:p>
        </w:tc>
        <w:tc>
          <w:tcPr>
            <w:tcW w:w="6381" w:type="dxa"/>
          </w:tcPr>
          <w:p w14:paraId="7F430D01" w14:textId="77777777" w:rsidR="00EE5FB4" w:rsidRPr="00232AB3" w:rsidRDefault="00EE5FB4" w:rsidP="00893F2D">
            <w:pPr>
              <w:spacing w:line="60" w:lineRule="atLeast"/>
            </w:pPr>
          </w:p>
        </w:tc>
      </w:tr>
      <w:tr w:rsidR="00EE5FB4" w:rsidRPr="00232AB3" w14:paraId="7FBA1E2B" w14:textId="77777777" w:rsidTr="004D6BAD">
        <w:trPr>
          <w:trHeight w:val="827"/>
        </w:trPr>
        <w:tc>
          <w:tcPr>
            <w:tcW w:w="1769" w:type="dxa"/>
            <w:shd w:val="clear" w:color="auto" w:fill="FFFFFF" w:themeFill="background1"/>
          </w:tcPr>
          <w:p w14:paraId="00BA7BA3" w14:textId="77777777" w:rsidR="00EE5FB4" w:rsidRDefault="00EE5FB4" w:rsidP="00893F2D">
            <w:pPr>
              <w:spacing w:line="60" w:lineRule="atLeast"/>
            </w:pPr>
            <w:r w:rsidRPr="009940D9">
              <w:t>Inschrijfnummer beroeps- of handelsregister</w:t>
            </w:r>
          </w:p>
        </w:tc>
        <w:tc>
          <w:tcPr>
            <w:tcW w:w="6381" w:type="dxa"/>
          </w:tcPr>
          <w:p w14:paraId="0D25D71D" w14:textId="77777777" w:rsidR="00EE5FB4" w:rsidRPr="00232AB3" w:rsidRDefault="00EE5FB4" w:rsidP="00893F2D">
            <w:pPr>
              <w:spacing w:line="60" w:lineRule="atLeast"/>
            </w:pPr>
          </w:p>
        </w:tc>
      </w:tr>
      <w:tr w:rsidR="00EE5FB4" w:rsidRPr="00232AB3" w14:paraId="28D04CE3" w14:textId="77777777" w:rsidTr="004D6BAD">
        <w:trPr>
          <w:trHeight w:val="1662"/>
        </w:trPr>
        <w:tc>
          <w:tcPr>
            <w:tcW w:w="1769" w:type="dxa"/>
            <w:shd w:val="clear" w:color="auto" w:fill="FFFFFF" w:themeFill="background1"/>
          </w:tcPr>
          <w:p w14:paraId="22244A87" w14:textId="77777777" w:rsidR="00EE5FB4" w:rsidRPr="00232AB3" w:rsidRDefault="00EE5FB4" w:rsidP="00893F2D">
            <w:pPr>
              <w:spacing w:line="60" w:lineRule="atLeast"/>
            </w:pPr>
            <w:r>
              <w:t>Handtekening</w:t>
            </w:r>
          </w:p>
        </w:tc>
        <w:tc>
          <w:tcPr>
            <w:tcW w:w="6381" w:type="dxa"/>
          </w:tcPr>
          <w:p w14:paraId="654BD251" w14:textId="77777777" w:rsidR="00EE5FB4" w:rsidRPr="00232AB3" w:rsidRDefault="00EE5FB4" w:rsidP="00893F2D">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893F2D">
            <w:pPr>
              <w:spacing w:line="60" w:lineRule="atLeast"/>
            </w:pPr>
            <w:r>
              <w:t>Datum</w:t>
            </w:r>
          </w:p>
          <w:p w14:paraId="7456BB10" w14:textId="77777777" w:rsidR="00EE5FB4" w:rsidRPr="00232AB3" w:rsidRDefault="00EE5FB4" w:rsidP="00893F2D">
            <w:pPr>
              <w:spacing w:line="60" w:lineRule="atLeast"/>
            </w:pPr>
          </w:p>
        </w:tc>
        <w:tc>
          <w:tcPr>
            <w:tcW w:w="6381" w:type="dxa"/>
          </w:tcPr>
          <w:p w14:paraId="3E533F23" w14:textId="77777777" w:rsidR="00EE5FB4" w:rsidRPr="00232AB3" w:rsidRDefault="00EE5FB4" w:rsidP="00893F2D">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1C124C">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893F2D">
            <w:pPr>
              <w:spacing w:line="60" w:lineRule="atLeast"/>
            </w:pPr>
            <w:r>
              <w:t>Naam</w:t>
            </w:r>
          </w:p>
          <w:p w14:paraId="1BA78893" w14:textId="77777777" w:rsidR="00EE5FB4" w:rsidRPr="00232AB3" w:rsidRDefault="00EE5FB4" w:rsidP="00893F2D">
            <w:pPr>
              <w:spacing w:line="60" w:lineRule="atLeast"/>
            </w:pPr>
          </w:p>
        </w:tc>
        <w:tc>
          <w:tcPr>
            <w:tcW w:w="6381" w:type="dxa"/>
          </w:tcPr>
          <w:p w14:paraId="052F202F" w14:textId="77777777" w:rsidR="00EE5FB4" w:rsidRPr="00232AB3" w:rsidRDefault="00EE5FB4" w:rsidP="00893F2D">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893F2D">
            <w:pPr>
              <w:spacing w:line="60" w:lineRule="atLeast"/>
            </w:pPr>
            <w:r>
              <w:t>Functie</w:t>
            </w:r>
          </w:p>
          <w:p w14:paraId="18106AC6" w14:textId="77777777" w:rsidR="00EE5FB4" w:rsidRPr="00232AB3" w:rsidRDefault="00EE5FB4" w:rsidP="00893F2D">
            <w:pPr>
              <w:spacing w:line="60" w:lineRule="atLeast"/>
            </w:pPr>
          </w:p>
        </w:tc>
        <w:tc>
          <w:tcPr>
            <w:tcW w:w="6381" w:type="dxa"/>
          </w:tcPr>
          <w:p w14:paraId="48DCE5FA" w14:textId="77777777" w:rsidR="00EE5FB4" w:rsidRPr="00232AB3" w:rsidRDefault="00EE5FB4" w:rsidP="00893F2D">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893F2D">
            <w:pPr>
              <w:spacing w:line="60" w:lineRule="atLeast"/>
            </w:pPr>
            <w:r>
              <w:t>Bedrijf</w:t>
            </w:r>
          </w:p>
          <w:p w14:paraId="447DFF00" w14:textId="77777777" w:rsidR="00EE5FB4" w:rsidRPr="00232AB3" w:rsidRDefault="00EE5FB4" w:rsidP="00893F2D">
            <w:pPr>
              <w:spacing w:line="60" w:lineRule="atLeast"/>
            </w:pPr>
          </w:p>
        </w:tc>
        <w:tc>
          <w:tcPr>
            <w:tcW w:w="6381" w:type="dxa"/>
          </w:tcPr>
          <w:p w14:paraId="30AC7E1D" w14:textId="77777777" w:rsidR="00EE5FB4" w:rsidRPr="00232AB3" w:rsidRDefault="00EE5FB4" w:rsidP="00893F2D">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893F2D">
            <w:pPr>
              <w:spacing w:line="60" w:lineRule="atLeast"/>
            </w:pPr>
            <w:r w:rsidRPr="009940D9">
              <w:t>Inschrijfnummer beroeps- of handelsregister</w:t>
            </w:r>
          </w:p>
        </w:tc>
        <w:tc>
          <w:tcPr>
            <w:tcW w:w="6381" w:type="dxa"/>
          </w:tcPr>
          <w:p w14:paraId="3C59F73F" w14:textId="77777777" w:rsidR="00EE5FB4" w:rsidRPr="00232AB3" w:rsidRDefault="00EE5FB4" w:rsidP="00893F2D">
            <w:pPr>
              <w:spacing w:line="60" w:lineRule="atLeast"/>
            </w:pPr>
          </w:p>
        </w:tc>
      </w:tr>
      <w:tr w:rsidR="00EE5FB4" w:rsidRPr="00232AB3" w14:paraId="69273FBC" w14:textId="77777777" w:rsidTr="004D6BAD">
        <w:trPr>
          <w:trHeight w:val="1662"/>
        </w:trPr>
        <w:tc>
          <w:tcPr>
            <w:tcW w:w="1769" w:type="dxa"/>
            <w:shd w:val="clear" w:color="auto" w:fill="FFFFFF" w:themeFill="background1"/>
          </w:tcPr>
          <w:p w14:paraId="58A5DD75" w14:textId="77777777" w:rsidR="00EE5FB4" w:rsidRPr="00232AB3" w:rsidRDefault="00EE5FB4" w:rsidP="00893F2D">
            <w:pPr>
              <w:spacing w:line="60" w:lineRule="atLeast"/>
            </w:pPr>
            <w:r>
              <w:t>Handtekening</w:t>
            </w:r>
          </w:p>
        </w:tc>
        <w:tc>
          <w:tcPr>
            <w:tcW w:w="6381" w:type="dxa"/>
          </w:tcPr>
          <w:p w14:paraId="6E2DABDD" w14:textId="77777777" w:rsidR="00EE5FB4" w:rsidRPr="00232AB3" w:rsidRDefault="00EE5FB4" w:rsidP="00893F2D">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893F2D">
            <w:pPr>
              <w:spacing w:line="60" w:lineRule="atLeast"/>
            </w:pPr>
            <w:r>
              <w:t>Datum</w:t>
            </w:r>
          </w:p>
          <w:p w14:paraId="1B8F659D" w14:textId="77777777" w:rsidR="00EE5FB4" w:rsidRPr="00232AB3" w:rsidRDefault="00EE5FB4" w:rsidP="00893F2D">
            <w:pPr>
              <w:spacing w:line="60" w:lineRule="atLeast"/>
            </w:pPr>
          </w:p>
        </w:tc>
        <w:tc>
          <w:tcPr>
            <w:tcW w:w="6381" w:type="dxa"/>
          </w:tcPr>
          <w:p w14:paraId="6739E703" w14:textId="77777777" w:rsidR="00EE5FB4" w:rsidRPr="00232AB3" w:rsidRDefault="00EE5FB4" w:rsidP="00893F2D">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3C0E0BF5" w14:textId="77777777" w:rsidR="00E167E8" w:rsidRDefault="00E167E8" w:rsidP="009D6210">
      <w:pPr>
        <w:pStyle w:val="Kopzondernummering"/>
        <w:spacing w:line="60" w:lineRule="atLeast"/>
      </w:pPr>
    </w:p>
    <w:p w14:paraId="01ED7D91" w14:textId="77777777" w:rsidR="00E167E8" w:rsidRDefault="00E167E8" w:rsidP="00E167E8">
      <w:pPr>
        <w:pStyle w:val="Kopzondernummering"/>
        <w:spacing w:after="0" w:line="60" w:lineRule="atLeast"/>
      </w:pPr>
    </w:p>
    <w:p w14:paraId="0EF6C2B3" w14:textId="77777777" w:rsidR="00E167E8" w:rsidRDefault="00E167E8" w:rsidP="00E167E8">
      <w:pPr>
        <w:pStyle w:val="Kopzondernummering"/>
        <w:spacing w:after="0" w:line="60" w:lineRule="atLeast"/>
      </w:pP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r w:rsidRPr="00EE5FB4">
        <w:rPr>
          <w:i/>
          <w:sz w:val="18"/>
          <w:szCs w:val="18"/>
        </w:rPr>
        <w:t>dient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AE3506" w:rsidRDefault="00AE3506">
      <w:r>
        <w:separator/>
      </w:r>
    </w:p>
    <w:p w14:paraId="184A4229" w14:textId="77777777" w:rsidR="00AE3506" w:rsidRDefault="00AE3506"/>
    <w:p w14:paraId="73D8EF37" w14:textId="77777777" w:rsidR="00AE3506" w:rsidRDefault="00AE3506"/>
    <w:p w14:paraId="645E0664" w14:textId="77777777" w:rsidR="00AE3506" w:rsidRDefault="00AE3506"/>
  </w:endnote>
  <w:endnote w:type="continuationSeparator" w:id="0">
    <w:p w14:paraId="4BD80D64" w14:textId="77777777" w:rsidR="00AE3506" w:rsidRDefault="00AE3506">
      <w:r>
        <w:continuationSeparator/>
      </w:r>
    </w:p>
    <w:p w14:paraId="3A869636" w14:textId="77777777" w:rsidR="00AE3506" w:rsidRDefault="00AE3506"/>
    <w:p w14:paraId="583D6A23" w14:textId="77777777" w:rsidR="00AE3506" w:rsidRDefault="00AE3506"/>
    <w:p w14:paraId="471D965C" w14:textId="77777777" w:rsidR="00AE3506" w:rsidRDefault="00AE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80000027" w:usb1="00000000" w:usb2="00000000" w:usb3="00000000" w:csb0="00000093"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AE3506" w:rsidRDefault="00AE3506">
    <w:pPr>
      <w:pStyle w:val="Voettekst"/>
    </w:pPr>
  </w:p>
  <w:p w14:paraId="0C0C9E31"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24FA13AB" w14:textId="77777777">
      <w:trPr>
        <w:trHeight w:hRule="exact" w:val="240"/>
      </w:trPr>
      <w:tc>
        <w:tcPr>
          <w:tcW w:w="7752" w:type="dxa"/>
          <w:shd w:val="clear" w:color="auto" w:fill="auto"/>
        </w:tcPr>
        <w:p w14:paraId="5B1D734C" w14:textId="77777777" w:rsidR="00AE3506" w:rsidRDefault="00AE3506" w:rsidP="00C26079">
          <w:r>
            <w:t>VERTROUWELIJK</w:t>
          </w:r>
        </w:p>
      </w:tc>
      <w:tc>
        <w:tcPr>
          <w:tcW w:w="2148" w:type="dxa"/>
        </w:tcPr>
        <w:p w14:paraId="13DD1EFA" w14:textId="7E3FBDE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705E34">
            <w:fldChar w:fldCharType="begin"/>
          </w:r>
          <w:r w:rsidR="00705E34">
            <w:instrText xml:space="preserve"> NUMPAGES   \* MERGEFORMAT </w:instrText>
          </w:r>
          <w:r w:rsidR="00705E34">
            <w:fldChar w:fldCharType="separate"/>
          </w:r>
          <w:r w:rsidR="00715CE8">
            <w:t>13</w:t>
          </w:r>
          <w:r w:rsidR="00705E34">
            <w:fldChar w:fldCharType="end"/>
          </w:r>
        </w:p>
      </w:tc>
    </w:tr>
  </w:tbl>
  <w:p w14:paraId="28D15F77"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66D00C5A" w14:textId="77777777">
      <w:trPr>
        <w:trHeight w:hRule="exact" w:val="240"/>
      </w:trPr>
      <w:tc>
        <w:tcPr>
          <w:tcW w:w="7752" w:type="dxa"/>
          <w:shd w:val="clear" w:color="auto" w:fill="auto"/>
        </w:tcPr>
        <w:p w14:paraId="034811A1" w14:textId="77777777" w:rsidR="00AE3506" w:rsidRDefault="00AE3506" w:rsidP="00C26079">
          <w:r>
            <w:t>VERTROUWELIJK</w:t>
          </w:r>
        </w:p>
      </w:tc>
      <w:tc>
        <w:tcPr>
          <w:tcW w:w="2148" w:type="dxa"/>
        </w:tcPr>
        <w:p w14:paraId="7ED90635" w14:textId="140E89A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705E34">
            <w:fldChar w:fldCharType="begin"/>
          </w:r>
          <w:r w:rsidR="00705E34">
            <w:instrText xml:space="preserve"> NUMPAGES   \* MERGEFORMAT </w:instrText>
          </w:r>
          <w:r w:rsidR="00705E34">
            <w:fldChar w:fldCharType="separate"/>
          </w:r>
          <w:r w:rsidR="00715CE8">
            <w:t>13</w:t>
          </w:r>
          <w:r w:rsidR="00705E34">
            <w:fldChar w:fldCharType="end"/>
          </w:r>
        </w:p>
      </w:tc>
    </w:tr>
  </w:tbl>
  <w:p w14:paraId="5676B53B" w14:textId="77777777" w:rsidR="00AE3506" w:rsidRDefault="00AE3506"/>
  <w:p w14:paraId="23137ECA" w14:textId="77777777" w:rsidR="00AE3506" w:rsidRDefault="00AE3506"/>
  <w:p w14:paraId="3DF3C381" w14:textId="77777777" w:rsidR="00AE3506" w:rsidRDefault="00AE3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AE3506" w14:paraId="4A91CD2F" w14:textId="77777777" w:rsidTr="005B4F97">
      <w:trPr>
        <w:trHeight w:hRule="exact" w:val="240"/>
      </w:trPr>
      <w:tc>
        <w:tcPr>
          <w:tcW w:w="6260" w:type="dxa"/>
          <w:shd w:val="clear" w:color="auto" w:fill="auto"/>
        </w:tcPr>
        <w:p w14:paraId="554F78D4" w14:textId="77777777" w:rsidR="00AE3506" w:rsidRPr="00C12E90" w:rsidRDefault="00AE3506" w:rsidP="002E14E1">
          <w:pPr>
            <w:rPr>
              <w:rStyle w:val="Huisstijl-Rubricering"/>
            </w:rPr>
          </w:pPr>
        </w:p>
      </w:tc>
      <w:tc>
        <w:tcPr>
          <w:tcW w:w="1392" w:type="dxa"/>
        </w:tcPr>
        <w:p w14:paraId="64DB4277" w14:textId="57543FCD" w:rsidR="00AE3506" w:rsidRPr="006B1455" w:rsidRDefault="00AE3506" w:rsidP="002E14E1">
          <w:pPr>
            <w:pStyle w:val="Huisstijl-Paginanummering"/>
            <w:jc w:val="right"/>
          </w:pPr>
          <w:r w:rsidRPr="006B1455">
            <w:t xml:space="preserve">Pagina </w:t>
          </w:r>
          <w:r>
            <w:fldChar w:fldCharType="begin"/>
          </w:r>
          <w:r>
            <w:instrText xml:space="preserve"> PAGE   \* MERGEFORMAT </w:instrText>
          </w:r>
          <w:r>
            <w:fldChar w:fldCharType="separate"/>
          </w:r>
          <w:r w:rsidR="00705E34">
            <w:t>2</w:t>
          </w:r>
          <w:r>
            <w:fldChar w:fldCharType="end"/>
          </w:r>
          <w:r w:rsidRPr="006B1455">
            <w:t xml:space="preserve"> van </w:t>
          </w:r>
          <w:r w:rsidR="00705E34">
            <w:fldChar w:fldCharType="begin"/>
          </w:r>
          <w:r w:rsidR="00705E34">
            <w:instrText xml:space="preserve"> NUMPAGES   \* MERGEFORMAT </w:instrText>
          </w:r>
          <w:r w:rsidR="00705E34">
            <w:fldChar w:fldCharType="separate"/>
          </w:r>
          <w:r w:rsidR="00705E34">
            <w:t>13</w:t>
          </w:r>
          <w:r w:rsidR="00705E34">
            <w:fldChar w:fldCharType="end"/>
          </w:r>
        </w:p>
      </w:tc>
    </w:tr>
  </w:tbl>
  <w:p w14:paraId="56796AE0" w14:textId="77777777" w:rsidR="00AE3506" w:rsidRDefault="00AE3506"/>
  <w:p w14:paraId="0B05F54F" w14:textId="77777777" w:rsidR="00AE3506" w:rsidRDefault="00AE3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AE3506" w:rsidRPr="00BC3B53" w:rsidRDefault="00AE3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AE3506" w:rsidRPr="00B35331" w:rsidRDefault="00AE3506" w:rsidP="00B35331">
      <w:pPr>
        <w:pStyle w:val="Voettekst"/>
      </w:pPr>
    </w:p>
    <w:p w14:paraId="55E32BCA" w14:textId="77777777" w:rsidR="00AE3506" w:rsidRDefault="00AE3506"/>
  </w:footnote>
  <w:footnote w:type="continuationSeparator" w:id="0">
    <w:p w14:paraId="1BBD3F26" w14:textId="77777777" w:rsidR="00AE3506" w:rsidRDefault="00AE3506">
      <w:r>
        <w:continuationSeparator/>
      </w:r>
    </w:p>
    <w:p w14:paraId="462C53E5" w14:textId="77777777" w:rsidR="00AE3506" w:rsidRDefault="00AE3506"/>
    <w:p w14:paraId="2D9B4FC9" w14:textId="77777777" w:rsidR="00AE3506" w:rsidRDefault="00AE3506"/>
    <w:p w14:paraId="3A509275" w14:textId="77777777" w:rsidR="00AE3506" w:rsidRDefault="00AE35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AE3506" w:rsidRDefault="00AE3506">
    <w:pPr>
      <w:pStyle w:val="Koptekst"/>
    </w:pPr>
  </w:p>
  <w:p w14:paraId="2CD8A505" w14:textId="77777777" w:rsidR="00AE3506" w:rsidRDefault="00AE3506"/>
  <w:p w14:paraId="0E3F81F8" w14:textId="77777777" w:rsidR="00AE3506" w:rsidRDefault="00AE3506"/>
  <w:p w14:paraId="3569AFB5" w14:textId="77777777" w:rsidR="00AE3506" w:rsidRDefault="00AE3506"/>
  <w:p w14:paraId="32867777" w14:textId="77777777" w:rsidR="00AE3506" w:rsidRDefault="00AE3506"/>
  <w:p w14:paraId="6BA1D95C" w14:textId="77777777" w:rsidR="00AE3506" w:rsidRDefault="00AE3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AE3506" w:rsidRPr="00695E92" w:rsidRDefault="00AE3506"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AE3506" w:rsidRPr="00695E92" w14:paraId="069AE7BD" w14:textId="77777777" w:rsidTr="00413C99">
      <w:trPr>
        <w:trHeight w:val="400"/>
      </w:trPr>
      <w:tc>
        <w:tcPr>
          <w:tcW w:w="7520" w:type="dxa"/>
          <w:shd w:val="clear" w:color="auto" w:fill="auto"/>
        </w:tcPr>
        <w:p w14:paraId="5493E09B" w14:textId="74FBC174" w:rsidR="00AE3506" w:rsidRPr="004F11B2" w:rsidRDefault="00AE3506" w:rsidP="00413C99">
          <w:pPr>
            <w:adjustRightInd w:val="0"/>
            <w:spacing w:line="0" w:lineRule="atLeast"/>
            <w:ind w:left="-1134"/>
            <w:rPr>
              <w:rStyle w:val="Huisstijl-Koptekst"/>
              <w:sz w:val="16"/>
              <w:szCs w:val="16"/>
            </w:rPr>
          </w:pPr>
          <w:r w:rsidRPr="00A41EFC">
            <w:rPr>
              <w:rStyle w:val="Huisstijl-Koptekst"/>
            </w:rPr>
            <w:t xml:space="preserve"> </w:t>
          </w:r>
          <w:r w:rsidR="00F9206F">
            <w:rPr>
              <w:rStyle w:val="Huisstijl-Koptekst"/>
              <w:sz w:val="16"/>
              <w:szCs w:val="16"/>
            </w:rPr>
            <w:t>Europese aaE</w:t>
          </w:r>
          <w:r>
            <w:rPr>
              <w:rStyle w:val="Huisstijl-Koptekst"/>
              <w:sz w:val="16"/>
              <w:szCs w:val="16"/>
            </w:rPr>
            <w:t xml:space="preserve">Europese </w:t>
          </w:r>
          <w:r w:rsidRPr="007D54A9">
            <w:rPr>
              <w:rStyle w:val="Huisstijl-Koptekst"/>
              <w:sz w:val="16"/>
              <w:szCs w:val="16"/>
            </w:rPr>
            <w:t>aanbesteding IFA</w:t>
          </w:r>
          <w:r w:rsidR="00605BCB" w:rsidRPr="007D54A9">
            <w:rPr>
              <w:rStyle w:val="Huisstijl-Koptekst"/>
              <w:sz w:val="16"/>
              <w:szCs w:val="16"/>
            </w:rPr>
            <w:t xml:space="preserve"> </w:t>
          </w:r>
          <w:r w:rsidR="007D54A9" w:rsidRPr="007D54A9">
            <w:rPr>
              <w:rStyle w:val="Huisstijl-Koptekst"/>
              <w:sz w:val="16"/>
              <w:szCs w:val="16"/>
            </w:rPr>
            <w:t>EZK</w:t>
          </w:r>
          <w:r w:rsidR="007D54A9">
            <w:rPr>
              <w:rStyle w:val="Huisstijl-Koptekst"/>
              <w:sz w:val="16"/>
              <w:szCs w:val="16"/>
            </w:rPr>
            <w:t>, LNV, JenV 2024</w:t>
          </w:r>
          <w:r w:rsidR="007D54A9" w:rsidRPr="009E4820">
            <w:rPr>
              <w:rStyle w:val="Huisstijl-Koptekst"/>
              <w:sz w:val="16"/>
              <w:szCs w:val="16"/>
            </w:rPr>
            <w:t>, kenmerk IUC DJI/INEA/CV/2023-1</w:t>
          </w:r>
          <w:r w:rsidRPr="006014D0">
            <w:rPr>
              <w:rStyle w:val="Huisstijl-Koptekst"/>
              <w:color w:val="FF0000"/>
              <w:sz w:val="16"/>
              <w:szCs w:val="16"/>
            </w:rPr>
            <w:t xml:space="preserve"> </w:t>
          </w:r>
        </w:p>
        <w:p w14:paraId="481C73FF" w14:textId="77777777" w:rsidR="00AE3506" w:rsidRPr="00695E92" w:rsidRDefault="00AE3506" w:rsidP="00413C99">
          <w:pPr>
            <w:adjustRightInd w:val="0"/>
            <w:spacing w:line="180" w:lineRule="exact"/>
            <w:rPr>
              <w:rStyle w:val="Huisstijl-Koptekst"/>
            </w:rPr>
          </w:pPr>
          <w:r w:rsidRPr="004F11B2">
            <w:rPr>
              <w:sz w:val="16"/>
              <w:szCs w:val="16"/>
            </w:rPr>
            <w:t xml:space="preserve">Bijlage </w:t>
          </w:r>
          <w:r>
            <w:rPr>
              <w:sz w:val="16"/>
              <w:szCs w:val="16"/>
            </w:rPr>
            <w:t>1 Inschrijformulier</w:t>
          </w:r>
          <w:r w:rsidRPr="00413C99">
            <w:rPr>
              <w:sz w:val="16"/>
              <w:szCs w:val="16"/>
            </w:rPr>
            <w:t>,</w:t>
          </w:r>
          <w:r w:rsidRPr="00413C99">
            <w:rPr>
              <w:rStyle w:val="Huisstijl-Koptekst"/>
              <w:sz w:val="16"/>
              <w:szCs w:val="16"/>
            </w:rPr>
            <w:t xml:space="preserve"> versie: </w:t>
          </w:r>
          <w:r w:rsidRPr="004F11B2">
            <w:rPr>
              <w:rStyle w:val="Huisstijl-Koptekst"/>
              <w:sz w:val="16"/>
              <w:szCs w:val="16"/>
            </w:rPr>
            <w:t>Publicatie aanbesteding</w:t>
          </w:r>
          <w:r w:rsidRPr="00E06AE0">
            <w:rPr>
              <w:rStyle w:val="Huisstijl-Koptekst"/>
              <w:color w:val="FF0000"/>
            </w:rPr>
            <w:t xml:space="preserve"> </w:t>
          </w:r>
        </w:p>
      </w:tc>
    </w:tr>
  </w:tbl>
  <w:p w14:paraId="7FB8F8ED" w14:textId="77777777" w:rsidR="00AE3506" w:rsidRDefault="00AE3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AE3506" w:rsidRDefault="00AE3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v:textbox>
              <w10:wrap anchory="page"/>
            </v:shape>
          </w:pict>
        </mc:Fallback>
      </mc:AlternateContent>
    </w:r>
  </w:p>
  <w:p w14:paraId="2B24ABA6" w14:textId="77777777" w:rsidR="00AE3506" w:rsidRDefault="00AE3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1"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1"/>
  </w:num>
  <w:num w:numId="17">
    <w:abstractNumId w:val="15"/>
  </w:num>
  <w:num w:numId="18">
    <w:abstractNumId w:val="28"/>
  </w:num>
  <w:num w:numId="19">
    <w:abstractNumId w:val="30"/>
  </w:num>
  <w:num w:numId="20">
    <w:abstractNumId w:val="27"/>
  </w:num>
  <w:num w:numId="21">
    <w:abstractNumId w:val="33"/>
  </w:num>
  <w:num w:numId="22">
    <w:abstractNumId w:val="24"/>
  </w:num>
  <w:num w:numId="23">
    <w:abstractNumId w:val="17"/>
  </w:num>
  <w:num w:numId="24">
    <w:abstractNumId w:val="19"/>
  </w:num>
  <w:num w:numId="25">
    <w:abstractNumId w:val="29"/>
  </w:num>
  <w:num w:numId="26">
    <w:abstractNumId w:val="39"/>
  </w:num>
  <w:num w:numId="27">
    <w:abstractNumId w:val="35"/>
  </w:num>
  <w:num w:numId="28">
    <w:abstractNumId w:val="16"/>
  </w:num>
  <w:num w:numId="29">
    <w:abstractNumId w:val="34"/>
  </w:num>
  <w:num w:numId="30">
    <w:abstractNumId w:val="21"/>
  </w:num>
  <w:num w:numId="31">
    <w:abstractNumId w:val="42"/>
  </w:num>
  <w:num w:numId="32">
    <w:abstractNumId w:val="37"/>
  </w:num>
  <w:num w:numId="33">
    <w:abstractNumId w:val="26"/>
  </w:num>
  <w:num w:numId="34">
    <w:abstractNumId w:val="32"/>
  </w:num>
  <w:num w:numId="35">
    <w:abstractNumId w:val="23"/>
  </w:num>
  <w:num w:numId="36">
    <w:abstractNumId w:val="22"/>
  </w:num>
  <w:num w:numId="37">
    <w:abstractNumId w:val="13"/>
  </w:num>
  <w:num w:numId="38">
    <w:abstractNumId w:val="43"/>
  </w:num>
  <w:num w:numId="39">
    <w:abstractNumId w:val="25"/>
  </w:num>
  <w:num w:numId="40">
    <w:abstractNumId w:val="44"/>
  </w:num>
  <w:num w:numId="41">
    <w:abstractNumId w:val="9"/>
  </w:num>
  <w:num w:numId="42">
    <w:abstractNumId w:val="40"/>
  </w:num>
  <w:num w:numId="43">
    <w:abstractNumId w:val="20"/>
  </w:num>
  <w:num w:numId="44">
    <w:abstractNumId w:val="18"/>
  </w:num>
  <w:num w:numId="45">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860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1C3"/>
    <w:rsid w:val="00026447"/>
    <w:rsid w:val="00033426"/>
    <w:rsid w:val="00034A84"/>
    <w:rsid w:val="00035E67"/>
    <w:rsid w:val="00044809"/>
    <w:rsid w:val="00057B03"/>
    <w:rsid w:val="0006027D"/>
    <w:rsid w:val="00071F28"/>
    <w:rsid w:val="000720AA"/>
    <w:rsid w:val="00081825"/>
    <w:rsid w:val="00082BB1"/>
    <w:rsid w:val="00093766"/>
    <w:rsid w:val="00094B45"/>
    <w:rsid w:val="00096680"/>
    <w:rsid w:val="000A01F6"/>
    <w:rsid w:val="000A7488"/>
    <w:rsid w:val="000B2A0F"/>
    <w:rsid w:val="000B2D68"/>
    <w:rsid w:val="000B7281"/>
    <w:rsid w:val="000C3F40"/>
    <w:rsid w:val="000C43A2"/>
    <w:rsid w:val="000D38C4"/>
    <w:rsid w:val="000D6FA0"/>
    <w:rsid w:val="000D7BB7"/>
    <w:rsid w:val="000F1A72"/>
    <w:rsid w:val="000F2632"/>
    <w:rsid w:val="000F7B28"/>
    <w:rsid w:val="0010459E"/>
    <w:rsid w:val="001109E6"/>
    <w:rsid w:val="00110E26"/>
    <w:rsid w:val="001218D4"/>
    <w:rsid w:val="00123082"/>
    <w:rsid w:val="00123704"/>
    <w:rsid w:val="001270C7"/>
    <w:rsid w:val="001315BB"/>
    <w:rsid w:val="001429A1"/>
    <w:rsid w:val="00142BCD"/>
    <w:rsid w:val="0014786A"/>
    <w:rsid w:val="001516A4"/>
    <w:rsid w:val="001802CA"/>
    <w:rsid w:val="00185428"/>
    <w:rsid w:val="00185576"/>
    <w:rsid w:val="00185951"/>
    <w:rsid w:val="00194D90"/>
    <w:rsid w:val="001A161A"/>
    <w:rsid w:val="001A2505"/>
    <w:rsid w:val="001A2DD3"/>
    <w:rsid w:val="001B7D7E"/>
    <w:rsid w:val="001C47F8"/>
    <w:rsid w:val="001C793E"/>
    <w:rsid w:val="001D5178"/>
    <w:rsid w:val="001E34C6"/>
    <w:rsid w:val="001E3965"/>
    <w:rsid w:val="001E5581"/>
    <w:rsid w:val="001F50B8"/>
    <w:rsid w:val="00203117"/>
    <w:rsid w:val="00215347"/>
    <w:rsid w:val="0021643A"/>
    <w:rsid w:val="00216ADD"/>
    <w:rsid w:val="00227FC7"/>
    <w:rsid w:val="00231D9A"/>
    <w:rsid w:val="00241AE9"/>
    <w:rsid w:val="002428E3"/>
    <w:rsid w:val="00243F3B"/>
    <w:rsid w:val="002455C2"/>
    <w:rsid w:val="0025227C"/>
    <w:rsid w:val="00257B85"/>
    <w:rsid w:val="00260BAF"/>
    <w:rsid w:val="002650F7"/>
    <w:rsid w:val="00280F74"/>
    <w:rsid w:val="00286998"/>
    <w:rsid w:val="002B153C"/>
    <w:rsid w:val="002C6B22"/>
    <w:rsid w:val="002D0405"/>
    <w:rsid w:val="002D317B"/>
    <w:rsid w:val="002E0F69"/>
    <w:rsid w:val="002E14E1"/>
    <w:rsid w:val="002E7C26"/>
    <w:rsid w:val="002F1E4F"/>
    <w:rsid w:val="002F35DC"/>
    <w:rsid w:val="00312597"/>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13C99"/>
    <w:rsid w:val="00413D48"/>
    <w:rsid w:val="0042105D"/>
    <w:rsid w:val="004213B0"/>
    <w:rsid w:val="00422FEE"/>
    <w:rsid w:val="00441AC2"/>
    <w:rsid w:val="00444592"/>
    <w:rsid w:val="004520E4"/>
    <w:rsid w:val="00452BCD"/>
    <w:rsid w:val="00456B63"/>
    <w:rsid w:val="00461154"/>
    <w:rsid w:val="00483F0B"/>
    <w:rsid w:val="0049119A"/>
    <w:rsid w:val="00492A5E"/>
    <w:rsid w:val="004B02EC"/>
    <w:rsid w:val="004B14C7"/>
    <w:rsid w:val="004B4632"/>
    <w:rsid w:val="004B4977"/>
    <w:rsid w:val="004B5465"/>
    <w:rsid w:val="004C3E35"/>
    <w:rsid w:val="004C66C4"/>
    <w:rsid w:val="004D6BAD"/>
    <w:rsid w:val="004E13BE"/>
    <w:rsid w:val="004E32F0"/>
    <w:rsid w:val="00516022"/>
    <w:rsid w:val="00521CEE"/>
    <w:rsid w:val="00524434"/>
    <w:rsid w:val="00534880"/>
    <w:rsid w:val="005559FD"/>
    <w:rsid w:val="0056454C"/>
    <w:rsid w:val="00571CEC"/>
    <w:rsid w:val="00573041"/>
    <w:rsid w:val="00577EB9"/>
    <w:rsid w:val="0058443D"/>
    <w:rsid w:val="005903FB"/>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1FF5"/>
    <w:rsid w:val="00625CD0"/>
    <w:rsid w:val="0063573A"/>
    <w:rsid w:val="00635DE3"/>
    <w:rsid w:val="00645EC4"/>
    <w:rsid w:val="006469F6"/>
    <w:rsid w:val="006614C4"/>
    <w:rsid w:val="00661591"/>
    <w:rsid w:val="0066632F"/>
    <w:rsid w:val="006665E1"/>
    <w:rsid w:val="00667BAB"/>
    <w:rsid w:val="00671BC0"/>
    <w:rsid w:val="006908FD"/>
    <w:rsid w:val="00695E92"/>
    <w:rsid w:val="00697A5D"/>
    <w:rsid w:val="006B03AF"/>
    <w:rsid w:val="006B3B78"/>
    <w:rsid w:val="006C2535"/>
    <w:rsid w:val="006D4B0D"/>
    <w:rsid w:val="006D60B4"/>
    <w:rsid w:val="006D75E1"/>
    <w:rsid w:val="006E263E"/>
    <w:rsid w:val="006E3546"/>
    <w:rsid w:val="006E7216"/>
    <w:rsid w:val="006F0F93"/>
    <w:rsid w:val="006F35FA"/>
    <w:rsid w:val="00703AEF"/>
    <w:rsid w:val="00705E34"/>
    <w:rsid w:val="00715237"/>
    <w:rsid w:val="00715CE8"/>
    <w:rsid w:val="00715F39"/>
    <w:rsid w:val="00722F33"/>
    <w:rsid w:val="007254A5"/>
    <w:rsid w:val="00725748"/>
    <w:rsid w:val="0073720D"/>
    <w:rsid w:val="00737942"/>
    <w:rsid w:val="007402E0"/>
    <w:rsid w:val="00742AB9"/>
    <w:rsid w:val="00754FBF"/>
    <w:rsid w:val="0076016D"/>
    <w:rsid w:val="00775344"/>
    <w:rsid w:val="00777097"/>
    <w:rsid w:val="00777620"/>
    <w:rsid w:val="007777DF"/>
    <w:rsid w:val="00783559"/>
    <w:rsid w:val="007A4105"/>
    <w:rsid w:val="007A474C"/>
    <w:rsid w:val="007B0280"/>
    <w:rsid w:val="007C406E"/>
    <w:rsid w:val="007D54A9"/>
    <w:rsid w:val="007F428E"/>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B299C"/>
    <w:rsid w:val="008B3929"/>
    <w:rsid w:val="008B3C2F"/>
    <w:rsid w:val="008B4CB3"/>
    <w:rsid w:val="008B54B2"/>
    <w:rsid w:val="008C46FD"/>
    <w:rsid w:val="008C67AF"/>
    <w:rsid w:val="008D4700"/>
    <w:rsid w:val="008E4CD0"/>
    <w:rsid w:val="008E587E"/>
    <w:rsid w:val="008E7A2C"/>
    <w:rsid w:val="008F0C84"/>
    <w:rsid w:val="008F2143"/>
    <w:rsid w:val="008F4B26"/>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68DE"/>
    <w:rsid w:val="009718F9"/>
    <w:rsid w:val="00975112"/>
    <w:rsid w:val="00975202"/>
    <w:rsid w:val="009753D7"/>
    <w:rsid w:val="00983333"/>
    <w:rsid w:val="00991B5F"/>
    <w:rsid w:val="009955BF"/>
    <w:rsid w:val="00997433"/>
    <w:rsid w:val="00997B83"/>
    <w:rsid w:val="009A3B71"/>
    <w:rsid w:val="009A3CA0"/>
    <w:rsid w:val="009A61BC"/>
    <w:rsid w:val="009A676D"/>
    <w:rsid w:val="009B04B5"/>
    <w:rsid w:val="009B424D"/>
    <w:rsid w:val="009C1AC6"/>
    <w:rsid w:val="009C4F04"/>
    <w:rsid w:val="009D6210"/>
    <w:rsid w:val="009E042D"/>
    <w:rsid w:val="009E0A25"/>
    <w:rsid w:val="009E237C"/>
    <w:rsid w:val="009E400C"/>
    <w:rsid w:val="009E4779"/>
    <w:rsid w:val="009E6427"/>
    <w:rsid w:val="009F3851"/>
    <w:rsid w:val="00A12458"/>
    <w:rsid w:val="00A22467"/>
    <w:rsid w:val="00A27328"/>
    <w:rsid w:val="00A30E68"/>
    <w:rsid w:val="00A34AA0"/>
    <w:rsid w:val="00A41EFC"/>
    <w:rsid w:val="00A43821"/>
    <w:rsid w:val="00A56946"/>
    <w:rsid w:val="00A578D8"/>
    <w:rsid w:val="00A61759"/>
    <w:rsid w:val="00A62500"/>
    <w:rsid w:val="00A65FF9"/>
    <w:rsid w:val="00A83124"/>
    <w:rsid w:val="00A94A09"/>
    <w:rsid w:val="00AB762B"/>
    <w:rsid w:val="00AB78E0"/>
    <w:rsid w:val="00AC0810"/>
    <w:rsid w:val="00AC49D8"/>
    <w:rsid w:val="00AC523C"/>
    <w:rsid w:val="00AD3A3C"/>
    <w:rsid w:val="00AE11B7"/>
    <w:rsid w:val="00AE3506"/>
    <w:rsid w:val="00AF0612"/>
    <w:rsid w:val="00AF1405"/>
    <w:rsid w:val="00B06C4D"/>
    <w:rsid w:val="00B1313D"/>
    <w:rsid w:val="00B23127"/>
    <w:rsid w:val="00B26CCF"/>
    <w:rsid w:val="00B30D9C"/>
    <w:rsid w:val="00B316B9"/>
    <w:rsid w:val="00B3449D"/>
    <w:rsid w:val="00B35331"/>
    <w:rsid w:val="00B423F8"/>
    <w:rsid w:val="00B46041"/>
    <w:rsid w:val="00B51544"/>
    <w:rsid w:val="00B531DD"/>
    <w:rsid w:val="00B60860"/>
    <w:rsid w:val="00B67870"/>
    <w:rsid w:val="00B71DC2"/>
    <w:rsid w:val="00B73546"/>
    <w:rsid w:val="00B74DD5"/>
    <w:rsid w:val="00B74F88"/>
    <w:rsid w:val="00B76A6E"/>
    <w:rsid w:val="00B82BEB"/>
    <w:rsid w:val="00B84FE8"/>
    <w:rsid w:val="00B93893"/>
    <w:rsid w:val="00BB1670"/>
    <w:rsid w:val="00BC12A3"/>
    <w:rsid w:val="00BC3B53"/>
    <w:rsid w:val="00BC56F5"/>
    <w:rsid w:val="00BC75D5"/>
    <w:rsid w:val="00BE2D55"/>
    <w:rsid w:val="00BF37A3"/>
    <w:rsid w:val="00C05216"/>
    <w:rsid w:val="00C12E90"/>
    <w:rsid w:val="00C206F1"/>
    <w:rsid w:val="00C26079"/>
    <w:rsid w:val="00C35A91"/>
    <w:rsid w:val="00C40853"/>
    <w:rsid w:val="00C40C60"/>
    <w:rsid w:val="00C53426"/>
    <w:rsid w:val="00C63108"/>
    <w:rsid w:val="00C6537C"/>
    <w:rsid w:val="00C7256F"/>
    <w:rsid w:val="00C876B7"/>
    <w:rsid w:val="00C90780"/>
    <w:rsid w:val="00C90846"/>
    <w:rsid w:val="00C97238"/>
    <w:rsid w:val="00CA0A69"/>
    <w:rsid w:val="00CA0E76"/>
    <w:rsid w:val="00CA47D3"/>
    <w:rsid w:val="00CB5A73"/>
    <w:rsid w:val="00CC6349"/>
    <w:rsid w:val="00CD604A"/>
    <w:rsid w:val="00CD6791"/>
    <w:rsid w:val="00CD700D"/>
    <w:rsid w:val="00CE2EA9"/>
    <w:rsid w:val="00CE74D9"/>
    <w:rsid w:val="00CF053F"/>
    <w:rsid w:val="00CF7C8B"/>
    <w:rsid w:val="00CF7EAA"/>
    <w:rsid w:val="00CF7F88"/>
    <w:rsid w:val="00D078E1"/>
    <w:rsid w:val="00D12A7F"/>
    <w:rsid w:val="00D23522"/>
    <w:rsid w:val="00D279AE"/>
    <w:rsid w:val="00D405AB"/>
    <w:rsid w:val="00D5423B"/>
    <w:rsid w:val="00D54F4E"/>
    <w:rsid w:val="00D55865"/>
    <w:rsid w:val="00D56274"/>
    <w:rsid w:val="00D60BA4"/>
    <w:rsid w:val="00D72223"/>
    <w:rsid w:val="00D72421"/>
    <w:rsid w:val="00D7257A"/>
    <w:rsid w:val="00D73F97"/>
    <w:rsid w:val="00D80CCE"/>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634E3"/>
    <w:rsid w:val="00E6553F"/>
    <w:rsid w:val="00E659A6"/>
    <w:rsid w:val="00E712EF"/>
    <w:rsid w:val="00EA0098"/>
    <w:rsid w:val="00EA0D09"/>
    <w:rsid w:val="00EA75C1"/>
    <w:rsid w:val="00EB7550"/>
    <w:rsid w:val="00EC237D"/>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D1727"/>
    <w:rsid w:val="00FD2798"/>
    <w:rsid w:val="00FE3396"/>
    <w:rsid w:val="00FE4F08"/>
    <w:rsid w:val="00FF0D35"/>
    <w:rsid w:val="00FF7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fill="f" fillcolor="white" stroke="f">
      <v:fill color="white" on="f"/>
      <v:stroke on="f"/>
      <o:colormru v:ext="edit" colors="#009fee"/>
    </o:shapedefaults>
    <o:shapelayout v:ext="edit">
      <o:idmap v:ext="edit" data="1"/>
    </o:shapelayout>
  </w:shapeDefaults>
  <w:decimalSymbol w:val=","/>
  <w:listSeparator w:val=";"/>
  <w14:docId w14:val="0957336C"/>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aliases w:val="Standaard vet"/>
    <w:link w:val="GeenafstandChar"/>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 w:type="character" w:customStyle="1" w:styleId="broodtekstChar">
    <w:name w:val="broodtekst Char"/>
    <w:rsid w:val="007D54A9"/>
    <w:rPr>
      <w:rFonts w:ascii="Verdana" w:eastAsia="MS Mincho" w:hAnsi="Verdana" w:cs="Times New Roman"/>
      <w:sz w:val="18"/>
      <w:szCs w:val="18"/>
      <w:lang w:eastAsia="nl-NL"/>
    </w:rPr>
  </w:style>
  <w:style w:type="character" w:customStyle="1" w:styleId="GeenafstandChar">
    <w:name w:val="Geen afstand Char"/>
    <w:aliases w:val="Standaard vet Char"/>
    <w:link w:val="Geenafstand"/>
    <w:uiPriority w:val="1"/>
    <w:rsid w:val="007D54A9"/>
    <w:rPr>
      <w:rFonts w:ascii="Verdana" w:eastAsiaTheme="minorEastAsia" w:hAnsi="Verdana" w:cstheme="minorBidi"/>
      <w:sz w:val="22"/>
      <w:szCs w:val="22"/>
    </w:rPr>
  </w:style>
  <w:style w:type="character" w:styleId="GevolgdeHyperlink">
    <w:name w:val="FollowedHyperlink"/>
    <w:basedOn w:val="Standaardalinea-lettertype"/>
    <w:semiHidden/>
    <w:unhideWhenUsed/>
    <w:rsid w:val="007D54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EB6204-865F-47AB-A5BA-86F2BFB2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3187</Words>
  <Characters>17529</Characters>
  <Application>Microsoft Office Word</Application>
  <DocSecurity>0</DocSecurity>
  <Lines>146</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20675</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Visser, Christa</cp:lastModifiedBy>
  <cp:revision>2</cp:revision>
  <cp:lastPrinted>2023-02-01T08:35:00Z</cp:lastPrinted>
  <dcterms:created xsi:type="dcterms:W3CDTF">2023-10-18T10:46:00Z</dcterms:created>
  <dcterms:modified xsi:type="dcterms:W3CDTF">2023-10-18T10:46:00Z</dcterms:modified>
</cp:coreProperties>
</file>