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:rsidR="00DF2672" w:rsidRPr="004E4C68" w:rsidRDefault="00DF2672" w:rsidP="00DF2672">
      <w:pPr>
        <w:pStyle w:val="broodtekst"/>
      </w:pPr>
    </w:p>
    <w:p w:rsidR="00DF2672" w:rsidRPr="009721D9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885886">
        <w:rPr>
          <w:highlight w:val="yellow"/>
        </w:rPr>
        <w:t>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 xml:space="preserve">ocument gestelde geschiktheidseisen met behulp van </w:t>
      </w:r>
      <w:r w:rsidRPr="009721D9">
        <w:t>de onderstaande referentieopdrachten.</w:t>
      </w:r>
    </w:p>
    <w:p w:rsidR="00DF2672" w:rsidRPr="009721D9" w:rsidRDefault="00DF2672" w:rsidP="00DF2672">
      <w:pPr>
        <w:pStyle w:val="broodtekst"/>
        <w:spacing w:line="240" w:lineRule="auto"/>
      </w:pPr>
    </w:p>
    <w:p w:rsidR="00DF2672" w:rsidRPr="009721D9" w:rsidRDefault="00DF2672" w:rsidP="00DF2672">
      <w:pPr>
        <w:pStyle w:val="broodtekst"/>
        <w:spacing w:line="240" w:lineRule="auto"/>
      </w:pPr>
      <w:r w:rsidRPr="009721D9">
        <w:t>Inschrijver(s) vult (vullen) per referentieopdracht de volgende gegevens in.</w:t>
      </w:r>
    </w:p>
    <w:p w:rsidR="00DF2672" w:rsidRPr="009721D9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721D9" w:rsidRDefault="00DF2672" w:rsidP="006F4502">
            <w:pPr>
              <w:pStyle w:val="broodtekst"/>
              <w:jc w:val="center"/>
              <w:rPr>
                <w:b/>
              </w:rPr>
            </w:pPr>
            <w:r w:rsidRPr="009721D9">
              <w:rPr>
                <w:b/>
              </w:rPr>
              <w:t>REFERENTIEOPDRACHT NR.: 1</w:t>
            </w:r>
          </w:p>
          <w:p w:rsidR="00DF2672" w:rsidRPr="00E5193F" w:rsidRDefault="00DF2672" w:rsidP="009721D9">
            <w:pPr>
              <w:pStyle w:val="broodtekst"/>
              <w:jc w:val="center"/>
              <w:rPr>
                <w:b/>
              </w:rPr>
            </w:pPr>
            <w:r w:rsidRPr="009721D9">
              <w:rPr>
                <w:b/>
              </w:rPr>
              <w:t xml:space="preserve">m.b.t. de kerncompetentie </w:t>
            </w:r>
            <w:proofErr w:type="spellStart"/>
            <w:r w:rsidR="009721D9" w:rsidRPr="009721D9">
              <w:rPr>
                <w:b/>
              </w:rPr>
              <w:t>nr</w:t>
            </w:r>
            <w:proofErr w:type="spellEnd"/>
            <w:r w:rsidR="009721D9" w:rsidRPr="009721D9">
              <w:rPr>
                <w:b/>
              </w:rPr>
              <w:t xml:space="preserve"> 1</w:t>
            </w:r>
            <w:r w:rsidRPr="009721D9">
              <w:rPr>
                <w:b/>
              </w:rPr>
              <w:t xml:space="preserve"> in paragraaf 5.3.2.1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:rsidR="00DF2672" w:rsidRPr="00940EA5" w:rsidRDefault="00DF2672" w:rsidP="009721D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 w:rsidRPr="009721D9">
              <w:rPr>
                <w:b/>
              </w:rPr>
              <w:t xml:space="preserve">kerncompetentie </w:t>
            </w:r>
            <w:proofErr w:type="spellStart"/>
            <w:r w:rsidR="009721D9">
              <w:rPr>
                <w:b/>
              </w:rPr>
              <w:t>nr</w:t>
            </w:r>
            <w:proofErr w:type="spellEnd"/>
            <w:r w:rsidR="009721D9">
              <w:rPr>
                <w:b/>
              </w:rPr>
              <w:t xml:space="preserve"> 1</w:t>
            </w:r>
            <w:r w:rsidRPr="009721D9">
              <w:rPr>
                <w:b/>
              </w:rPr>
              <w:t xml:space="preserve"> in paragraaf 5.3.2.1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Pr="00940EA5" w:rsidRDefault="002F37DE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721D9" w:rsidRDefault="00DF2672" w:rsidP="006F4502">
            <w:pPr>
              <w:pStyle w:val="broodtekst"/>
              <w:jc w:val="center"/>
              <w:rPr>
                <w:b/>
              </w:rPr>
            </w:pPr>
            <w:r w:rsidRPr="009721D9">
              <w:rPr>
                <w:b/>
              </w:rPr>
              <w:lastRenderedPageBreak/>
              <w:t>REFERENTIEOPDRACHT NR.: 3</w:t>
            </w:r>
          </w:p>
          <w:p w:rsidR="00DF2672" w:rsidRPr="00940EA5" w:rsidRDefault="00DF2672" w:rsidP="006F4502">
            <w:pPr>
              <w:pStyle w:val="broodtekst"/>
              <w:jc w:val="center"/>
              <w:rPr>
                <w:b/>
              </w:rPr>
            </w:pPr>
            <w:r w:rsidRPr="009721D9">
              <w:rPr>
                <w:b/>
              </w:rPr>
              <w:t xml:space="preserve">m.b.t. de kerncompetentie </w:t>
            </w:r>
            <w:proofErr w:type="spellStart"/>
            <w:r w:rsidR="009721D9" w:rsidRPr="009721D9">
              <w:rPr>
                <w:b/>
              </w:rPr>
              <w:t>nr</w:t>
            </w:r>
            <w:proofErr w:type="spellEnd"/>
            <w:r w:rsidR="009721D9" w:rsidRPr="009721D9">
              <w:rPr>
                <w:b/>
              </w:rPr>
              <w:t xml:space="preserve"> 2</w:t>
            </w:r>
            <w:r w:rsidRPr="009721D9">
              <w:rPr>
                <w:b/>
              </w:rPr>
              <w:t xml:space="preserve"> in paragraaf 5.3.2.1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940EA5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p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</w:t>
      </w:r>
      <w:r w:rsidR="00107CEE">
        <w:rPr>
          <w:rFonts w:ascii="Verdana" w:hAnsi="Verdana"/>
          <w:sz w:val="18"/>
          <w:szCs w:val="18"/>
        </w:rPr>
        <w:t>kregen maar nog niet afgeronde </w:t>
      </w:r>
      <w:r w:rsidRPr="00E20D4E">
        <w:rPr>
          <w:rFonts w:ascii="Verdana" w:hAnsi="Verdana"/>
          <w:sz w:val="18"/>
          <w:szCs w:val="18"/>
        </w:rPr>
        <w:t>opdrachten mogen opgevoerd worden indien voldaan wordt aan de volgende eisen;</w:t>
      </w:r>
    </w:p>
    <w:p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 w:rsidR="00107CEE">
        <w:rPr>
          <w:color w:val="000000"/>
        </w:rPr>
        <w:t xml:space="preserve">12 </w:t>
      </w:r>
      <w:r>
        <w:rPr>
          <w:color w:val="000000"/>
        </w:rPr>
        <w:t>maanden in uitvoering.</w:t>
      </w:r>
    </w:p>
    <w:p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>
      <w:bookmarkStart w:id="2" w:name="_GoBack"/>
      <w:bookmarkEnd w:id="2"/>
    </w:p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07CEE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721D9"/>
    <w:rsid w:val="009C5CF5"/>
    <w:rsid w:val="00A32591"/>
    <w:rsid w:val="00A77ABF"/>
    <w:rsid w:val="00A863E9"/>
    <w:rsid w:val="00B022C4"/>
    <w:rsid w:val="00B559E9"/>
    <w:rsid w:val="00B62692"/>
    <w:rsid w:val="00B72222"/>
    <w:rsid w:val="00B80650"/>
    <w:rsid w:val="00C36FAA"/>
    <w:rsid w:val="00C71133"/>
    <w:rsid w:val="00CA55CC"/>
    <w:rsid w:val="00CB3317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78A18F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Beghiyl-Wallenburg, Kylie (CD)</cp:lastModifiedBy>
  <cp:revision>6</cp:revision>
  <dcterms:created xsi:type="dcterms:W3CDTF">2020-12-28T11:24:00Z</dcterms:created>
  <dcterms:modified xsi:type="dcterms:W3CDTF">2024-05-14T19:01:00Z</dcterms:modified>
</cp:coreProperties>
</file>