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B050F" w:rsidRDefault="00DE61A4" w:rsidP="00DE61A4">
      <w:pPr>
        <w:pStyle w:val="broodtekst"/>
        <w:spacing w:line="240" w:lineRule="auto"/>
        <w:ind w:left="227"/>
      </w:pPr>
      <w:r w:rsidRPr="009B050F">
        <w:t xml:space="preserve">dan wel een overeenkomstig register van het land van vestiging </w:t>
      </w:r>
    </w:p>
    <w:p w:rsidR="00DE61A4" w:rsidRPr="009B050F" w:rsidRDefault="00DE61A4" w:rsidP="00DE61A4">
      <w:pPr>
        <w:pStyle w:val="broodtekst"/>
        <w:spacing w:line="240" w:lineRule="auto"/>
        <w:ind w:left="227"/>
      </w:pPr>
      <w:r w:rsidRPr="009B050F">
        <w:t xml:space="preserve">van de onderneming: </w:t>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t xml:space="preserve"> ,</w:t>
      </w:r>
    </w:p>
    <w:p w:rsidR="00DE61A4" w:rsidRPr="009B050F" w:rsidRDefault="00DE61A4" w:rsidP="00DE61A4">
      <w:pPr>
        <w:pStyle w:val="broodtekst"/>
        <w:spacing w:line="240" w:lineRule="auto"/>
      </w:pPr>
      <w:r w:rsidRPr="009B050F">
        <w:rPr>
          <w:b/>
        </w:rPr>
        <w:t>B</w:t>
      </w:r>
      <w:r w:rsidRPr="009B050F">
        <w:t xml:space="preserve">) </w:t>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t xml:space="preserve"> ,</w:t>
      </w:r>
      <w:r w:rsidRPr="009B050F">
        <w:tab/>
      </w:r>
      <w:r w:rsidRPr="009B050F">
        <w:tab/>
      </w:r>
      <w:r w:rsidRPr="009B050F">
        <w:tab/>
      </w:r>
    </w:p>
    <w:p w:rsidR="00DE61A4" w:rsidRPr="009B050F" w:rsidRDefault="00DE61A4" w:rsidP="00DE61A4">
      <w:pPr>
        <w:pStyle w:val="broodtekst"/>
        <w:spacing w:line="240" w:lineRule="auto"/>
      </w:pPr>
      <w:r w:rsidRPr="009B050F">
        <w:t xml:space="preserve">   gevestigd te </w:t>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t xml:space="preserve"> ,</w:t>
      </w:r>
      <w:r w:rsidRPr="009B050F">
        <w:tab/>
      </w:r>
      <w:r w:rsidRPr="009B050F">
        <w:tab/>
      </w:r>
    </w:p>
    <w:p w:rsidR="00DE61A4" w:rsidRPr="009B050F" w:rsidRDefault="00DE61A4" w:rsidP="00DE61A4">
      <w:pPr>
        <w:pStyle w:val="broodtekst"/>
        <w:spacing w:line="240" w:lineRule="auto"/>
        <w:ind w:left="227"/>
      </w:pPr>
      <w:r w:rsidRPr="009B050F">
        <w:t xml:space="preserve">nummer van Inschrijving in het handelsregister, </w:t>
      </w:r>
    </w:p>
    <w:p w:rsidR="00DE61A4" w:rsidRPr="009B050F" w:rsidRDefault="00DE61A4" w:rsidP="00DE61A4">
      <w:pPr>
        <w:pStyle w:val="broodtekst"/>
        <w:spacing w:line="240" w:lineRule="auto"/>
        <w:ind w:left="227"/>
      </w:pPr>
      <w:r w:rsidRPr="009B050F">
        <w:t xml:space="preserve">dan wel een overeenkomstig register van het land van vestiging </w:t>
      </w:r>
    </w:p>
    <w:p w:rsidR="00DE61A4" w:rsidRPr="009B050F" w:rsidRDefault="00DE61A4" w:rsidP="00DE61A4">
      <w:pPr>
        <w:pStyle w:val="broodtekst"/>
        <w:spacing w:line="240" w:lineRule="auto"/>
        <w:ind w:left="227"/>
      </w:pPr>
      <w:r w:rsidRPr="009B050F">
        <w:t xml:space="preserve">van de onderneming: </w:t>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t xml:space="preserve"> ,</w:t>
      </w:r>
    </w:p>
    <w:p w:rsidR="00DE61A4" w:rsidRPr="009B050F" w:rsidRDefault="00DE61A4" w:rsidP="00DE61A4">
      <w:pPr>
        <w:pStyle w:val="broodtekst"/>
        <w:spacing w:line="240" w:lineRule="auto"/>
      </w:pPr>
      <w:r w:rsidRPr="009B050F">
        <w:rPr>
          <w:b/>
        </w:rPr>
        <w:t>C</w:t>
      </w:r>
      <w:r w:rsidRPr="009B050F">
        <w:t xml:space="preserve">) </w:t>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t xml:space="preserve"> ,</w:t>
      </w:r>
      <w:r w:rsidRPr="009B050F">
        <w:tab/>
      </w:r>
      <w:r w:rsidRPr="009B050F">
        <w:tab/>
      </w:r>
    </w:p>
    <w:p w:rsidR="00DE61A4" w:rsidRPr="009B050F" w:rsidRDefault="00DE61A4" w:rsidP="00DE61A4">
      <w:pPr>
        <w:pStyle w:val="broodtekst"/>
        <w:spacing w:line="240" w:lineRule="auto"/>
      </w:pPr>
      <w:r w:rsidRPr="009B050F">
        <w:tab/>
        <w:t xml:space="preserve">gevestigd te </w:t>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t xml:space="preserve"> ,</w:t>
      </w:r>
      <w:r w:rsidRPr="009B050F">
        <w:tab/>
      </w:r>
      <w:r w:rsidRPr="009B050F">
        <w:tab/>
      </w:r>
    </w:p>
    <w:p w:rsidR="00DE61A4" w:rsidRPr="009B050F" w:rsidRDefault="00DE61A4" w:rsidP="00DE61A4">
      <w:pPr>
        <w:pStyle w:val="broodtekst"/>
        <w:spacing w:line="240" w:lineRule="auto"/>
        <w:ind w:left="227"/>
      </w:pPr>
      <w:r w:rsidRPr="009B050F">
        <w:t xml:space="preserve">nummer van Inschrijving in het handelsregister, </w:t>
      </w:r>
    </w:p>
    <w:p w:rsidR="00DE61A4" w:rsidRPr="009B050F" w:rsidRDefault="00DE61A4" w:rsidP="00DE61A4">
      <w:pPr>
        <w:pStyle w:val="broodtekst"/>
        <w:spacing w:line="240" w:lineRule="auto"/>
        <w:ind w:left="227"/>
      </w:pPr>
      <w:r w:rsidRPr="009B050F">
        <w:t xml:space="preserve">dan wel een overeenkomstig register van het land van vestiging </w:t>
      </w:r>
    </w:p>
    <w:p w:rsidR="00DE61A4" w:rsidRPr="009B050F" w:rsidRDefault="00DE61A4" w:rsidP="00DE61A4">
      <w:pPr>
        <w:pStyle w:val="broodtekst"/>
        <w:spacing w:line="240" w:lineRule="auto"/>
        <w:ind w:left="227"/>
      </w:pPr>
      <w:r w:rsidRPr="009B050F">
        <w:t xml:space="preserve">van de onderneming: </w:t>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rPr>
          <w:u w:val="single"/>
        </w:rPr>
        <w:tab/>
      </w:r>
      <w:r w:rsidRPr="009B050F">
        <w:t xml:space="preserve"> ,</w:t>
      </w:r>
    </w:p>
    <w:p w:rsidR="00DE61A4" w:rsidRPr="009B050F" w:rsidRDefault="00DE61A4" w:rsidP="00DE61A4">
      <w:pPr>
        <w:pStyle w:val="broodtekst"/>
        <w:spacing w:line="240" w:lineRule="auto"/>
      </w:pPr>
    </w:p>
    <w:p w:rsidR="00DE61A4" w:rsidRPr="00940EA5" w:rsidRDefault="00DE61A4" w:rsidP="00DE61A4">
      <w:pPr>
        <w:pStyle w:val="broodtekst"/>
        <w:spacing w:line="240" w:lineRule="auto"/>
      </w:pPr>
      <w:r w:rsidRPr="009B050F">
        <w:t xml:space="preserve">verklaart (verklaren) zich door ondertekening dezes bereid de uitvoering van zaaknummer </w:t>
      </w:r>
      <w:r w:rsidR="00891226">
        <w:t>31199279</w:t>
      </w:r>
      <w:r w:rsidR="00891226">
        <w:t xml:space="preserve"> </w:t>
      </w:r>
      <w:r w:rsidRPr="009B050F">
        <w:t xml:space="preserve">voor het uitvoeren van </w:t>
      </w:r>
      <w:r w:rsidR="009B050F" w:rsidRPr="009B050F">
        <w:t>Klantbelevingsonderzoeken</w:t>
      </w:r>
      <w:r w:rsidR="0087090F" w:rsidRPr="009B050F">
        <w:t xml:space="preserve"> zoals omschreven in dit</w:t>
      </w:r>
      <w:r w:rsidRPr="009B050F">
        <w:t xml:space="preserve"> 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aan te nemen voor een Totale </w:t>
      </w:r>
      <w:r w:rsidRPr="009B050F">
        <w:t>aanneemsom</w:t>
      </w:r>
      <w:r w:rsidRPr="00940EA5">
        <w:t xml:space="preserve"> per jaar</w:t>
      </w:r>
      <w:r>
        <w:t xml:space="preserve"> (Inschrijfprijs)</w:t>
      </w:r>
      <w:r w:rsidRPr="00940EA5">
        <w:t>, de omzetbelasting daarin niet begrepen, van:</w:t>
      </w:r>
    </w:p>
    <w:p w:rsidR="00DE61A4" w:rsidRPr="009B050F"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w:t>
      </w:r>
      <w:r w:rsidRPr="009B050F">
        <w:rPr>
          <w:szCs w:val="18"/>
        </w:rPr>
        <w:t>eurocent)</w:t>
      </w:r>
      <w:r w:rsidRPr="009B050F">
        <w:rPr>
          <w:szCs w:val="18"/>
        </w:rPr>
        <w:tab/>
      </w:r>
    </w:p>
    <w:p w:rsidR="00DE61A4" w:rsidRPr="009B050F" w:rsidRDefault="00DE61A4" w:rsidP="00DE61A4">
      <w:pPr>
        <w:pStyle w:val="broodtekst"/>
        <w:spacing w:line="240" w:lineRule="auto"/>
      </w:pPr>
    </w:p>
    <w:p w:rsidR="0087090F" w:rsidRPr="009B050F" w:rsidRDefault="00B61670" w:rsidP="0087090F">
      <w:pPr>
        <w:tabs>
          <w:tab w:val="left" w:pos="227"/>
          <w:tab w:val="left" w:pos="454"/>
          <w:tab w:val="left" w:pos="680"/>
        </w:tabs>
        <w:autoSpaceDE w:val="0"/>
        <w:autoSpaceDN w:val="0"/>
        <w:adjustRightInd w:val="0"/>
        <w:spacing w:line="240" w:lineRule="auto"/>
        <w:rPr>
          <w:szCs w:val="20"/>
        </w:rPr>
      </w:pPr>
      <w:r w:rsidRPr="009B050F">
        <w:rPr>
          <w:szCs w:val="20"/>
        </w:rPr>
        <w:t>In bijlage 3a</w:t>
      </w:r>
      <w:r w:rsidR="0087090F" w:rsidRPr="009B050F">
        <w:rPr>
          <w:szCs w:val="20"/>
        </w:rPr>
        <w:t xml:space="preserve"> (prijsinvulformulier in Excel format) dien</w:t>
      </w:r>
      <w:r w:rsidR="009B050F" w:rsidRPr="009B050F">
        <w:rPr>
          <w:szCs w:val="20"/>
        </w:rPr>
        <w:t xml:space="preserve">t Inschrijver de verschillende prijzen </w:t>
      </w:r>
      <w:r w:rsidR="0087090F" w:rsidRPr="009B050F">
        <w:rPr>
          <w:szCs w:val="20"/>
        </w:rPr>
        <w:t xml:space="preserve">in te vullen. De </w:t>
      </w:r>
      <w:r w:rsidR="009B050F" w:rsidRPr="009B050F">
        <w:rPr>
          <w:szCs w:val="20"/>
        </w:rPr>
        <w:t>totaalsom</w:t>
      </w:r>
      <w:r w:rsidR="0087090F" w:rsidRPr="009B050F">
        <w:rPr>
          <w:szCs w:val="20"/>
        </w:rPr>
        <w:t xml:space="preserve"> zoals in cel </w:t>
      </w:r>
      <w:r w:rsidR="009B050F">
        <w:rPr>
          <w:szCs w:val="20"/>
        </w:rPr>
        <w:t>D9</w:t>
      </w:r>
      <w:r w:rsidRPr="009B050F">
        <w:rPr>
          <w:szCs w:val="20"/>
        </w:rPr>
        <w:t xml:space="preserve"> van bijlage 3</w:t>
      </w:r>
      <w:r w:rsidR="0087090F" w:rsidRPr="009B050F">
        <w:rPr>
          <w:szCs w:val="20"/>
        </w:rPr>
        <w:t xml:space="preserve">a, tabblad </w:t>
      </w:r>
      <w:r w:rsidR="009B050F">
        <w:rPr>
          <w:szCs w:val="20"/>
        </w:rPr>
        <w:t>Prijsinvulformulier (1)</w:t>
      </w:r>
      <w:r w:rsidR="0087090F" w:rsidRPr="009B050F">
        <w:rPr>
          <w:szCs w:val="20"/>
        </w:rPr>
        <w:t xml:space="preserve"> dient hierboven te worden ingevuld.</w:t>
      </w:r>
    </w:p>
    <w:p w:rsidR="0087090F" w:rsidRPr="009B050F" w:rsidRDefault="0087090F" w:rsidP="00DE61A4">
      <w:pPr>
        <w:pStyle w:val="broodtekst"/>
        <w:spacing w:line="240" w:lineRule="auto"/>
      </w:pPr>
    </w:p>
    <w:p w:rsidR="00DE61A4" w:rsidRPr="009B050F" w:rsidRDefault="00DE61A4" w:rsidP="00DE61A4">
      <w:pPr>
        <w:pStyle w:val="broodtekst"/>
        <w:spacing w:line="240" w:lineRule="auto"/>
      </w:pPr>
      <w:r w:rsidRPr="009B050F">
        <w:t xml:space="preserve">Inschrijvers wijzen als gemachtigde en penvoerder, om hen voor alle zaken </w:t>
      </w:r>
    </w:p>
    <w:p w:rsidR="00DE61A4" w:rsidRPr="009B050F" w:rsidRDefault="00DE61A4" w:rsidP="00DE61A4">
      <w:pPr>
        <w:pStyle w:val="broodtekst"/>
        <w:spacing w:line="240" w:lineRule="auto"/>
      </w:pPr>
      <w:r w:rsidRPr="009B050F">
        <w:t>te vertegenwoordigen aan, de hierboven onder A) genoemde Inschrijver.</w:t>
      </w:r>
    </w:p>
    <w:p w:rsidR="00DE61A4" w:rsidRPr="009B050F" w:rsidRDefault="00DE61A4" w:rsidP="00DE61A4">
      <w:pPr>
        <w:pStyle w:val="broodtekst"/>
        <w:spacing w:line="240" w:lineRule="auto"/>
      </w:pPr>
    </w:p>
    <w:p w:rsidR="00DE61A4" w:rsidRPr="00624825" w:rsidRDefault="00DE61A4" w:rsidP="00DE61A4">
      <w:pPr>
        <w:pStyle w:val="broodtekst"/>
        <w:spacing w:line="240" w:lineRule="auto"/>
      </w:pPr>
      <w:r w:rsidRPr="009B050F">
        <w:t>Als contactpersoon, binnen de onder</w:t>
      </w:r>
      <w:r w:rsidRPr="00624825">
        <w:t xml:space="preserve">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DF297B" w:rsidRDefault="00DE61A4" w:rsidP="00DE61A4">
      <w:pPr>
        <w:pStyle w:val="broodtekst"/>
        <w:spacing w:line="240" w:lineRule="auto"/>
        <w:rPr>
          <w:b/>
        </w:rPr>
      </w:pPr>
      <w:r w:rsidRPr="00DF297B">
        <w:rPr>
          <w:b/>
        </w:rPr>
        <w:lastRenderedPageBreak/>
        <w:t>Het Inschrijvingsbiljet dient door alle Inschrijver(s)</w:t>
      </w:r>
      <w:r w:rsidRPr="00DF297B">
        <w:rPr>
          <w:rStyle w:val="Voetnootmarkering"/>
          <w:b/>
        </w:rPr>
        <w:footnoteReference w:id="7"/>
      </w:r>
      <w:r w:rsidRPr="00DF297B">
        <w:rPr>
          <w:b/>
        </w:rPr>
        <w:t xml:space="preserve"> </w:t>
      </w:r>
      <w:r w:rsidR="00696F83">
        <w:rPr>
          <w:b/>
        </w:rPr>
        <w:t xml:space="preserve">rechtsgeldig </w:t>
      </w:r>
      <w:r w:rsidRPr="00DF297B">
        <w:rPr>
          <w:b/>
        </w:rPr>
        <w:t>ondertekend te worden</w:t>
      </w:r>
      <w:r w:rsidR="00AB6D44">
        <w:rPr>
          <w:b/>
        </w:rPr>
        <w:t xml:space="preserve"> conform de toelichting in het Beschrijvend Document. </w:t>
      </w:r>
      <w:r w:rsidRPr="00DF297B">
        <w:rPr>
          <w:b/>
        </w:rPr>
        <w:t xml:space="preserve"> </w:t>
      </w:r>
    </w:p>
    <w:p w:rsidR="00DE61A4" w:rsidRPr="00940EA5" w:rsidRDefault="00DE61A4" w:rsidP="00DE61A4">
      <w:pPr>
        <w:pStyle w:val="broodtekst"/>
        <w:spacing w:line="240" w:lineRule="auto"/>
      </w:pPr>
      <w:r>
        <w:t xml:space="preserve"> </w:t>
      </w:r>
    </w:p>
    <w:p w:rsidR="00DE61A4" w:rsidRPr="00FC7A98" w:rsidRDefault="00DE61A4" w:rsidP="00696F83">
      <w:pPr>
        <w:pStyle w:val="broodtekst"/>
        <w:spacing w:line="240" w:lineRule="auto"/>
        <w:rPr>
          <w:szCs w:val="18"/>
        </w:rPr>
      </w:pPr>
      <w:r w:rsidRPr="00FC7A98">
        <w:rPr>
          <w:szCs w:val="18"/>
        </w:rPr>
        <w:t xml:space="preserve">Het Inschrijvingsbiljet dient volledig ingevuld en </w:t>
      </w:r>
      <w:r w:rsidR="00696F83">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bookmarkStart w:id="2" w:name="_GoBack"/>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A6578"/>
    <w:rsid w:val="002B1092"/>
    <w:rsid w:val="002E0FD2"/>
    <w:rsid w:val="0038549E"/>
    <w:rsid w:val="00390CB9"/>
    <w:rsid w:val="003C4BF2"/>
    <w:rsid w:val="003D51FB"/>
    <w:rsid w:val="003F17A0"/>
    <w:rsid w:val="003F5EB0"/>
    <w:rsid w:val="003F6EDB"/>
    <w:rsid w:val="0040142D"/>
    <w:rsid w:val="0040571B"/>
    <w:rsid w:val="00450447"/>
    <w:rsid w:val="004B0EA1"/>
    <w:rsid w:val="004D766D"/>
    <w:rsid w:val="005A4FBE"/>
    <w:rsid w:val="005C1226"/>
    <w:rsid w:val="005D2CF1"/>
    <w:rsid w:val="005E046F"/>
    <w:rsid w:val="006006F5"/>
    <w:rsid w:val="00650A9B"/>
    <w:rsid w:val="00660D6C"/>
    <w:rsid w:val="00696F83"/>
    <w:rsid w:val="006D2E66"/>
    <w:rsid w:val="006F42D7"/>
    <w:rsid w:val="007435A7"/>
    <w:rsid w:val="007B27E3"/>
    <w:rsid w:val="007F4AEA"/>
    <w:rsid w:val="008654E9"/>
    <w:rsid w:val="0087090F"/>
    <w:rsid w:val="0088386A"/>
    <w:rsid w:val="0088501B"/>
    <w:rsid w:val="00891226"/>
    <w:rsid w:val="008D2753"/>
    <w:rsid w:val="008E3581"/>
    <w:rsid w:val="00905289"/>
    <w:rsid w:val="009B050F"/>
    <w:rsid w:val="009C5879"/>
    <w:rsid w:val="009C5CF5"/>
    <w:rsid w:val="00A32591"/>
    <w:rsid w:val="00A77ABF"/>
    <w:rsid w:val="00A863E9"/>
    <w:rsid w:val="00AB6D44"/>
    <w:rsid w:val="00B022C4"/>
    <w:rsid w:val="00B33AB8"/>
    <w:rsid w:val="00B559E9"/>
    <w:rsid w:val="00B61670"/>
    <w:rsid w:val="00B72222"/>
    <w:rsid w:val="00B80650"/>
    <w:rsid w:val="00C36FAA"/>
    <w:rsid w:val="00C71133"/>
    <w:rsid w:val="00CA55CC"/>
    <w:rsid w:val="00CB3317"/>
    <w:rsid w:val="00DA3555"/>
    <w:rsid w:val="00DE61A4"/>
    <w:rsid w:val="00E456EE"/>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F79423"/>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1986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Beghiyl-Wallenburg, Kylie (CD)</cp:lastModifiedBy>
  <cp:revision>2</cp:revision>
  <dcterms:created xsi:type="dcterms:W3CDTF">2024-05-14T18:47:00Z</dcterms:created>
  <dcterms:modified xsi:type="dcterms:W3CDTF">2024-05-14T18:47:00Z</dcterms:modified>
</cp:coreProperties>
</file>