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08DCB" w14:textId="02C0EB41" w:rsidR="0048235E" w:rsidRPr="00BA77B7" w:rsidRDefault="00420DD6" w:rsidP="009C2A3B">
      <w:pPr>
        <w:pStyle w:val="Kop1"/>
        <w:spacing w:after="120"/>
        <w:ind w:right="-284"/>
        <w:jc w:val="center"/>
        <w:rPr>
          <w:rFonts w:ascii="Verdana" w:hAnsi="Verdana"/>
          <w:color w:val="auto"/>
          <w:sz w:val="20"/>
          <w:szCs w:val="20"/>
        </w:rPr>
      </w:pPr>
      <w:r w:rsidRPr="00BA77B7">
        <w:rPr>
          <w:rFonts w:ascii="Verdana" w:hAnsi="Verdana"/>
          <w:color w:val="auto"/>
          <w:sz w:val="20"/>
          <w:szCs w:val="20"/>
        </w:rPr>
        <w:t xml:space="preserve">Bijlage </w:t>
      </w:r>
      <w:r w:rsidR="00DD7063" w:rsidRPr="00BA77B7">
        <w:rPr>
          <w:rFonts w:ascii="Verdana" w:hAnsi="Verdana"/>
          <w:color w:val="auto"/>
          <w:sz w:val="20"/>
          <w:szCs w:val="20"/>
        </w:rPr>
        <w:t>D</w:t>
      </w:r>
      <w:r w:rsidR="009C2A3B">
        <w:rPr>
          <w:rFonts w:ascii="Verdana" w:hAnsi="Verdana"/>
          <w:color w:val="auto"/>
          <w:sz w:val="20"/>
          <w:szCs w:val="20"/>
        </w:rPr>
        <w:t xml:space="preserve"> -</w:t>
      </w:r>
      <w:r w:rsidRPr="00BA77B7">
        <w:rPr>
          <w:rFonts w:ascii="Verdana" w:hAnsi="Verdana"/>
          <w:color w:val="auto"/>
          <w:sz w:val="20"/>
          <w:szCs w:val="20"/>
        </w:rPr>
        <w:t xml:space="preserve"> </w:t>
      </w:r>
      <w:r w:rsidR="00577BCA" w:rsidRPr="00BA77B7">
        <w:rPr>
          <w:rFonts w:ascii="Verdana" w:hAnsi="Verdana"/>
          <w:color w:val="auto"/>
          <w:sz w:val="20"/>
          <w:szCs w:val="20"/>
        </w:rPr>
        <w:t xml:space="preserve">Inschrijfformulier </w:t>
      </w:r>
      <w:r w:rsidR="0063767B" w:rsidRPr="00BA77B7">
        <w:rPr>
          <w:rFonts w:ascii="Verdana" w:hAnsi="Verdana"/>
          <w:color w:val="auto"/>
          <w:sz w:val="20"/>
          <w:szCs w:val="20"/>
        </w:rPr>
        <w:t>Open House procedure</w:t>
      </w:r>
      <w:r w:rsidR="002C7E73" w:rsidRPr="00BA77B7">
        <w:rPr>
          <w:rFonts w:ascii="Verdana" w:hAnsi="Verdana"/>
          <w:color w:val="auto"/>
          <w:sz w:val="20"/>
          <w:szCs w:val="20"/>
        </w:rPr>
        <w:t xml:space="preserve"> Vangnetvoorzieningen Gemeente Scherpenzeel</w:t>
      </w:r>
    </w:p>
    <w:p w14:paraId="4D3FF363" w14:textId="2CC65DA3" w:rsidR="00BF073B" w:rsidRPr="00BA77B7" w:rsidRDefault="00BF073B" w:rsidP="00061F13">
      <w:pPr>
        <w:rPr>
          <w:rFonts w:ascii="Verdana" w:hAnsi="Verdana" w:cs="Calibri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144F6D" w:rsidRPr="00BA77B7" w14:paraId="16A604A9" w14:textId="77777777" w:rsidTr="00982B7A">
        <w:trPr>
          <w:trHeight w:val="397"/>
        </w:trPr>
        <w:tc>
          <w:tcPr>
            <w:tcW w:w="9351" w:type="dxa"/>
            <w:gridSpan w:val="2"/>
            <w:shd w:val="clear" w:color="auto" w:fill="FFFF00"/>
          </w:tcPr>
          <w:p w14:paraId="776C73DE" w14:textId="1C0D2A0C" w:rsidR="00186354" w:rsidRPr="00BA77B7" w:rsidRDefault="00186354" w:rsidP="00E20524">
            <w:pPr>
              <w:pStyle w:val="Geenafstand"/>
              <w:rPr>
                <w:rFonts w:ascii="Verdana" w:hAnsi="Verdana" w:cs="Calibri"/>
                <w:b/>
                <w:color w:val="1F364D"/>
                <w:szCs w:val="20"/>
              </w:rPr>
            </w:pPr>
            <w:r w:rsidRPr="00BA77B7">
              <w:rPr>
                <w:rFonts w:ascii="Verdana" w:hAnsi="Verdana" w:cs="Calibri"/>
                <w:b/>
                <w:color w:val="1F364D"/>
                <w:szCs w:val="20"/>
              </w:rPr>
              <w:t>Algemen</w:t>
            </w:r>
            <w:r w:rsidR="00446079" w:rsidRPr="00BA77B7">
              <w:rPr>
                <w:rFonts w:ascii="Verdana" w:hAnsi="Verdana" w:cs="Calibri"/>
                <w:b/>
                <w:color w:val="1F364D"/>
                <w:szCs w:val="20"/>
              </w:rPr>
              <w:t xml:space="preserve">e contactgegevens </w:t>
            </w:r>
            <w:r w:rsidR="004F06FD" w:rsidRPr="00BA77B7">
              <w:rPr>
                <w:rFonts w:ascii="Verdana" w:hAnsi="Verdana" w:cs="Calibri"/>
                <w:b/>
                <w:color w:val="1F364D"/>
                <w:szCs w:val="20"/>
              </w:rPr>
              <w:t>Aanmelder</w:t>
            </w:r>
          </w:p>
        </w:tc>
      </w:tr>
      <w:tr w:rsidR="00144F6D" w:rsidRPr="00BA77B7" w14:paraId="2F041D6F" w14:textId="77777777" w:rsidTr="00433886">
        <w:trPr>
          <w:trHeight w:val="397"/>
        </w:trPr>
        <w:tc>
          <w:tcPr>
            <w:tcW w:w="4945" w:type="dxa"/>
          </w:tcPr>
          <w:p w14:paraId="7A0D885B" w14:textId="013C4933" w:rsidR="005F5DAF" w:rsidRPr="00BA77B7" w:rsidRDefault="00186354" w:rsidP="00144F6D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34223770" w:edGrp="everyone" w:colFirst="1" w:colLast="1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Bedrijfsnaam </w:t>
            </w:r>
            <w:r w:rsidR="004F06FD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Aanmelder</w:t>
            </w: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7434F767" w14:textId="10775E40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416A8EE9" w14:textId="77777777" w:rsidTr="00433886">
        <w:trPr>
          <w:trHeight w:val="397"/>
        </w:trPr>
        <w:tc>
          <w:tcPr>
            <w:tcW w:w="4945" w:type="dxa"/>
          </w:tcPr>
          <w:p w14:paraId="4BE9FE45" w14:textId="77777777" w:rsidR="005F5DAF" w:rsidRPr="00BA77B7" w:rsidRDefault="00186354" w:rsidP="00144F6D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536827045" w:edGrp="everyone" w:colFirst="1" w:colLast="1"/>
            <w:permEnd w:id="34223770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Straatnaam en nummer</w:t>
            </w:r>
          </w:p>
        </w:tc>
        <w:tc>
          <w:tcPr>
            <w:tcW w:w="4406" w:type="dxa"/>
          </w:tcPr>
          <w:p w14:paraId="6ACC79D3" w14:textId="44FBFCB3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16DFF363" w14:textId="77777777" w:rsidTr="00433886">
        <w:trPr>
          <w:trHeight w:val="397"/>
        </w:trPr>
        <w:tc>
          <w:tcPr>
            <w:tcW w:w="4945" w:type="dxa"/>
          </w:tcPr>
          <w:p w14:paraId="2FF952D8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31095085" w:edGrp="everyone" w:colFirst="1" w:colLast="1"/>
            <w:permEnd w:id="1536827045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Postcode</w:t>
            </w:r>
          </w:p>
        </w:tc>
        <w:tc>
          <w:tcPr>
            <w:tcW w:w="4406" w:type="dxa"/>
          </w:tcPr>
          <w:p w14:paraId="0AEBE5EA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09312159" w14:textId="77777777" w:rsidTr="00433886">
        <w:trPr>
          <w:trHeight w:val="397"/>
        </w:trPr>
        <w:tc>
          <w:tcPr>
            <w:tcW w:w="4945" w:type="dxa"/>
          </w:tcPr>
          <w:p w14:paraId="2888EB57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2094933721" w:edGrp="everyone" w:colFirst="1" w:colLast="1"/>
            <w:permEnd w:id="31095085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Plaatsnaam</w:t>
            </w:r>
          </w:p>
        </w:tc>
        <w:tc>
          <w:tcPr>
            <w:tcW w:w="4406" w:type="dxa"/>
          </w:tcPr>
          <w:p w14:paraId="27B9424C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1ACADECE" w14:textId="77777777" w:rsidTr="00433886">
        <w:trPr>
          <w:trHeight w:val="397"/>
        </w:trPr>
        <w:tc>
          <w:tcPr>
            <w:tcW w:w="4945" w:type="dxa"/>
          </w:tcPr>
          <w:p w14:paraId="3B59AACE" w14:textId="237A4390" w:rsidR="00186354" w:rsidRPr="00BA77B7" w:rsidRDefault="009F0500" w:rsidP="00480113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992176012" w:edGrp="everyone" w:colFirst="1" w:colLast="1"/>
            <w:permEnd w:id="2094933721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Telefoonnummer</w:t>
            </w:r>
            <w:r w:rsidR="00480113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79FA84F0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5BA7BC87" w14:textId="77777777" w:rsidTr="00433886">
        <w:trPr>
          <w:trHeight w:val="397"/>
        </w:trPr>
        <w:tc>
          <w:tcPr>
            <w:tcW w:w="4945" w:type="dxa"/>
          </w:tcPr>
          <w:p w14:paraId="73D242CC" w14:textId="4FCB75A3" w:rsidR="00186354" w:rsidRPr="00BA77B7" w:rsidRDefault="009F0500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336424456" w:edGrp="everyone" w:colFirst="1" w:colLast="1"/>
            <w:permEnd w:id="1992176012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Mailadres</w:t>
            </w:r>
          </w:p>
        </w:tc>
        <w:tc>
          <w:tcPr>
            <w:tcW w:w="4406" w:type="dxa"/>
          </w:tcPr>
          <w:p w14:paraId="645994A0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2D3A0E60" w14:textId="77777777" w:rsidTr="00433886">
        <w:trPr>
          <w:trHeight w:val="397"/>
        </w:trPr>
        <w:tc>
          <w:tcPr>
            <w:tcW w:w="4945" w:type="dxa"/>
          </w:tcPr>
          <w:p w14:paraId="4CF8714A" w14:textId="75ED9F3C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2106401256" w:edGrp="everyone" w:colFirst="1" w:colLast="1"/>
            <w:permEnd w:id="1336424456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Inschrijfnummer K</w:t>
            </w:r>
            <w:r w:rsidR="009F0500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amer van Koophandel</w:t>
            </w: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721F1373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144F6D" w:rsidRPr="00BA77B7" w14:paraId="318ADABE" w14:textId="77777777" w:rsidTr="00433886">
        <w:trPr>
          <w:trHeight w:val="397"/>
        </w:trPr>
        <w:tc>
          <w:tcPr>
            <w:tcW w:w="4945" w:type="dxa"/>
          </w:tcPr>
          <w:p w14:paraId="27464C6C" w14:textId="77777777" w:rsidR="00186354" w:rsidRPr="00BA77B7" w:rsidRDefault="00732A0C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936398474" w:edGrp="everyone" w:colFirst="1" w:colLast="1"/>
            <w:permEnd w:id="2106401256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AGB code</w:t>
            </w:r>
          </w:p>
        </w:tc>
        <w:tc>
          <w:tcPr>
            <w:tcW w:w="4406" w:type="dxa"/>
          </w:tcPr>
          <w:p w14:paraId="4EEE9304" w14:textId="77777777" w:rsidR="00186354" w:rsidRPr="00BA77B7" w:rsidRDefault="00186354" w:rsidP="00BB42DA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732A0C" w:rsidRPr="00BA77B7" w14:paraId="4C08F848" w14:textId="77777777" w:rsidTr="00433886">
        <w:trPr>
          <w:trHeight w:val="397"/>
        </w:trPr>
        <w:tc>
          <w:tcPr>
            <w:tcW w:w="4945" w:type="dxa"/>
          </w:tcPr>
          <w:p w14:paraId="36F68025" w14:textId="77777777" w:rsidR="00732A0C" w:rsidRPr="00BA77B7" w:rsidRDefault="003D0882" w:rsidP="00732A0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bookmarkStart w:id="0" w:name="_Hlk167342697"/>
            <w:permStart w:id="1836077941" w:edGrp="everyone" w:colFirst="1" w:colLast="1"/>
            <w:permEnd w:id="936398474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IBAN-</w:t>
            </w:r>
            <w:r w:rsidR="00732A0C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nummer</w:t>
            </w:r>
            <w:r w:rsidR="00732A0C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ab/>
            </w:r>
          </w:p>
        </w:tc>
        <w:tc>
          <w:tcPr>
            <w:tcW w:w="4406" w:type="dxa"/>
          </w:tcPr>
          <w:p w14:paraId="299ECC1B" w14:textId="77777777" w:rsidR="00732A0C" w:rsidRPr="00BA77B7" w:rsidRDefault="00732A0C" w:rsidP="00732A0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</w:tbl>
    <w:bookmarkEnd w:id="0"/>
    <w:permEnd w:id="1836077941"/>
    <w:p w14:paraId="5F14CED5" w14:textId="3BD61392" w:rsidR="000F4FA6" w:rsidRDefault="004C1A66" w:rsidP="00083FF6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  <w:r w:rsidRPr="00BA77B7">
        <w:rPr>
          <w:rFonts w:ascii="Verdana" w:hAnsi="Verdana" w:cs="Calibri"/>
          <w:color w:val="1F364D"/>
          <w:sz w:val="20"/>
          <w:szCs w:val="20"/>
        </w:rPr>
        <w:t>Onderstaand kunt u aangeven voor welk Vangnetvoorziening u zich aanmeldt. U kunt zich voor meerdere Vangnetvoorzieningen aanmelden. De gemeente Scherpenzeel beslist uiteindelijk voor welke Vangnetvoorziening(en) u gecontracteerd wordt.</w:t>
      </w:r>
    </w:p>
    <w:p w14:paraId="1EB98EB3" w14:textId="4FA42784" w:rsidR="00516E15" w:rsidRDefault="00516E15" w:rsidP="00083FF6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</w:p>
    <w:p w14:paraId="2267F917" w14:textId="4D870B5C" w:rsidR="00516E15" w:rsidRPr="00353F01" w:rsidRDefault="00353F01" w:rsidP="00516E15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  <w:r w:rsidRPr="00353F01">
        <w:rPr>
          <w:rFonts w:ascii="Verdana" w:hAnsi="Verdana" w:cs="Calibri"/>
          <w:color w:val="1F364D"/>
          <w:sz w:val="20"/>
          <w:szCs w:val="20"/>
        </w:rPr>
        <w:t xml:space="preserve">Als u zich aanmeldt </w:t>
      </w:r>
      <w:r w:rsidR="00516E15" w:rsidRPr="00353F01">
        <w:rPr>
          <w:rFonts w:ascii="Verdana" w:hAnsi="Verdana" w:cs="Calibri"/>
          <w:color w:val="1F364D"/>
          <w:sz w:val="20"/>
          <w:szCs w:val="20"/>
        </w:rPr>
        <w:t>voor 2. Dagopvang Extra.</w:t>
      </w:r>
      <w:r w:rsidRPr="00353F01">
        <w:rPr>
          <w:rFonts w:ascii="Verdana" w:hAnsi="Verdana" w:cs="Calibri"/>
          <w:color w:val="1F364D"/>
          <w:sz w:val="20"/>
          <w:szCs w:val="20"/>
        </w:rPr>
        <w:t>, is het wenselijk dat u zich ook aanmeldt voor</w:t>
      </w:r>
      <w:r w:rsidR="00516E15" w:rsidRPr="00353F01">
        <w:rPr>
          <w:rFonts w:ascii="Verdana" w:hAnsi="Verdana" w:cs="Calibri"/>
          <w:color w:val="1F364D"/>
          <w:sz w:val="20"/>
          <w:szCs w:val="20"/>
        </w:rPr>
        <w:t xml:space="preserve"> 1. Dagopvang Basis.</w:t>
      </w:r>
    </w:p>
    <w:p w14:paraId="09CB9FEE" w14:textId="50CB94A0" w:rsidR="00516E15" w:rsidRPr="002424D3" w:rsidRDefault="00353F01" w:rsidP="00516E15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  <w:r w:rsidRPr="00353F01">
        <w:rPr>
          <w:rFonts w:ascii="Verdana" w:hAnsi="Verdana" w:cs="Calibri"/>
          <w:color w:val="1F364D"/>
          <w:sz w:val="20"/>
          <w:szCs w:val="20"/>
        </w:rPr>
        <w:t xml:space="preserve">Als u zich aanmeldt voor </w:t>
      </w:r>
      <w:r w:rsidR="00516E15" w:rsidRPr="00353F01">
        <w:rPr>
          <w:rFonts w:ascii="Verdana" w:hAnsi="Verdana" w:cs="Calibri"/>
          <w:color w:val="1F364D"/>
          <w:sz w:val="20"/>
          <w:szCs w:val="20"/>
        </w:rPr>
        <w:t>4. Wooncoaching Extra</w:t>
      </w:r>
      <w:r w:rsidRPr="00353F01">
        <w:rPr>
          <w:rFonts w:ascii="Verdana" w:hAnsi="Verdana" w:cs="Calibri"/>
          <w:color w:val="1F364D"/>
          <w:sz w:val="20"/>
          <w:szCs w:val="20"/>
        </w:rPr>
        <w:t>,</w:t>
      </w:r>
      <w:r w:rsidR="00516E15" w:rsidRPr="00353F01">
        <w:rPr>
          <w:rFonts w:ascii="Verdana" w:hAnsi="Verdana" w:cs="Calibri"/>
          <w:color w:val="1F364D"/>
          <w:sz w:val="20"/>
          <w:szCs w:val="20"/>
        </w:rPr>
        <w:t xml:space="preserve"> </w:t>
      </w:r>
      <w:r w:rsidRPr="00353F01">
        <w:rPr>
          <w:rFonts w:ascii="Verdana" w:hAnsi="Verdana" w:cs="Calibri"/>
          <w:color w:val="1F364D"/>
          <w:sz w:val="20"/>
          <w:szCs w:val="20"/>
        </w:rPr>
        <w:t xml:space="preserve">is het wenselijk dat u zich ook aanmeldt </w:t>
      </w:r>
      <w:r w:rsidR="00516E15" w:rsidRPr="00353F01">
        <w:rPr>
          <w:rFonts w:ascii="Verdana" w:hAnsi="Verdana" w:cs="Calibri"/>
          <w:color w:val="1F364D"/>
          <w:sz w:val="20"/>
          <w:szCs w:val="20"/>
        </w:rPr>
        <w:t>voor 3. Wooncoaching.</w:t>
      </w:r>
    </w:p>
    <w:p w14:paraId="678CDF86" w14:textId="77777777" w:rsidR="00516E15" w:rsidRPr="00BA77B7" w:rsidRDefault="00516E15" w:rsidP="00083FF6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3361"/>
        <w:gridCol w:w="2304"/>
        <w:gridCol w:w="1560"/>
        <w:gridCol w:w="2126"/>
      </w:tblGrid>
      <w:tr w:rsidR="000F4FA6" w:rsidRPr="00BA77B7" w14:paraId="57013160" w14:textId="77777777" w:rsidTr="00890B81">
        <w:tc>
          <w:tcPr>
            <w:tcW w:w="3361" w:type="dxa"/>
            <w:shd w:val="clear" w:color="auto" w:fill="FFFF00"/>
          </w:tcPr>
          <w:p w14:paraId="2AFA9437" w14:textId="5B8808FB" w:rsidR="000F4FA6" w:rsidRPr="00BA77B7" w:rsidRDefault="000F4FA6" w:rsidP="00083FF6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Vangnetvoorziening</w:t>
            </w:r>
          </w:p>
        </w:tc>
        <w:tc>
          <w:tcPr>
            <w:tcW w:w="2304" w:type="dxa"/>
            <w:shd w:val="clear" w:color="auto" w:fill="FFFF00"/>
          </w:tcPr>
          <w:p w14:paraId="6A14C81C" w14:textId="2B65AD12" w:rsidR="000F4FA6" w:rsidRPr="00BA77B7" w:rsidRDefault="00843773" w:rsidP="00083FF6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Tarief</w:t>
            </w:r>
            <w:r w:rsidR="005A736A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 </w:t>
            </w:r>
            <w:r w:rsidR="004D2A06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per 1-1-</w:t>
            </w:r>
            <w:r w:rsidR="005A736A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2025</w:t>
            </w:r>
            <w:r w:rsidR="002D2F0E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 </w:t>
            </w:r>
            <w:r w:rsidR="00AB7737">
              <w:rPr>
                <w:rFonts w:ascii="Verdana" w:hAnsi="Verdana" w:cs="Calibri"/>
                <w:color w:val="1F364D"/>
                <w:sz w:val="20"/>
                <w:szCs w:val="20"/>
              </w:rPr>
              <w:t>(</w:t>
            </w:r>
            <w:r w:rsidR="00890B81">
              <w:rPr>
                <w:rFonts w:ascii="Verdana" w:hAnsi="Verdana" w:cs="Calibri"/>
                <w:color w:val="1F364D"/>
                <w:sz w:val="20"/>
                <w:szCs w:val="20"/>
              </w:rPr>
              <w:t>prijspeil 2025,</w:t>
            </w:r>
            <w:r w:rsidR="00AB7737">
              <w:rPr>
                <w:rFonts w:ascii="Verdana" w:hAnsi="Verdana" w:cs="Calibri"/>
                <w:color w:val="1F364D"/>
                <w:sz w:val="20"/>
                <w:szCs w:val="20"/>
              </w:rPr>
              <w:t>o</w:t>
            </w:r>
            <w:r w:rsidR="00890B81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bv </w:t>
            </w:r>
            <w:r w:rsidR="00AB7737">
              <w:rPr>
                <w:rFonts w:ascii="Verdana" w:hAnsi="Verdana" w:cs="Calibri"/>
                <w:color w:val="1F364D"/>
                <w:sz w:val="20"/>
                <w:szCs w:val="20"/>
              </w:rPr>
              <w:t>voorlopige indexering)</w:t>
            </w:r>
          </w:p>
        </w:tc>
        <w:tc>
          <w:tcPr>
            <w:tcW w:w="1560" w:type="dxa"/>
            <w:shd w:val="clear" w:color="auto" w:fill="FFFF00"/>
          </w:tcPr>
          <w:p w14:paraId="3A4DDAF9" w14:textId="111535CD" w:rsidR="000F4FA6" w:rsidRPr="00BA77B7" w:rsidRDefault="00843773" w:rsidP="00083FF6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Dagdeel/ etmaal/ uur</w:t>
            </w:r>
          </w:p>
        </w:tc>
        <w:tc>
          <w:tcPr>
            <w:tcW w:w="2126" w:type="dxa"/>
            <w:shd w:val="clear" w:color="auto" w:fill="FFFF00"/>
          </w:tcPr>
          <w:p w14:paraId="57D66583" w14:textId="0A04FAB8" w:rsidR="000F4FA6" w:rsidRPr="00BA77B7" w:rsidRDefault="00FB134E" w:rsidP="00083FF6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Aanmelding</w:t>
            </w:r>
            <w:r w:rsidR="003A3B2D"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 (Ja/Nee)</w:t>
            </w:r>
          </w:p>
        </w:tc>
      </w:tr>
      <w:tr w:rsidR="005545FC" w:rsidRPr="00BA77B7" w14:paraId="67A88717" w14:textId="77777777" w:rsidTr="00890B81">
        <w:tc>
          <w:tcPr>
            <w:tcW w:w="3361" w:type="dxa"/>
          </w:tcPr>
          <w:p w14:paraId="5E136100" w14:textId="4BC91119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98654289" w:edGrp="everyone" w:colFirst="3" w:colLast="3"/>
            <w:r w:rsidRPr="00BA77B7">
              <w:rPr>
                <w:rFonts w:ascii="Verdana" w:hAnsi="Verdana" w:cs="Calibri"/>
                <w:sz w:val="20"/>
                <w:szCs w:val="20"/>
              </w:rPr>
              <w:t>Dagopvang Basis</w:t>
            </w:r>
          </w:p>
        </w:tc>
        <w:tc>
          <w:tcPr>
            <w:tcW w:w="2304" w:type="dxa"/>
          </w:tcPr>
          <w:p w14:paraId="287D2EF8" w14:textId="49C3B1E9" w:rsidR="005545FC" w:rsidRPr="00BA77B7" w:rsidRDefault="00413FF4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166D2F" w:rsidRPr="00BA77B7">
              <w:rPr>
                <w:rFonts w:ascii="Verdana" w:hAnsi="Verdana" w:cs="Calibri"/>
                <w:sz w:val="20"/>
                <w:szCs w:val="20"/>
              </w:rPr>
              <w:t>49,74</w:t>
            </w:r>
          </w:p>
        </w:tc>
        <w:tc>
          <w:tcPr>
            <w:tcW w:w="1560" w:type="dxa"/>
          </w:tcPr>
          <w:p w14:paraId="657F9E22" w14:textId="27A93D20" w:rsidR="005545FC" w:rsidRPr="00BA77B7" w:rsidRDefault="00413FF4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Dagdeel</w:t>
            </w:r>
          </w:p>
        </w:tc>
        <w:tc>
          <w:tcPr>
            <w:tcW w:w="2126" w:type="dxa"/>
          </w:tcPr>
          <w:p w14:paraId="6BE26779" w14:textId="1E61D31C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47ECB2C8" w14:textId="77777777" w:rsidTr="00890B81">
        <w:tc>
          <w:tcPr>
            <w:tcW w:w="3361" w:type="dxa"/>
          </w:tcPr>
          <w:p w14:paraId="1BD54348" w14:textId="7CE25AFF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334527089" w:edGrp="everyone" w:colFirst="3" w:colLast="3"/>
            <w:permEnd w:id="198654289"/>
            <w:r w:rsidRPr="00BA77B7">
              <w:rPr>
                <w:rFonts w:ascii="Verdana" w:hAnsi="Verdana" w:cs="Calibri"/>
                <w:sz w:val="20"/>
                <w:szCs w:val="20"/>
              </w:rPr>
              <w:t xml:space="preserve">Dagopvang </w:t>
            </w:r>
            <w:r w:rsidR="00BA77B7">
              <w:rPr>
                <w:rFonts w:ascii="Verdana" w:hAnsi="Verdana" w:cs="Calibri"/>
                <w:sz w:val="20"/>
                <w:szCs w:val="20"/>
              </w:rPr>
              <w:t>E</w:t>
            </w:r>
            <w:r w:rsidRPr="00BA77B7">
              <w:rPr>
                <w:rFonts w:ascii="Verdana" w:hAnsi="Verdana" w:cs="Calibri"/>
                <w:sz w:val="20"/>
                <w:szCs w:val="20"/>
              </w:rPr>
              <w:t>xtra</w:t>
            </w:r>
          </w:p>
        </w:tc>
        <w:tc>
          <w:tcPr>
            <w:tcW w:w="2304" w:type="dxa"/>
          </w:tcPr>
          <w:p w14:paraId="5F82DA8D" w14:textId="4D1499E0" w:rsidR="005545FC" w:rsidRPr="00BA77B7" w:rsidRDefault="00413FF4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166D2F" w:rsidRPr="00BA77B7">
              <w:rPr>
                <w:rFonts w:ascii="Verdana" w:hAnsi="Verdana" w:cs="Calibri"/>
                <w:sz w:val="20"/>
                <w:szCs w:val="20"/>
              </w:rPr>
              <w:t>67,06</w:t>
            </w:r>
          </w:p>
        </w:tc>
        <w:tc>
          <w:tcPr>
            <w:tcW w:w="1560" w:type="dxa"/>
          </w:tcPr>
          <w:p w14:paraId="3A07324F" w14:textId="08DC94A4" w:rsidR="005545FC" w:rsidRPr="00BA77B7" w:rsidRDefault="00413FF4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Dagdeel</w:t>
            </w:r>
          </w:p>
        </w:tc>
        <w:tc>
          <w:tcPr>
            <w:tcW w:w="2126" w:type="dxa"/>
          </w:tcPr>
          <w:p w14:paraId="4121C76F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06A04D2C" w14:textId="77777777" w:rsidTr="00890B81">
        <w:tc>
          <w:tcPr>
            <w:tcW w:w="3361" w:type="dxa"/>
          </w:tcPr>
          <w:p w14:paraId="71B81855" w14:textId="509838DB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204479963" w:edGrp="everyone" w:colFirst="3" w:colLast="3"/>
            <w:permEnd w:id="334527089"/>
            <w:r w:rsidRPr="00BA77B7">
              <w:rPr>
                <w:rFonts w:ascii="Verdana" w:hAnsi="Verdana" w:cs="Calibri"/>
                <w:sz w:val="20"/>
                <w:szCs w:val="20"/>
              </w:rPr>
              <w:t>Wooncoaching</w:t>
            </w:r>
          </w:p>
        </w:tc>
        <w:tc>
          <w:tcPr>
            <w:tcW w:w="2304" w:type="dxa"/>
          </w:tcPr>
          <w:p w14:paraId="3E8A717C" w14:textId="5BFC75FC" w:rsidR="005545FC" w:rsidRPr="00BA77B7" w:rsidRDefault="00E0456A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CE712F" w:rsidRPr="00BA77B7">
              <w:rPr>
                <w:rFonts w:ascii="Verdana" w:hAnsi="Verdana" w:cs="Calibri"/>
                <w:sz w:val="20"/>
                <w:szCs w:val="20"/>
              </w:rPr>
              <w:t>77,57</w:t>
            </w:r>
          </w:p>
        </w:tc>
        <w:tc>
          <w:tcPr>
            <w:tcW w:w="1560" w:type="dxa"/>
          </w:tcPr>
          <w:p w14:paraId="60307E95" w14:textId="4B13757A" w:rsidR="005545FC" w:rsidRPr="00BA77B7" w:rsidRDefault="003B12A1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uur</w:t>
            </w:r>
          </w:p>
        </w:tc>
        <w:tc>
          <w:tcPr>
            <w:tcW w:w="2126" w:type="dxa"/>
          </w:tcPr>
          <w:p w14:paraId="3F75007B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1CEED395" w14:textId="77777777" w:rsidTr="00890B81">
        <w:tc>
          <w:tcPr>
            <w:tcW w:w="3361" w:type="dxa"/>
          </w:tcPr>
          <w:p w14:paraId="0ED9B543" w14:textId="33362EA0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129725990" w:edGrp="everyone" w:colFirst="3" w:colLast="3"/>
            <w:permEnd w:id="204479963"/>
            <w:r w:rsidRPr="00BA77B7">
              <w:rPr>
                <w:rFonts w:ascii="Verdana" w:hAnsi="Verdana" w:cs="Calibri"/>
                <w:sz w:val="20"/>
                <w:szCs w:val="20"/>
              </w:rPr>
              <w:t>Wooncoaching Extra</w:t>
            </w:r>
          </w:p>
        </w:tc>
        <w:tc>
          <w:tcPr>
            <w:tcW w:w="2304" w:type="dxa"/>
          </w:tcPr>
          <w:p w14:paraId="510B86E8" w14:textId="6408FA29" w:rsidR="005545FC" w:rsidRPr="00BA77B7" w:rsidRDefault="00E0456A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CE712F" w:rsidRPr="00BA77B7">
              <w:rPr>
                <w:rFonts w:ascii="Verdana" w:hAnsi="Verdana" w:cs="Calibri"/>
                <w:sz w:val="20"/>
                <w:szCs w:val="20"/>
              </w:rPr>
              <w:t>89,42</w:t>
            </w:r>
          </w:p>
        </w:tc>
        <w:tc>
          <w:tcPr>
            <w:tcW w:w="1560" w:type="dxa"/>
          </w:tcPr>
          <w:p w14:paraId="42435BA1" w14:textId="60DC31A7" w:rsidR="005545FC" w:rsidRPr="00BA77B7" w:rsidRDefault="003B12A1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uur</w:t>
            </w:r>
          </w:p>
        </w:tc>
        <w:tc>
          <w:tcPr>
            <w:tcW w:w="2126" w:type="dxa"/>
          </w:tcPr>
          <w:p w14:paraId="2D1F182A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3BCFB182" w14:textId="77777777" w:rsidTr="00890B81">
        <w:tc>
          <w:tcPr>
            <w:tcW w:w="3361" w:type="dxa"/>
          </w:tcPr>
          <w:p w14:paraId="461FD008" w14:textId="73064133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135115744" w:edGrp="everyone" w:colFirst="3" w:colLast="3"/>
            <w:permEnd w:id="1129725990"/>
            <w:r w:rsidRPr="00BA77B7">
              <w:rPr>
                <w:rFonts w:ascii="Verdana" w:hAnsi="Verdana" w:cs="Calibri"/>
                <w:sz w:val="20"/>
                <w:szCs w:val="20"/>
              </w:rPr>
              <w:t>Woonondersteuning</w:t>
            </w:r>
          </w:p>
        </w:tc>
        <w:tc>
          <w:tcPr>
            <w:tcW w:w="2304" w:type="dxa"/>
          </w:tcPr>
          <w:p w14:paraId="4D7C9C12" w14:textId="7D960970" w:rsidR="005545FC" w:rsidRPr="00BA77B7" w:rsidRDefault="00E0456A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CE712F" w:rsidRPr="00BA77B7">
              <w:rPr>
                <w:rFonts w:ascii="Verdana" w:hAnsi="Verdana" w:cs="Calibri"/>
                <w:sz w:val="20"/>
                <w:szCs w:val="20"/>
              </w:rPr>
              <w:t>47,24</w:t>
            </w:r>
          </w:p>
        </w:tc>
        <w:tc>
          <w:tcPr>
            <w:tcW w:w="1560" w:type="dxa"/>
          </w:tcPr>
          <w:p w14:paraId="407C3E39" w14:textId="778D6BCB" w:rsidR="005545FC" w:rsidRPr="00BA77B7" w:rsidRDefault="003B12A1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uur</w:t>
            </w:r>
          </w:p>
        </w:tc>
        <w:tc>
          <w:tcPr>
            <w:tcW w:w="2126" w:type="dxa"/>
          </w:tcPr>
          <w:p w14:paraId="796BE8D2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06B5991F" w14:textId="77777777" w:rsidTr="00890B81">
        <w:tc>
          <w:tcPr>
            <w:tcW w:w="3361" w:type="dxa"/>
          </w:tcPr>
          <w:p w14:paraId="186E43BD" w14:textId="6A62E8AB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559434717" w:edGrp="everyone" w:colFirst="3" w:colLast="3"/>
            <w:permEnd w:id="1135115744"/>
            <w:r w:rsidRPr="00BA77B7">
              <w:rPr>
                <w:rFonts w:ascii="Verdana" w:hAnsi="Verdana" w:cs="Calibri"/>
                <w:sz w:val="20"/>
                <w:szCs w:val="20"/>
              </w:rPr>
              <w:t>Beschermd werken</w:t>
            </w:r>
          </w:p>
        </w:tc>
        <w:tc>
          <w:tcPr>
            <w:tcW w:w="2304" w:type="dxa"/>
          </w:tcPr>
          <w:p w14:paraId="592958A4" w14:textId="41A30CCA" w:rsidR="005545FC" w:rsidRPr="00BA77B7" w:rsidRDefault="00EF2C98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4D2A06" w:rsidRPr="00BA77B7">
              <w:rPr>
                <w:rFonts w:ascii="Verdana" w:hAnsi="Verdana" w:cs="Calibri"/>
                <w:sz w:val="20"/>
                <w:szCs w:val="20"/>
              </w:rPr>
              <w:t>50,43</w:t>
            </w:r>
          </w:p>
        </w:tc>
        <w:tc>
          <w:tcPr>
            <w:tcW w:w="1560" w:type="dxa"/>
          </w:tcPr>
          <w:p w14:paraId="223A6126" w14:textId="4A975651" w:rsidR="005545FC" w:rsidRPr="00BA77B7" w:rsidRDefault="003B12A1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dagdeel</w:t>
            </w:r>
          </w:p>
        </w:tc>
        <w:tc>
          <w:tcPr>
            <w:tcW w:w="2126" w:type="dxa"/>
          </w:tcPr>
          <w:p w14:paraId="34ADB2EA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5545FC" w:rsidRPr="00BA77B7" w14:paraId="4849FC20" w14:textId="77777777" w:rsidTr="00890B81">
        <w:tc>
          <w:tcPr>
            <w:tcW w:w="3361" w:type="dxa"/>
          </w:tcPr>
          <w:p w14:paraId="2C95EE6D" w14:textId="551A14A1" w:rsidR="005545FC" w:rsidRPr="00BA77B7" w:rsidRDefault="005545FC" w:rsidP="005A736A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649629585" w:edGrp="everyone" w:colFirst="3" w:colLast="3"/>
            <w:permEnd w:id="559434717"/>
            <w:r w:rsidRPr="00BA77B7">
              <w:rPr>
                <w:rFonts w:ascii="Verdana" w:hAnsi="Verdana" w:cs="Calibri"/>
                <w:sz w:val="20"/>
                <w:szCs w:val="20"/>
              </w:rPr>
              <w:t>Ambulante Jeugdhulp 18+</w:t>
            </w:r>
          </w:p>
        </w:tc>
        <w:tc>
          <w:tcPr>
            <w:tcW w:w="2304" w:type="dxa"/>
          </w:tcPr>
          <w:p w14:paraId="0EE8A2D2" w14:textId="0BAC5F46" w:rsidR="005545FC" w:rsidRPr="00BA77B7" w:rsidRDefault="00EF2C98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4D2A06" w:rsidRPr="00BA77B7">
              <w:rPr>
                <w:rFonts w:ascii="Verdana" w:hAnsi="Verdana" w:cs="Calibri"/>
                <w:sz w:val="20"/>
                <w:szCs w:val="20"/>
              </w:rPr>
              <w:t>90,58</w:t>
            </w:r>
          </w:p>
        </w:tc>
        <w:tc>
          <w:tcPr>
            <w:tcW w:w="1560" w:type="dxa"/>
          </w:tcPr>
          <w:p w14:paraId="0DBB06E4" w14:textId="60D5F394" w:rsidR="005545FC" w:rsidRPr="00BA77B7" w:rsidRDefault="003B12A1" w:rsidP="005545FC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uur</w:t>
            </w:r>
          </w:p>
        </w:tc>
        <w:tc>
          <w:tcPr>
            <w:tcW w:w="2126" w:type="dxa"/>
          </w:tcPr>
          <w:p w14:paraId="5B041FEF" w14:textId="77777777" w:rsidR="005545FC" w:rsidRPr="00BA77B7" w:rsidRDefault="005545FC" w:rsidP="005545FC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FB134E" w:rsidRPr="00BA77B7" w14:paraId="00437B17" w14:textId="77777777" w:rsidTr="00890B81">
        <w:tc>
          <w:tcPr>
            <w:tcW w:w="3361" w:type="dxa"/>
          </w:tcPr>
          <w:p w14:paraId="5CFD2433" w14:textId="09F24D08" w:rsidR="00FB134E" w:rsidRPr="00BA77B7" w:rsidRDefault="003A3B2D" w:rsidP="003A3B2D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permStart w:id="919687901" w:edGrp="everyone" w:colFirst="3" w:colLast="3"/>
            <w:permEnd w:id="1649629585"/>
            <w:r w:rsidRPr="00BA77B7">
              <w:rPr>
                <w:rFonts w:ascii="Verdana" w:hAnsi="Verdana" w:cs="Calibri"/>
                <w:sz w:val="20"/>
                <w:szCs w:val="20"/>
              </w:rPr>
              <w:t>Respijtzorg</w:t>
            </w:r>
          </w:p>
        </w:tc>
        <w:tc>
          <w:tcPr>
            <w:tcW w:w="2304" w:type="dxa"/>
          </w:tcPr>
          <w:p w14:paraId="7662A58C" w14:textId="44C682BC" w:rsidR="00FB134E" w:rsidRPr="00BA77B7" w:rsidRDefault="00EF2C98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</w:t>
            </w:r>
            <w:r w:rsidR="004D2A06" w:rsidRPr="00BA77B7">
              <w:rPr>
                <w:rFonts w:ascii="Verdana" w:hAnsi="Verdana" w:cs="Calibri"/>
                <w:sz w:val="20"/>
                <w:szCs w:val="20"/>
              </w:rPr>
              <w:t>191,19</w:t>
            </w:r>
          </w:p>
        </w:tc>
        <w:tc>
          <w:tcPr>
            <w:tcW w:w="1560" w:type="dxa"/>
          </w:tcPr>
          <w:p w14:paraId="4175D0B7" w14:textId="22E3249C" w:rsidR="00FB134E" w:rsidRPr="00BA77B7" w:rsidRDefault="003B12A1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etmaal</w:t>
            </w:r>
          </w:p>
        </w:tc>
        <w:tc>
          <w:tcPr>
            <w:tcW w:w="2126" w:type="dxa"/>
          </w:tcPr>
          <w:p w14:paraId="5FD4C2D6" w14:textId="77777777" w:rsidR="00FB134E" w:rsidRPr="00BA77B7" w:rsidRDefault="00FB134E" w:rsidP="00FB134E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permEnd w:id="919687901"/>
      <w:tr w:rsidR="00C15E8B" w:rsidRPr="00BA77B7" w14:paraId="25C228CE" w14:textId="77777777" w:rsidTr="00890B81">
        <w:trPr>
          <w:trHeight w:val="296"/>
        </w:trPr>
        <w:tc>
          <w:tcPr>
            <w:tcW w:w="3361" w:type="dxa"/>
          </w:tcPr>
          <w:p w14:paraId="03CC9D64" w14:textId="5CF97EE8" w:rsidR="00C15E8B" w:rsidRPr="00BA77B7" w:rsidRDefault="00C15E8B" w:rsidP="003A3B2D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Vervoer</w:t>
            </w:r>
            <w:r w:rsidR="00166D2F" w:rsidRPr="00BA77B7">
              <w:rPr>
                <w:rFonts w:ascii="Verdana" w:hAnsi="Verdana" w:cs="Calibri"/>
                <w:sz w:val="20"/>
                <w:szCs w:val="20"/>
              </w:rPr>
              <w:t xml:space="preserve"> regulier</w:t>
            </w:r>
          </w:p>
        </w:tc>
        <w:tc>
          <w:tcPr>
            <w:tcW w:w="2304" w:type="dxa"/>
          </w:tcPr>
          <w:p w14:paraId="5BBEAD6A" w14:textId="3C5A62E3" w:rsidR="00C15E8B" w:rsidRPr="00BA77B7" w:rsidRDefault="001801B0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€15,11</w:t>
            </w:r>
            <w:r w:rsidR="00890B81">
              <w:rPr>
                <w:rFonts w:ascii="Verdana" w:hAnsi="Verdana" w:cs="Calibri"/>
                <w:sz w:val="20"/>
                <w:szCs w:val="20"/>
              </w:rPr>
              <w:t>(prijspeil 2024)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D0F9C2A" w14:textId="1B64F9E1" w:rsidR="00C15E8B" w:rsidRPr="00BA77B7" w:rsidRDefault="00890B81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  <w:highlight w:val="lightGray"/>
              </w:rPr>
            </w:pPr>
            <w:r>
              <w:rPr>
                <w:rFonts w:ascii="Verdana" w:hAnsi="Verdana" w:cs="Calibri"/>
                <w:sz w:val="20"/>
                <w:szCs w:val="20"/>
                <w:highlight w:val="lightGray"/>
              </w:rPr>
              <w:t>etmaal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AE6DD3D" w14:textId="41290605" w:rsidR="00C15E8B" w:rsidRPr="00BA77B7" w:rsidRDefault="00890B81" w:rsidP="00FB134E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  <w:highlight w:val="lightGray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op indicatie</w:t>
            </w:r>
          </w:p>
        </w:tc>
      </w:tr>
      <w:tr w:rsidR="00C15E8B" w:rsidRPr="00BA77B7" w14:paraId="52201C16" w14:textId="77777777" w:rsidTr="00890B81">
        <w:tc>
          <w:tcPr>
            <w:tcW w:w="3361" w:type="dxa"/>
          </w:tcPr>
          <w:p w14:paraId="47605CB5" w14:textId="130E53A3" w:rsidR="00C15E8B" w:rsidRPr="00BA77B7" w:rsidRDefault="00166D2F" w:rsidP="003A3B2D">
            <w:pPr>
              <w:pStyle w:val="Lijstalinea"/>
              <w:numPr>
                <w:ilvl w:val="0"/>
                <w:numId w:val="12"/>
              </w:num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 xml:space="preserve">Rolstoelvervoer </w:t>
            </w:r>
          </w:p>
        </w:tc>
        <w:tc>
          <w:tcPr>
            <w:tcW w:w="2304" w:type="dxa"/>
          </w:tcPr>
          <w:p w14:paraId="56D17900" w14:textId="59961B44" w:rsidR="00C15E8B" w:rsidRPr="00BA77B7" w:rsidRDefault="00166D2F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€24.84</w:t>
            </w:r>
            <w:r w:rsidR="00890B81">
              <w:rPr>
                <w:rFonts w:ascii="Verdana" w:hAnsi="Verdana" w:cs="Calibri"/>
                <w:sz w:val="20"/>
                <w:szCs w:val="20"/>
              </w:rPr>
              <w:t xml:space="preserve"> (prijspeil 2024)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D1BC865" w14:textId="6B9A8DD3" w:rsidR="00C15E8B" w:rsidRPr="00BA77B7" w:rsidRDefault="00890B81" w:rsidP="00FB134E">
            <w:pPr>
              <w:tabs>
                <w:tab w:val="left" w:pos="2328"/>
              </w:tabs>
              <w:rPr>
                <w:rFonts w:ascii="Verdana" w:hAnsi="Verdana" w:cs="Calibri"/>
                <w:sz w:val="20"/>
                <w:szCs w:val="20"/>
                <w:highlight w:val="lightGray"/>
              </w:rPr>
            </w:pPr>
            <w:r>
              <w:rPr>
                <w:rFonts w:ascii="Verdana" w:hAnsi="Verdana" w:cs="Calibri"/>
                <w:sz w:val="20"/>
                <w:szCs w:val="20"/>
                <w:highlight w:val="lightGray"/>
              </w:rPr>
              <w:t>etmaal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DE3AAE6" w14:textId="5FE64FE9" w:rsidR="00C15E8B" w:rsidRPr="00BA77B7" w:rsidRDefault="00890B81" w:rsidP="00FB134E">
            <w:pPr>
              <w:tabs>
                <w:tab w:val="left" w:pos="2328"/>
              </w:tabs>
              <w:rPr>
                <w:rFonts w:ascii="Verdana" w:hAnsi="Verdana" w:cs="Calibri"/>
                <w:color w:val="1F364D"/>
                <w:sz w:val="20"/>
                <w:szCs w:val="20"/>
                <w:highlight w:val="lightGray"/>
              </w:rPr>
            </w:pPr>
            <w:r w:rsidRPr="00BA77B7">
              <w:rPr>
                <w:rFonts w:ascii="Verdana" w:hAnsi="Verdana" w:cs="Calibri"/>
                <w:sz w:val="20"/>
                <w:szCs w:val="20"/>
              </w:rPr>
              <w:t>op indicatie</w:t>
            </w:r>
          </w:p>
        </w:tc>
      </w:tr>
    </w:tbl>
    <w:p w14:paraId="7DA39127" w14:textId="448C8D48" w:rsidR="00083FF6" w:rsidRPr="00BA77B7" w:rsidRDefault="00083FF6" w:rsidP="00083FF6">
      <w:pPr>
        <w:tabs>
          <w:tab w:val="left" w:pos="2328"/>
        </w:tabs>
        <w:rPr>
          <w:rFonts w:ascii="Verdana" w:hAnsi="Verdana" w:cs="Calibri"/>
          <w:color w:val="1F364D"/>
          <w:sz w:val="20"/>
          <w:szCs w:val="20"/>
        </w:rPr>
      </w:pPr>
      <w:r w:rsidRPr="00BA77B7">
        <w:rPr>
          <w:rFonts w:ascii="Verdana" w:hAnsi="Verdana" w:cs="Calibri"/>
          <w:color w:val="1F364D"/>
          <w:sz w:val="20"/>
          <w:szCs w:val="20"/>
        </w:rPr>
        <w:tab/>
      </w:r>
    </w:p>
    <w:p w14:paraId="6DBB8562" w14:textId="77777777" w:rsidR="004C1A66" w:rsidRPr="00BA77B7" w:rsidRDefault="004C1A66" w:rsidP="006E2DEE">
      <w:pPr>
        <w:rPr>
          <w:rFonts w:ascii="Verdana" w:hAnsi="Verdana" w:cs="Calibri"/>
          <w:b/>
          <w:sz w:val="20"/>
          <w:szCs w:val="20"/>
        </w:rPr>
      </w:pPr>
      <w:r w:rsidRPr="00BA77B7">
        <w:rPr>
          <w:rFonts w:ascii="Verdana" w:hAnsi="Verdana" w:cs="Calibri"/>
          <w:b/>
          <w:sz w:val="20"/>
          <w:szCs w:val="20"/>
        </w:rPr>
        <w:t>Checklist documenten aan te leveren bij aanmelding</w:t>
      </w:r>
    </w:p>
    <w:tbl>
      <w:tblPr>
        <w:tblStyle w:val="Tabelraster"/>
        <w:tblW w:w="9498" w:type="dxa"/>
        <w:tblInd w:w="-147" w:type="dxa"/>
        <w:tblLook w:val="04A0" w:firstRow="1" w:lastRow="0" w:firstColumn="1" w:lastColumn="0" w:noHBand="0" w:noVBand="1"/>
      </w:tblPr>
      <w:tblGrid>
        <w:gridCol w:w="7088"/>
        <w:gridCol w:w="2410"/>
      </w:tblGrid>
      <w:tr w:rsidR="004C1A66" w:rsidRPr="00BA77B7" w14:paraId="1BAB8A21" w14:textId="77777777" w:rsidTr="00353F01">
        <w:tc>
          <w:tcPr>
            <w:tcW w:w="7088" w:type="dxa"/>
            <w:shd w:val="clear" w:color="auto" w:fill="FFFF00"/>
          </w:tcPr>
          <w:p w14:paraId="73310FF0" w14:textId="41A83EE9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  <w:highlight w:val="yellow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  <w:highlight w:val="yellow"/>
              </w:rPr>
              <w:t>Document</w:t>
            </w:r>
          </w:p>
        </w:tc>
        <w:tc>
          <w:tcPr>
            <w:tcW w:w="2410" w:type="dxa"/>
            <w:shd w:val="clear" w:color="auto" w:fill="FFFF00"/>
          </w:tcPr>
          <w:p w14:paraId="3C3D6DD6" w14:textId="77C150DA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  <w:highlight w:val="yellow"/>
              </w:rPr>
            </w:pPr>
            <w:r w:rsidRPr="00BA77B7">
              <w:rPr>
                <w:rFonts w:ascii="Verdana" w:hAnsi="Verdana" w:cs="Calibri"/>
                <w:color w:val="1F364D"/>
                <w:sz w:val="20"/>
                <w:szCs w:val="20"/>
                <w:highlight w:val="yellow"/>
              </w:rPr>
              <w:t>aangeleverd</w:t>
            </w:r>
          </w:p>
        </w:tc>
      </w:tr>
      <w:tr w:rsidR="004C1A66" w:rsidRPr="00BA77B7" w14:paraId="7951C0A5" w14:textId="77777777" w:rsidTr="00353F01">
        <w:tc>
          <w:tcPr>
            <w:tcW w:w="7088" w:type="dxa"/>
          </w:tcPr>
          <w:p w14:paraId="64E742C5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38872651" w:edGrp="everyone" w:colFirst="1" w:colLast="1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Het nader ingevulde en rechtsgeldig ondertekende Uniform Europees Aanbestedingsdocument (UEA) (bijlage E)</w:t>
            </w:r>
          </w:p>
        </w:tc>
        <w:tc>
          <w:tcPr>
            <w:tcW w:w="2410" w:type="dxa"/>
          </w:tcPr>
          <w:p w14:paraId="16F96985" w14:textId="4E47AFC8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3A6E4B52" w14:textId="77777777" w:rsidTr="00353F01">
        <w:tc>
          <w:tcPr>
            <w:tcW w:w="7088" w:type="dxa"/>
          </w:tcPr>
          <w:p w14:paraId="6CB49639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95503950" w:edGrp="everyone" w:colFirst="1" w:colLast="1"/>
            <w:permEnd w:id="138872651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(Kopie van) Gedragsverklaring Aanbesteden (GVA) niet ouder dan 24 maanden</w:t>
            </w:r>
          </w:p>
        </w:tc>
        <w:tc>
          <w:tcPr>
            <w:tcW w:w="2410" w:type="dxa"/>
          </w:tcPr>
          <w:p w14:paraId="66F404F0" w14:textId="2F2F7DC6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2B472569" w14:textId="77777777" w:rsidTr="00353F01">
        <w:tc>
          <w:tcPr>
            <w:tcW w:w="7088" w:type="dxa"/>
          </w:tcPr>
          <w:p w14:paraId="71B2A92F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561274439" w:edGrp="everyone" w:colFirst="1" w:colLast="1"/>
            <w:permEnd w:id="195503950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Kopie van Uittreksel Handelsregister Kamer van Koophandel, niet ouder dan 6 maanden</w:t>
            </w:r>
          </w:p>
        </w:tc>
        <w:tc>
          <w:tcPr>
            <w:tcW w:w="2410" w:type="dxa"/>
          </w:tcPr>
          <w:p w14:paraId="6E115DC4" w14:textId="4BF8E0E8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11D8CD0D" w14:textId="77777777" w:rsidTr="00353F01">
        <w:tc>
          <w:tcPr>
            <w:tcW w:w="7088" w:type="dxa"/>
          </w:tcPr>
          <w:p w14:paraId="4C2262C6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794320749" w:edGrp="everyone" w:colFirst="1" w:colLast="1"/>
            <w:permEnd w:id="1561274439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Kopie van Verklaring betalingsgedrag Belastingdienst</w:t>
            </w:r>
          </w:p>
        </w:tc>
        <w:tc>
          <w:tcPr>
            <w:tcW w:w="2410" w:type="dxa"/>
          </w:tcPr>
          <w:p w14:paraId="5E342769" w14:textId="25D9052A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5096B2D7" w14:textId="77777777" w:rsidTr="00353F01">
        <w:tc>
          <w:tcPr>
            <w:tcW w:w="7088" w:type="dxa"/>
          </w:tcPr>
          <w:p w14:paraId="21CAB722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758462414" w:edGrp="everyone" w:colFirst="1" w:colLast="1"/>
            <w:permEnd w:id="794320749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Geldige VOG Rechtspersonen</w:t>
            </w:r>
          </w:p>
        </w:tc>
        <w:tc>
          <w:tcPr>
            <w:tcW w:w="2410" w:type="dxa"/>
          </w:tcPr>
          <w:p w14:paraId="78E0512A" w14:textId="11A7F0C8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7839485C" w14:textId="77777777" w:rsidTr="00353F01">
        <w:tc>
          <w:tcPr>
            <w:tcW w:w="7088" w:type="dxa"/>
          </w:tcPr>
          <w:p w14:paraId="01C379BA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345718054" w:edGrp="everyone" w:colFirst="1" w:colLast="1"/>
            <w:permEnd w:id="1758462414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Bewijs van Beroeps of Bedrijfsaansprakelijkheid verzekering</w:t>
            </w:r>
          </w:p>
        </w:tc>
        <w:tc>
          <w:tcPr>
            <w:tcW w:w="2410" w:type="dxa"/>
          </w:tcPr>
          <w:p w14:paraId="432186B3" w14:textId="72CCD7EF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615805D4" w14:textId="77777777" w:rsidTr="00353F01">
        <w:tc>
          <w:tcPr>
            <w:tcW w:w="7088" w:type="dxa"/>
          </w:tcPr>
          <w:p w14:paraId="521718A1" w14:textId="7777777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1302146549" w:edGrp="everyone" w:colFirst="1" w:colLast="1"/>
            <w:permEnd w:id="345718054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lastRenderedPageBreak/>
              <w:t>Kopie van geldig kwaliteitscertificaat of bij niet certificering Het kwaliteitshandboek</w:t>
            </w:r>
          </w:p>
        </w:tc>
        <w:tc>
          <w:tcPr>
            <w:tcW w:w="2410" w:type="dxa"/>
          </w:tcPr>
          <w:p w14:paraId="5B18CC07" w14:textId="3784DD44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4C1A66" w:rsidRPr="00BA77B7" w14:paraId="604A61AE" w14:textId="77777777" w:rsidTr="00353F01">
        <w:tc>
          <w:tcPr>
            <w:tcW w:w="7088" w:type="dxa"/>
          </w:tcPr>
          <w:p w14:paraId="3F75CCCA" w14:textId="735C90CA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permStart w:id="877082681" w:edGrp="everyone" w:colFirst="1" w:colLast="1"/>
            <w:permEnd w:id="1302146549"/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Het ingevulde en ondertekende Bekwa</w:t>
            </w:r>
            <w:r w:rsidR="009C2A3B">
              <w:rPr>
                <w:rFonts w:ascii="Verdana" w:hAnsi="Verdana" w:cs="Calibri"/>
                <w:color w:val="1F364D"/>
                <w:sz w:val="20"/>
                <w:szCs w:val="20"/>
              </w:rPr>
              <w:t>am</w:t>
            </w: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 </w:t>
            </w:r>
            <w:r w:rsidR="009C2A3B">
              <w:rPr>
                <w:rFonts w:ascii="Verdana" w:hAnsi="Verdana" w:cs="Calibri"/>
                <w:color w:val="1F364D"/>
                <w:sz w:val="20"/>
                <w:szCs w:val="20"/>
              </w:rPr>
              <w:t>Personeel</w:t>
            </w: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 xml:space="preserve"> (bijlage </w:t>
            </w:r>
            <w:r w:rsidR="009C2A3B">
              <w:rPr>
                <w:rFonts w:ascii="Verdana" w:hAnsi="Verdana" w:cs="Calibri"/>
                <w:color w:val="1F364D"/>
                <w:sz w:val="20"/>
                <w:szCs w:val="20"/>
              </w:rPr>
              <w:t>G</w:t>
            </w:r>
            <w:r w:rsidRPr="00BA77B7">
              <w:rPr>
                <w:rFonts w:ascii="Verdana" w:hAnsi="Verdana" w:cs="Calibri"/>
                <w:color w:val="1F364D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53E40D8" w14:textId="7F2953D7" w:rsidR="004C1A66" w:rsidRPr="00BA77B7" w:rsidRDefault="004C1A66" w:rsidP="00E05393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permEnd w:id="877082681"/>
    </w:tbl>
    <w:p w14:paraId="6EE5C9D6" w14:textId="77777777" w:rsidR="004C1A66" w:rsidRPr="00BA77B7" w:rsidRDefault="004C1A66" w:rsidP="006E2DEE">
      <w:pPr>
        <w:rPr>
          <w:rFonts w:ascii="Verdana" w:hAnsi="Verdana" w:cs="Calibri"/>
          <w:sz w:val="20"/>
          <w:szCs w:val="20"/>
        </w:rPr>
      </w:pPr>
    </w:p>
    <w:p w14:paraId="56DB16A2" w14:textId="77777777" w:rsidR="004C1A66" w:rsidRPr="00BA77B7" w:rsidRDefault="004C1A66" w:rsidP="006E2DEE">
      <w:pPr>
        <w:rPr>
          <w:rFonts w:ascii="Verdana" w:hAnsi="Verdana" w:cs="Calibri"/>
          <w:sz w:val="20"/>
          <w:szCs w:val="20"/>
        </w:rPr>
      </w:pPr>
    </w:p>
    <w:p w14:paraId="06AA9A2D" w14:textId="007D02A5" w:rsidR="006E2DEE" w:rsidRPr="00BA77B7" w:rsidRDefault="006E2DEE" w:rsidP="006E2DEE">
      <w:pPr>
        <w:rPr>
          <w:rFonts w:ascii="Verdana" w:hAnsi="Verdana" w:cs="Calibri"/>
          <w:sz w:val="20"/>
          <w:szCs w:val="20"/>
        </w:rPr>
      </w:pPr>
      <w:r w:rsidRPr="00BA77B7">
        <w:rPr>
          <w:rFonts w:ascii="Verdana" w:hAnsi="Verdana" w:cs="Calibri"/>
          <w:sz w:val="20"/>
          <w:szCs w:val="20"/>
        </w:rPr>
        <w:t>Door Ondertekening van dit Aanmeldingsformulier doet Aanmelder een Verzoek in de Aanmeldingsprocedure Open House Vangnetvoorzieningen, Gemeente Scherpenzeel.</w:t>
      </w:r>
    </w:p>
    <w:p w14:paraId="7DD20035" w14:textId="479EE824" w:rsidR="006E2DEE" w:rsidRPr="00BA77B7" w:rsidRDefault="00646ACA" w:rsidP="006E2DEE">
      <w:pPr>
        <w:rPr>
          <w:rFonts w:ascii="Verdana" w:hAnsi="Verdana" w:cs="Calibri"/>
          <w:sz w:val="20"/>
          <w:szCs w:val="20"/>
        </w:rPr>
      </w:pPr>
      <w:r w:rsidRPr="00BA77B7">
        <w:rPr>
          <w:rFonts w:ascii="Verdana" w:hAnsi="Verdana" w:cs="Calibri"/>
          <w:sz w:val="20"/>
          <w:szCs w:val="20"/>
        </w:rPr>
        <w:t xml:space="preserve">Aanmelder verklaart met het doen van een Aanmelding </w:t>
      </w:r>
      <w:r w:rsidR="00985312" w:rsidRPr="00BA77B7">
        <w:rPr>
          <w:rFonts w:ascii="Verdana" w:hAnsi="Verdana" w:cs="Calibri"/>
          <w:sz w:val="20"/>
          <w:szCs w:val="20"/>
        </w:rPr>
        <w:t xml:space="preserve"> en het ondertekenen van dit Aanmeldingsformulier </w:t>
      </w:r>
      <w:r w:rsidRPr="00BA77B7">
        <w:rPr>
          <w:rFonts w:ascii="Verdana" w:hAnsi="Verdana" w:cs="Calibri"/>
          <w:sz w:val="20"/>
          <w:szCs w:val="20"/>
        </w:rPr>
        <w:t>onvoorwaardelijk akkoord te gaan met alle gestelde eisen en voorwaarden zoals beschreven in het A</w:t>
      </w:r>
      <w:r w:rsidR="00224A80" w:rsidRPr="00BA77B7">
        <w:rPr>
          <w:rFonts w:ascii="Verdana" w:hAnsi="Verdana" w:cs="Calibri"/>
          <w:sz w:val="20"/>
          <w:szCs w:val="20"/>
        </w:rPr>
        <w:t>anmeldingsdocument ‘Open House Vangnetvoorzieningen gemeente Scherpenzeel’ inclusief bijlagen.</w:t>
      </w:r>
    </w:p>
    <w:p w14:paraId="23E297AD" w14:textId="77777777" w:rsidR="008B6E0A" w:rsidRPr="00BA77B7" w:rsidRDefault="008B6E0A" w:rsidP="00420DD6">
      <w:pPr>
        <w:tabs>
          <w:tab w:val="left" w:pos="2328"/>
        </w:tabs>
        <w:rPr>
          <w:rFonts w:ascii="Verdana" w:hAnsi="Verdana" w:cs="Calibri"/>
          <w:bCs/>
          <w:color w:val="1F364D"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3715"/>
        <w:gridCol w:w="5778"/>
      </w:tblGrid>
      <w:tr w:rsidR="008B6E0A" w:rsidRPr="00BA77B7" w14:paraId="5CE434BB" w14:textId="77777777" w:rsidTr="00353F0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6E19D1E" w14:textId="77777777" w:rsidR="008B6E0A" w:rsidRPr="00BA77B7" w:rsidRDefault="008B6E0A" w:rsidP="008B6E0A">
            <w:pPr>
              <w:spacing w:line="260" w:lineRule="exact"/>
              <w:rPr>
                <w:rFonts w:ascii="Verdana" w:hAnsi="Verdana" w:cs="Calibri"/>
                <w:b/>
                <w:color w:val="1F364D"/>
                <w:sz w:val="20"/>
                <w:szCs w:val="20"/>
              </w:rPr>
            </w:pPr>
            <w:permStart w:id="5731902" w:edGrp="everyone" w:colFirst="1" w:colLast="1"/>
            <w:r w:rsidRPr="00BA77B7">
              <w:rPr>
                <w:rFonts w:ascii="Verdana" w:hAnsi="Verdana" w:cs="Calibri"/>
                <w:b/>
                <w:color w:val="1F364D"/>
                <w:sz w:val="20"/>
                <w:szCs w:val="20"/>
              </w:rPr>
              <w:t>Naam tekenbevoegde</w:t>
            </w:r>
          </w:p>
        </w:tc>
        <w:tc>
          <w:tcPr>
            <w:tcW w:w="57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855567F" w14:textId="00FC1417" w:rsidR="008B6E0A" w:rsidRPr="00BA77B7" w:rsidRDefault="008B6E0A" w:rsidP="008B6E0A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8B6E0A" w:rsidRPr="00BA77B7" w14:paraId="043DF3A7" w14:textId="77777777" w:rsidTr="00353F0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C7C7AB" w14:textId="77777777" w:rsidR="008B6E0A" w:rsidRPr="00BA77B7" w:rsidRDefault="008B6E0A" w:rsidP="008B6E0A">
            <w:pPr>
              <w:spacing w:line="260" w:lineRule="exact"/>
              <w:rPr>
                <w:rFonts w:ascii="Verdana" w:hAnsi="Verdana" w:cs="Calibri"/>
                <w:b/>
                <w:color w:val="1F364D"/>
                <w:sz w:val="20"/>
                <w:szCs w:val="20"/>
              </w:rPr>
            </w:pPr>
            <w:permStart w:id="523642088" w:edGrp="everyone" w:colFirst="1" w:colLast="1"/>
            <w:permEnd w:id="5731902"/>
            <w:r w:rsidRPr="00BA77B7">
              <w:rPr>
                <w:rFonts w:ascii="Verdana" w:hAnsi="Verdana" w:cs="Calibri"/>
                <w:b/>
                <w:color w:val="1F364D"/>
                <w:sz w:val="20"/>
                <w:szCs w:val="20"/>
              </w:rPr>
              <w:t>Datum van ondertekening</w:t>
            </w:r>
          </w:p>
        </w:tc>
        <w:tc>
          <w:tcPr>
            <w:tcW w:w="5778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043CDE0" w14:textId="77777777" w:rsidR="008B6E0A" w:rsidRPr="00BA77B7" w:rsidRDefault="008B6E0A" w:rsidP="008B6E0A">
            <w:pPr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tr w:rsidR="008B6E0A" w:rsidRPr="00BA77B7" w14:paraId="1A6B3272" w14:textId="77777777" w:rsidTr="00353F01">
        <w:trPr>
          <w:trHeight w:hRule="exact" w:val="454"/>
          <w:jc w:val="center"/>
        </w:trPr>
        <w:tc>
          <w:tcPr>
            <w:tcW w:w="3715" w:type="dxa"/>
            <w:shd w:val="clear" w:color="auto" w:fill="D9D9D9" w:themeFill="background1" w:themeFillShade="D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B90903" w14:textId="77777777" w:rsidR="008B6E0A" w:rsidRPr="00BA77B7" w:rsidRDefault="008B6E0A" w:rsidP="002049F8">
            <w:pPr>
              <w:spacing w:line="260" w:lineRule="exact"/>
              <w:rPr>
                <w:rFonts w:ascii="Verdana" w:hAnsi="Verdana" w:cs="Calibri"/>
                <w:b/>
                <w:color w:val="1F364D"/>
                <w:sz w:val="20"/>
                <w:szCs w:val="20"/>
              </w:rPr>
            </w:pPr>
            <w:permStart w:id="1306600124" w:edGrp="everyone" w:colFirst="1" w:colLast="1"/>
            <w:permEnd w:id="523642088"/>
            <w:r w:rsidRPr="00BA77B7">
              <w:rPr>
                <w:rFonts w:ascii="Verdana" w:hAnsi="Verdana" w:cs="Calibri"/>
                <w:b/>
                <w:color w:val="1F364D"/>
                <w:sz w:val="20"/>
                <w:szCs w:val="20"/>
              </w:rPr>
              <w:t>Handtekening tekenbevoegde</w:t>
            </w:r>
          </w:p>
        </w:tc>
        <w:tc>
          <w:tcPr>
            <w:tcW w:w="5778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09B8C88" w14:textId="77777777" w:rsidR="008B6E0A" w:rsidRPr="00BA77B7" w:rsidRDefault="008B6E0A" w:rsidP="008B6E0A">
            <w:pPr>
              <w:spacing w:line="260" w:lineRule="exact"/>
              <w:rPr>
                <w:rFonts w:ascii="Verdana" w:hAnsi="Verdana" w:cs="Calibri"/>
                <w:color w:val="1F364D"/>
                <w:sz w:val="20"/>
                <w:szCs w:val="20"/>
              </w:rPr>
            </w:pPr>
          </w:p>
        </w:tc>
      </w:tr>
      <w:permEnd w:id="1306600124"/>
    </w:tbl>
    <w:p w14:paraId="1D7B0EC4" w14:textId="77777777" w:rsidR="008B6E0A" w:rsidRPr="00BA77B7" w:rsidRDefault="008B6E0A" w:rsidP="002049F8">
      <w:pPr>
        <w:tabs>
          <w:tab w:val="left" w:pos="2328"/>
        </w:tabs>
        <w:rPr>
          <w:rFonts w:ascii="Verdana" w:hAnsi="Verdana" w:cs="Calibri"/>
          <w:sz w:val="20"/>
          <w:szCs w:val="20"/>
        </w:rPr>
      </w:pPr>
    </w:p>
    <w:sectPr w:rsidR="008B6E0A" w:rsidRPr="00BA77B7" w:rsidSect="002049F8">
      <w:headerReference w:type="default" r:id="rId11"/>
      <w:footerReference w:type="default" r:id="rId12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CA664" w14:textId="77777777" w:rsidR="00995BB7" w:rsidRDefault="00995BB7" w:rsidP="001F2584">
      <w:r>
        <w:separator/>
      </w:r>
    </w:p>
  </w:endnote>
  <w:endnote w:type="continuationSeparator" w:id="0">
    <w:p w14:paraId="14280F44" w14:textId="77777777" w:rsidR="00995BB7" w:rsidRDefault="00995BB7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AD1A0" w14:textId="77777777" w:rsidR="009C2A3B" w:rsidRPr="009C2A3B" w:rsidRDefault="009C2A3B">
    <w:pPr>
      <w:pStyle w:val="Voettekst"/>
      <w:jc w:val="center"/>
      <w:rPr>
        <w:rFonts w:ascii="Verdana" w:hAnsi="Verdana"/>
        <w:sz w:val="18"/>
        <w:szCs w:val="18"/>
      </w:rPr>
    </w:pPr>
    <w:r w:rsidRPr="009C2A3B">
      <w:rPr>
        <w:rFonts w:ascii="Verdana" w:hAnsi="Verdana"/>
        <w:sz w:val="18"/>
        <w:szCs w:val="18"/>
      </w:rPr>
      <w:t xml:space="preserve">Pagina </w:t>
    </w:r>
    <w:r w:rsidRPr="009C2A3B">
      <w:rPr>
        <w:rFonts w:ascii="Verdana" w:hAnsi="Verdana"/>
        <w:sz w:val="18"/>
        <w:szCs w:val="18"/>
      </w:rPr>
      <w:fldChar w:fldCharType="begin"/>
    </w:r>
    <w:r w:rsidRPr="009C2A3B">
      <w:rPr>
        <w:rFonts w:ascii="Verdana" w:hAnsi="Verdana"/>
        <w:sz w:val="18"/>
        <w:szCs w:val="18"/>
      </w:rPr>
      <w:instrText>PAGE  \* Arabic  \* MERGEFORMAT</w:instrText>
    </w:r>
    <w:r w:rsidRPr="009C2A3B">
      <w:rPr>
        <w:rFonts w:ascii="Verdana" w:hAnsi="Verdana"/>
        <w:sz w:val="18"/>
        <w:szCs w:val="18"/>
      </w:rPr>
      <w:fldChar w:fldCharType="separate"/>
    </w:r>
    <w:r w:rsidRPr="009C2A3B">
      <w:rPr>
        <w:rFonts w:ascii="Verdana" w:hAnsi="Verdana"/>
        <w:sz w:val="18"/>
        <w:szCs w:val="18"/>
      </w:rPr>
      <w:t>2</w:t>
    </w:r>
    <w:r w:rsidRPr="009C2A3B">
      <w:rPr>
        <w:rFonts w:ascii="Verdana" w:hAnsi="Verdana"/>
        <w:sz w:val="18"/>
        <w:szCs w:val="18"/>
      </w:rPr>
      <w:fldChar w:fldCharType="end"/>
    </w:r>
    <w:r w:rsidRPr="009C2A3B">
      <w:rPr>
        <w:rFonts w:ascii="Verdana" w:hAnsi="Verdana"/>
        <w:sz w:val="18"/>
        <w:szCs w:val="18"/>
      </w:rPr>
      <w:t xml:space="preserve"> van </w:t>
    </w:r>
    <w:r w:rsidRPr="009C2A3B">
      <w:rPr>
        <w:rFonts w:ascii="Verdana" w:hAnsi="Verdana"/>
        <w:sz w:val="18"/>
        <w:szCs w:val="18"/>
      </w:rPr>
      <w:fldChar w:fldCharType="begin"/>
    </w:r>
    <w:r w:rsidRPr="009C2A3B">
      <w:rPr>
        <w:rFonts w:ascii="Verdana" w:hAnsi="Verdana"/>
        <w:sz w:val="18"/>
        <w:szCs w:val="18"/>
      </w:rPr>
      <w:instrText>NUMPAGES \ * Arabisch \ * MERGEFORMAT</w:instrText>
    </w:r>
    <w:r w:rsidRPr="009C2A3B">
      <w:rPr>
        <w:rFonts w:ascii="Verdana" w:hAnsi="Verdana"/>
        <w:sz w:val="18"/>
        <w:szCs w:val="18"/>
      </w:rPr>
      <w:fldChar w:fldCharType="separate"/>
    </w:r>
    <w:r w:rsidRPr="009C2A3B">
      <w:rPr>
        <w:rFonts w:ascii="Verdana" w:hAnsi="Verdana"/>
        <w:sz w:val="18"/>
        <w:szCs w:val="18"/>
      </w:rPr>
      <w:t>2</w:t>
    </w:r>
    <w:r w:rsidRPr="009C2A3B">
      <w:rPr>
        <w:rFonts w:ascii="Verdana" w:hAnsi="Verdana"/>
        <w:sz w:val="18"/>
        <w:szCs w:val="18"/>
      </w:rPr>
      <w:fldChar w:fldCharType="end"/>
    </w:r>
  </w:p>
  <w:p w14:paraId="79A74C1A" w14:textId="77777777" w:rsidR="00433886" w:rsidRPr="009C2A3B" w:rsidRDefault="00433886" w:rsidP="00E15E8D">
    <w:pPr>
      <w:pStyle w:val="Voettekst"/>
      <w:rPr>
        <w:rFonts w:ascii="Verdana" w:eastAsiaTheme="minorHAnsi" w:hAnsi="Verdana" w:cstheme="minorBidi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93A1F" w14:textId="77777777" w:rsidR="00995BB7" w:rsidRDefault="00995BB7" w:rsidP="001F2584">
      <w:r>
        <w:separator/>
      </w:r>
    </w:p>
  </w:footnote>
  <w:footnote w:type="continuationSeparator" w:id="0">
    <w:p w14:paraId="3EC77D3F" w14:textId="77777777" w:rsidR="00995BB7" w:rsidRDefault="00995BB7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B0B78" w14:textId="77777777" w:rsidR="00516E15" w:rsidRPr="002424D3" w:rsidRDefault="00516E15" w:rsidP="00516E15">
    <w:pPr>
      <w:pStyle w:val="Koptekst"/>
      <w:tabs>
        <w:tab w:val="clear" w:pos="4536"/>
        <w:tab w:val="clear" w:pos="9072"/>
        <w:tab w:val="left" w:pos="6511"/>
      </w:tabs>
      <w:rPr>
        <w:rFonts w:ascii="Verdana" w:hAnsi="Verdana"/>
        <w:sz w:val="18"/>
        <w:szCs w:val="18"/>
      </w:rPr>
    </w:pPr>
    <w:r w:rsidRPr="002424D3"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4FA000BC" wp14:editId="4848FF78">
          <wp:simplePos x="0" y="0"/>
          <wp:positionH relativeFrom="margin">
            <wp:align>right</wp:align>
          </wp:positionH>
          <wp:positionV relativeFrom="paragraph">
            <wp:posOffset>-151710</wp:posOffset>
          </wp:positionV>
          <wp:extent cx="985962" cy="448066"/>
          <wp:effectExtent l="0" t="0" r="5080" b="9525"/>
          <wp:wrapNone/>
          <wp:docPr id="3" name="Afbeelding 3" descr="Afbeelding met tekst, symbool, logo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Afbeelding 20" descr="Afbeelding met tekst, symbool, logo, Lettertyp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5962" cy="448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24D3">
      <w:rPr>
        <w:rFonts w:ascii="Verdana" w:hAnsi="Verdana"/>
        <w:noProof/>
        <w:sz w:val="18"/>
        <w:szCs w:val="18"/>
      </w:rPr>
      <w:t>Aanmeldformulier</w:t>
    </w:r>
    <w:r w:rsidRPr="002424D3">
      <w:rPr>
        <w:rFonts w:ascii="Verdana" w:hAnsi="Verdana"/>
        <w:sz w:val="18"/>
        <w:szCs w:val="18"/>
      </w:rPr>
      <w:t xml:space="preserve"> Vangnetvoorzieningen Gemeente Scherpenzeel</w:t>
    </w:r>
    <w:r w:rsidRPr="002424D3">
      <w:rPr>
        <w:rFonts w:ascii="Verdana" w:hAnsi="Verdana"/>
        <w:sz w:val="18"/>
        <w:szCs w:val="18"/>
      </w:rPr>
      <w:tab/>
    </w:r>
  </w:p>
  <w:p w14:paraId="06F3BCD6" w14:textId="7B8E66E6" w:rsidR="00516E15" w:rsidRPr="009C2A3B" w:rsidRDefault="009C2A3B" w:rsidP="00516E15">
    <w:pPr>
      <w:pStyle w:val="Kopteks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m</w:t>
    </w:r>
    <w:r w:rsidRPr="009C2A3B">
      <w:rPr>
        <w:rFonts w:ascii="Verdana" w:hAnsi="Verdana"/>
        <w:sz w:val="18"/>
        <w:szCs w:val="18"/>
      </w:rPr>
      <w:t xml:space="preserve">et kenmerk </w:t>
    </w:r>
    <w:r w:rsidRPr="009C2A3B">
      <w:rPr>
        <w:rFonts w:ascii="Verdana" w:eastAsiaTheme="minorHAnsi" w:hAnsi="Verdana" w:cstheme="minorBidi"/>
        <w:color w:val="1F364D"/>
        <w:sz w:val="18"/>
        <w:szCs w:val="18"/>
        <w:lang w:eastAsia="en-US"/>
      </w:rPr>
      <w:t>IBMN-2024–SCH-LC-001</w:t>
    </w:r>
  </w:p>
  <w:p w14:paraId="2B1D7538" w14:textId="188E9BC8" w:rsidR="00767514" w:rsidRPr="00516E15" w:rsidRDefault="00767514" w:rsidP="00516E1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8pt;height:9.8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377617"/>
    <w:multiLevelType w:val="hybridMultilevel"/>
    <w:tmpl w:val="470869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992D7F"/>
    <w:multiLevelType w:val="hybridMultilevel"/>
    <w:tmpl w:val="5C2A4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F5208"/>
    <w:multiLevelType w:val="hybridMultilevel"/>
    <w:tmpl w:val="61F43856"/>
    <w:lvl w:ilvl="0" w:tplc="9F6C7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CE5235A"/>
    <w:multiLevelType w:val="hybridMultilevel"/>
    <w:tmpl w:val="FF04EC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56137"/>
    <w:multiLevelType w:val="hybridMultilevel"/>
    <w:tmpl w:val="A56A53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readOnly" w:enforcement="1" w:cryptProviderType="rsaAES" w:cryptAlgorithmClass="hash" w:cryptAlgorithmType="typeAny" w:cryptAlgorithmSid="14" w:cryptSpinCount="100000" w:hash="rTanzwi7pbVGPrZzEQRiwAPUc1uDOzMRZcpZDDWhxksIeNfruP+wf+3fP/eJHldhcNClmgVWI4I+waXvley87A==" w:salt="Ucb7gsT/h2TRcO7RJxS9d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61F13"/>
    <w:rsid w:val="00083FF6"/>
    <w:rsid w:val="0009085B"/>
    <w:rsid w:val="000A1739"/>
    <w:rsid w:val="000D0BBD"/>
    <w:rsid w:val="000D323F"/>
    <w:rsid w:val="000F4FA6"/>
    <w:rsid w:val="000F5364"/>
    <w:rsid w:val="00137E0D"/>
    <w:rsid w:val="00144F6D"/>
    <w:rsid w:val="00166D2F"/>
    <w:rsid w:val="0017060E"/>
    <w:rsid w:val="001801B0"/>
    <w:rsid w:val="00186354"/>
    <w:rsid w:val="001A3A52"/>
    <w:rsid w:val="001B30D3"/>
    <w:rsid w:val="001F2584"/>
    <w:rsid w:val="002049F8"/>
    <w:rsid w:val="00220E83"/>
    <w:rsid w:val="00224A80"/>
    <w:rsid w:val="00247597"/>
    <w:rsid w:val="00272B84"/>
    <w:rsid w:val="002829DC"/>
    <w:rsid w:val="002A000D"/>
    <w:rsid w:val="002B042E"/>
    <w:rsid w:val="002C7E73"/>
    <w:rsid w:val="002D2F0E"/>
    <w:rsid w:val="002F1D47"/>
    <w:rsid w:val="00307F1C"/>
    <w:rsid w:val="003212BE"/>
    <w:rsid w:val="00330C62"/>
    <w:rsid w:val="003528B6"/>
    <w:rsid w:val="00353F01"/>
    <w:rsid w:val="00365FD4"/>
    <w:rsid w:val="003752FF"/>
    <w:rsid w:val="003A3B2D"/>
    <w:rsid w:val="003B12A1"/>
    <w:rsid w:val="003B283E"/>
    <w:rsid w:val="003D0882"/>
    <w:rsid w:val="003E5374"/>
    <w:rsid w:val="003F61CD"/>
    <w:rsid w:val="0040110A"/>
    <w:rsid w:val="00413FF4"/>
    <w:rsid w:val="00420DD6"/>
    <w:rsid w:val="00433886"/>
    <w:rsid w:val="00446079"/>
    <w:rsid w:val="00480113"/>
    <w:rsid w:val="0048235E"/>
    <w:rsid w:val="00486530"/>
    <w:rsid w:val="00495E39"/>
    <w:rsid w:val="004C1A66"/>
    <w:rsid w:val="004D2A06"/>
    <w:rsid w:val="004E1335"/>
    <w:rsid w:val="004E5D3E"/>
    <w:rsid w:val="004F06FD"/>
    <w:rsid w:val="00516E15"/>
    <w:rsid w:val="005314BA"/>
    <w:rsid w:val="005545FC"/>
    <w:rsid w:val="00577BCA"/>
    <w:rsid w:val="005A736A"/>
    <w:rsid w:val="005B48F7"/>
    <w:rsid w:val="005D71F6"/>
    <w:rsid w:val="005F5DAF"/>
    <w:rsid w:val="0063767B"/>
    <w:rsid w:val="00646ACA"/>
    <w:rsid w:val="0066656B"/>
    <w:rsid w:val="006C3AD0"/>
    <w:rsid w:val="006D2813"/>
    <w:rsid w:val="006E2DEE"/>
    <w:rsid w:val="00702BC0"/>
    <w:rsid w:val="00732A0C"/>
    <w:rsid w:val="00767514"/>
    <w:rsid w:val="00772969"/>
    <w:rsid w:val="007762B2"/>
    <w:rsid w:val="00782F35"/>
    <w:rsid w:val="007A3B1A"/>
    <w:rsid w:val="007B38A0"/>
    <w:rsid w:val="00817F12"/>
    <w:rsid w:val="00843773"/>
    <w:rsid w:val="00844DF8"/>
    <w:rsid w:val="008656DB"/>
    <w:rsid w:val="00884306"/>
    <w:rsid w:val="00890B81"/>
    <w:rsid w:val="008B08E1"/>
    <w:rsid w:val="008B246D"/>
    <w:rsid w:val="008B6E0A"/>
    <w:rsid w:val="008C5BDF"/>
    <w:rsid w:val="00911CF5"/>
    <w:rsid w:val="0091240D"/>
    <w:rsid w:val="009326D3"/>
    <w:rsid w:val="00982B7A"/>
    <w:rsid w:val="00985312"/>
    <w:rsid w:val="00995BB7"/>
    <w:rsid w:val="009C2A3B"/>
    <w:rsid w:val="009E6092"/>
    <w:rsid w:val="009F0500"/>
    <w:rsid w:val="00A55A06"/>
    <w:rsid w:val="00A56EB3"/>
    <w:rsid w:val="00AB7737"/>
    <w:rsid w:val="00AC5521"/>
    <w:rsid w:val="00B03812"/>
    <w:rsid w:val="00BA6AEE"/>
    <w:rsid w:val="00BA77B7"/>
    <w:rsid w:val="00BB328F"/>
    <w:rsid w:val="00BD06B2"/>
    <w:rsid w:val="00BF073B"/>
    <w:rsid w:val="00C11E3E"/>
    <w:rsid w:val="00C15E8B"/>
    <w:rsid w:val="00C26DDD"/>
    <w:rsid w:val="00C32BB4"/>
    <w:rsid w:val="00C33416"/>
    <w:rsid w:val="00CA574E"/>
    <w:rsid w:val="00CE712F"/>
    <w:rsid w:val="00D24FC4"/>
    <w:rsid w:val="00D94858"/>
    <w:rsid w:val="00DB67E6"/>
    <w:rsid w:val="00DD7063"/>
    <w:rsid w:val="00E0456A"/>
    <w:rsid w:val="00E15E8D"/>
    <w:rsid w:val="00E646D2"/>
    <w:rsid w:val="00EE20B2"/>
    <w:rsid w:val="00EF2C98"/>
    <w:rsid w:val="00F278D1"/>
    <w:rsid w:val="00F37509"/>
    <w:rsid w:val="00FA0FCB"/>
    <w:rsid w:val="00FB134E"/>
    <w:rsid w:val="00FC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F3E05"/>
  <w15:docId w15:val="{1BFD7E0C-BFAE-45F6-9A8F-DF1E56997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3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aliases w:val="Opsomming,-_BOMW,Opsomblokjes en substreepjes"/>
    <w:basedOn w:val="Standaard"/>
    <w:link w:val="LijstalineaChar"/>
    <w:uiPriority w:val="34"/>
    <w:qFormat/>
    <w:rsid w:val="00732A0C"/>
    <w:pPr>
      <w:ind w:left="720"/>
      <w:contextualSpacing/>
    </w:pPr>
  </w:style>
  <w:style w:type="character" w:customStyle="1" w:styleId="LijstalineaChar">
    <w:name w:val="Lijstalinea Char"/>
    <w:aliases w:val="Opsomming Char,-_BOMW Char,Opsomblokjes en substreepjes Char"/>
    <w:basedOn w:val="Standaardalinea-lettertype"/>
    <w:link w:val="Lijstalinea"/>
    <w:uiPriority w:val="34"/>
    <w:locked/>
    <w:rsid w:val="002C7E73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CD9D45C2E8124A9C4A15B7B4B0D441" ma:contentTypeVersion="18" ma:contentTypeDescription="Een nieuw document maken." ma:contentTypeScope="" ma:versionID="864f22dca12b8c63f920ef7e7d9b622d">
  <xsd:schema xmlns:xsd="http://www.w3.org/2001/XMLSchema" xmlns:xs="http://www.w3.org/2001/XMLSchema" xmlns:p="http://schemas.microsoft.com/office/2006/metadata/properties" xmlns:ns2="a8556eed-beda-4b2f-8667-81c4aba2a982" xmlns:ns3="e16560c1-c165-466a-8185-d35e4c1dd8e1" targetNamespace="http://schemas.microsoft.com/office/2006/metadata/properties" ma:root="true" ma:fieldsID="0a3acc3b40aa61e28457f98899d6b0de" ns2:_="" ns3:_="">
    <xsd:import namespace="a8556eed-beda-4b2f-8667-81c4aba2a982"/>
    <xsd:import namespace="e16560c1-c165-466a-8185-d35e4c1dd8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6eed-beda-4b2f-8667-81c4aba2a9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e8281c4-2ec6-4314-a604-4cf04a5f77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560c1-c165-466a-8185-d35e4c1dd8e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090e27-2d60-4f47-a08b-96a89df58d10}" ma:internalName="TaxCatchAll" ma:showField="CatchAllData" ma:web="e16560c1-c165-466a-8185-d35e4c1dd8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6560c1-c165-466a-8185-d35e4c1dd8e1" xsi:nil="true"/>
    <lcf76f155ced4ddcb4097134ff3c332f xmlns="a8556eed-beda-4b2f-8667-81c4aba2a98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52E6-502B-47C5-9BE8-47A209586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5E40C-D3C9-4CBB-81E8-D6A341033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6eed-beda-4b2f-8667-81c4aba2a982"/>
    <ds:schemaRef ds:uri="e16560c1-c165-466a-8185-d35e4c1dd8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D9F12-5C63-41CA-A56C-B9CD42A291BF}">
  <ds:schemaRefs>
    <ds:schemaRef ds:uri="http://schemas.microsoft.com/office/2006/metadata/properties"/>
    <ds:schemaRef ds:uri="http://schemas.microsoft.com/office/infopath/2007/PartnerControls"/>
    <ds:schemaRef ds:uri="e16560c1-c165-466a-8185-d35e4c1dd8e1"/>
    <ds:schemaRef ds:uri="a8556eed-beda-4b2f-8667-81c4aba2a982"/>
  </ds:schemaRefs>
</ds:datastoreItem>
</file>

<file path=customXml/itemProps4.xml><?xml version="1.0" encoding="utf-8"?>
<ds:datastoreItem xmlns:ds="http://schemas.openxmlformats.org/officeDocument/2006/customXml" ds:itemID="{E952892F-0A0A-4C0C-84F4-6645CA5E2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375</Words>
  <Characters>2064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Lizette de Corte</cp:lastModifiedBy>
  <cp:revision>9</cp:revision>
  <cp:lastPrinted>2019-10-15T12:00:00Z</cp:lastPrinted>
  <dcterms:created xsi:type="dcterms:W3CDTF">2024-05-29T23:11:00Z</dcterms:created>
  <dcterms:modified xsi:type="dcterms:W3CDTF">2024-06-06T06:46:00Z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0x010100A1CD9D45C2E8124A9C4A15B7B4B0D441</vt:lpwstr>
  </property>
  <property fmtid="{D5CDD505-2E9C-101B-9397-08002B2CF9AE}" pid="3" name="MediaServiceImageTags">
    <vt:lpwstr/>
  </property>
</Properties>
</file>