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F9742" w14:textId="7A0B3B29" w:rsidR="0070638B" w:rsidRPr="00134B9E" w:rsidRDefault="005E1B76" w:rsidP="0070638B">
      <w:pPr>
        <w:tabs>
          <w:tab w:val="right" w:pos="9356"/>
        </w:tabs>
        <w:spacing w:before="240"/>
        <w:ind w:left="3540" w:firstLine="708"/>
        <w:rPr>
          <w:rFonts w:eastAsia="Cambria"/>
          <w:color w:val="FFFFFF" w:themeColor="background1"/>
          <w:sz w:val="32"/>
          <w:szCs w:val="32"/>
          <w:lang w:eastAsia="en-US"/>
        </w:rPr>
      </w:pPr>
      <w:bookmarkStart w:id="0" w:name="OLE_LINK8"/>
      <w:r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BEF99C1" wp14:editId="5BEF99C2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4B9E">
        <w:rPr>
          <w:rFonts w:eastAsia="Cambria"/>
          <w:szCs w:val="24"/>
          <w:lang w:eastAsia="en-US"/>
        </w:rPr>
        <w:tab/>
      </w:r>
    </w:p>
    <w:p w14:paraId="5BEF9743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4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5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6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7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8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9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A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B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C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D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E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4F" w14:textId="7E8079FB" w:rsidR="00AB2485" w:rsidRPr="00246664" w:rsidRDefault="003E164A" w:rsidP="00AB3D78">
      <w:pPr>
        <w:spacing w:before="240"/>
        <w:jc w:val="center"/>
        <w:rPr>
          <w:rFonts w:eastAsia="Cambria"/>
          <w:b/>
          <w:bCs/>
          <w:color w:val="FFFFFF"/>
          <w:sz w:val="64"/>
          <w:szCs w:val="64"/>
          <w:bdr w:val="nil"/>
          <w:lang w:eastAsia="en-US"/>
        </w:rPr>
      </w:pPr>
      <w:r w:rsidRPr="00246664">
        <w:rPr>
          <w:rFonts w:eastAsia="Cambria"/>
          <w:b/>
          <w:bCs/>
          <w:noProof/>
          <w:color w:val="FFFFFF" w:themeColor="background1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5BEF99C3" wp14:editId="5BEF99C4">
                <wp:simplePos x="0" y="0"/>
                <wp:positionH relativeFrom="column">
                  <wp:posOffset>-518160</wp:posOffset>
                </wp:positionH>
                <wp:positionV relativeFrom="paragraph">
                  <wp:posOffset>-30480</wp:posOffset>
                </wp:positionV>
                <wp:extent cx="6791325" cy="2920365"/>
                <wp:effectExtent l="0" t="0" r="9525" b="32385"/>
                <wp:wrapNone/>
                <wp:docPr id="7" name="Rechtho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2920365"/>
                        </a:xfrm>
                        <a:prstGeom prst="rect">
                          <a:avLst/>
                        </a:prstGeom>
                        <a:solidFill>
                          <a:srgbClr val="B21869">
                            <a:alpha val="79999"/>
                          </a:srgbClr>
                        </a:solidFill>
                        <a:ln>
                          <a:noFill/>
                        </a:ln>
                        <a:effectLst>
                          <a:outerShdw dist="22987" dir="5400000" rotWithShape="0">
                            <a:srgbClr val="000000">
                              <a:alpha val="34998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F99D8" w14:textId="77777777" w:rsidR="00CC1AD9" w:rsidRPr="00246664" w:rsidRDefault="00CC1AD9" w:rsidP="00246664">
                            <w:pPr>
                              <w:spacing w:before="240"/>
                              <w:jc w:val="center"/>
                              <w:rPr>
                                <w:rFonts w:eastAsia="Cambria"/>
                                <w:noProof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F99C3" id="Rechthoek 7" o:spid="_x0000_s1026" style="position:absolute;left:0;text-align:left;margin-left:-40.8pt;margin-top:-2.4pt;width:534.75pt;height:229.9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" fillcolor="#b21869" stroked="f">
                <v:fill opacity="52428f"/>
                <v:shadow on="t" color="black" opacity="22936f" origin=",.5" offset="0,1.81pt"/>
                <v:textbox>
                  <w:txbxContent>
                    <w:p w14:paraId="5BEF99D8" w14:textId="77777777" w:rsidR="00CC1AD9" w:rsidRPr="00246664" w:rsidRDefault="00CC1AD9" w:rsidP="00246664">
                      <w:pPr>
                        <w:spacing w:before="240"/>
                        <w:jc w:val="center"/>
                        <w:rPr>
                          <w:rFonts w:eastAsia="Cambria"/>
                          <w:noProof/>
                          <w:color w:val="FFFFFF" w:themeColor="background1"/>
                          <w:sz w:val="64"/>
                          <w:szCs w:val="64"/>
                        </w:rPr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246664" w:rsidRPr="00246664">
        <w:rPr>
          <w:rFonts w:eastAsia="Cambria"/>
          <w:b/>
          <w:bCs/>
          <w:noProof/>
          <w:color w:val="FFFFFF" w:themeColor="background1"/>
          <w:sz w:val="64"/>
          <w:szCs w:val="64"/>
        </w:rPr>
        <w:t>Marktconsultatie</w:t>
      </w:r>
    </w:p>
    <w:p w14:paraId="5BEF9750" w14:textId="0AB05AFA" w:rsidR="00552118" w:rsidRPr="00246664" w:rsidRDefault="00246664" w:rsidP="00AB3D78">
      <w:pPr>
        <w:spacing w:before="240"/>
        <w:jc w:val="center"/>
        <w:rPr>
          <w:rFonts w:eastAsia="Cambria"/>
          <w:bCs/>
          <w:color w:val="FFFFFF" w:themeColor="background1"/>
          <w:sz w:val="64"/>
          <w:szCs w:val="64"/>
          <w:bdr w:val="nil"/>
          <w:lang w:eastAsia="en-US"/>
        </w:rPr>
      </w:pPr>
      <w:r w:rsidRPr="00246664">
        <w:rPr>
          <w:rFonts w:eastAsia="Cambria"/>
          <w:bCs/>
          <w:color w:val="FFFFFF" w:themeColor="background1"/>
          <w:sz w:val="64"/>
          <w:szCs w:val="64"/>
          <w:bdr w:val="nil"/>
          <w:lang w:eastAsia="en-US"/>
        </w:rPr>
        <w:t xml:space="preserve">Maatschappelijke begeleiding </w:t>
      </w:r>
      <w:r w:rsidR="00737C71">
        <w:rPr>
          <w:rFonts w:eastAsia="Cambria"/>
          <w:bCs/>
          <w:color w:val="FFFFFF" w:themeColor="background1"/>
          <w:sz w:val="64"/>
          <w:szCs w:val="64"/>
          <w:bdr w:val="nil"/>
          <w:lang w:eastAsia="en-US"/>
        </w:rPr>
        <w:t>aan statushouders</w:t>
      </w:r>
      <w:r w:rsidR="00783E8D" w:rsidRPr="00246664">
        <w:rPr>
          <w:rFonts w:eastAsia="Cambria"/>
          <w:bCs/>
          <w:color w:val="FFFFFF" w:themeColor="background1"/>
          <w:sz w:val="64"/>
          <w:szCs w:val="64"/>
          <w:bdr w:val="nil"/>
          <w:lang w:eastAsia="en-US"/>
        </w:rPr>
        <w:t xml:space="preserve">  </w:t>
      </w:r>
    </w:p>
    <w:p w14:paraId="5BEF9751" w14:textId="64665167" w:rsidR="0070638B" w:rsidRPr="00134B9E" w:rsidRDefault="00DD3F60" w:rsidP="00AB3D78">
      <w:pPr>
        <w:spacing w:before="240"/>
        <w:jc w:val="center"/>
        <w:rPr>
          <w:rFonts w:eastAsia="Cambria"/>
          <w:color w:val="FFFFFF"/>
          <w:sz w:val="40"/>
          <w:szCs w:val="40"/>
          <w:lang w:eastAsia="en-US"/>
        </w:rPr>
      </w:pPr>
      <w:r>
        <w:rPr>
          <w:rFonts w:eastAsia="Cambria"/>
          <w:color w:val="FFFFFF"/>
          <w:sz w:val="40"/>
          <w:szCs w:val="40"/>
          <w:bdr w:val="nil"/>
          <w:lang w:eastAsia="en-US"/>
        </w:rPr>
        <w:t>TN 469033</w:t>
      </w:r>
      <w:r w:rsidR="00C67395">
        <w:rPr>
          <w:rFonts w:eastAsia="Cambria"/>
          <w:color w:val="FFFFFF"/>
          <w:sz w:val="40"/>
          <w:szCs w:val="40"/>
          <w:bdr w:val="nil"/>
          <w:lang w:eastAsia="en-US"/>
        </w:rPr>
        <w:t xml:space="preserve"> | Zaaknummer 4447911</w:t>
      </w:r>
    </w:p>
    <w:p w14:paraId="5BEF9752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53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54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55" w14:textId="77777777" w:rsidR="0070638B" w:rsidRPr="00134B9E" w:rsidRDefault="0070638B" w:rsidP="0070638B">
      <w:pPr>
        <w:rPr>
          <w:rFonts w:eastAsia="Cambria"/>
          <w:szCs w:val="24"/>
          <w:lang w:eastAsia="en-US"/>
        </w:rPr>
      </w:pPr>
    </w:p>
    <w:p w14:paraId="5BEF9756" w14:textId="77777777" w:rsidR="0070638B" w:rsidRDefault="0070638B"/>
    <w:p w14:paraId="5BEF9757" w14:textId="77777777" w:rsidR="0070638B" w:rsidRDefault="0070638B"/>
    <w:p w14:paraId="5BEF9758" w14:textId="77777777" w:rsidR="0070638B" w:rsidRDefault="0070638B"/>
    <w:p w14:paraId="5BEF9759" w14:textId="77777777" w:rsidR="0051091A" w:rsidRDefault="0051091A"/>
    <w:p w14:paraId="5BEF975A" w14:textId="77777777" w:rsidR="0051091A" w:rsidRDefault="0051091A"/>
    <w:p w14:paraId="5BEF975B" w14:textId="77777777" w:rsidR="0051091A" w:rsidRDefault="0051091A"/>
    <w:p w14:paraId="5BEF975C" w14:textId="77777777" w:rsidR="0051091A" w:rsidRDefault="0051091A"/>
    <w:p w14:paraId="5BEF975D" w14:textId="77777777" w:rsidR="0051091A" w:rsidRDefault="0051091A"/>
    <w:p w14:paraId="5BEF975E" w14:textId="77777777" w:rsidR="0051091A" w:rsidRDefault="0051091A"/>
    <w:p w14:paraId="71F33CB3" w14:textId="77777777" w:rsidR="00246664" w:rsidRDefault="00246664">
      <w:pPr>
        <w:rPr>
          <w:sz w:val="28"/>
        </w:rPr>
      </w:pPr>
    </w:p>
    <w:p w14:paraId="0B66F2AB" w14:textId="77777777" w:rsidR="00246664" w:rsidRDefault="00246664">
      <w:pPr>
        <w:rPr>
          <w:sz w:val="28"/>
        </w:rPr>
      </w:pPr>
    </w:p>
    <w:p w14:paraId="51705E80" w14:textId="77777777" w:rsidR="00246664" w:rsidRDefault="00246664">
      <w:pPr>
        <w:rPr>
          <w:sz w:val="28"/>
        </w:rPr>
      </w:pPr>
    </w:p>
    <w:p w14:paraId="013AC645" w14:textId="77777777" w:rsidR="00246664" w:rsidRDefault="00246664">
      <w:pPr>
        <w:rPr>
          <w:sz w:val="28"/>
        </w:rPr>
      </w:pPr>
    </w:p>
    <w:p w14:paraId="69A221BC" w14:textId="77777777" w:rsidR="00E65DFE" w:rsidRDefault="00E65DFE">
      <w:pPr>
        <w:rPr>
          <w:szCs w:val="24"/>
        </w:rPr>
      </w:pPr>
    </w:p>
    <w:p w14:paraId="55F2B46E" w14:textId="77777777" w:rsidR="00E65DFE" w:rsidRDefault="00E65DFE">
      <w:pPr>
        <w:rPr>
          <w:szCs w:val="24"/>
        </w:rPr>
      </w:pPr>
    </w:p>
    <w:p w14:paraId="49B6132C" w14:textId="77777777" w:rsidR="00E65DFE" w:rsidRDefault="00E65DFE">
      <w:pPr>
        <w:rPr>
          <w:szCs w:val="24"/>
        </w:rPr>
      </w:pPr>
    </w:p>
    <w:p w14:paraId="5BEF975F" w14:textId="690A6AA7" w:rsidR="00FB51AF" w:rsidRPr="00246664" w:rsidRDefault="00E65DFE">
      <w:pPr>
        <w:rPr>
          <w:szCs w:val="24"/>
        </w:rPr>
      </w:pPr>
      <w:r>
        <w:rPr>
          <w:szCs w:val="24"/>
        </w:rPr>
        <w:t>06 juni 2024</w:t>
      </w:r>
    </w:p>
    <w:p w14:paraId="5BEF9761" w14:textId="77777777" w:rsidR="003135CA" w:rsidRDefault="003135CA" w:rsidP="00C5279C">
      <w:pPr>
        <w:rPr>
          <w:b/>
          <w:sz w:val="28"/>
        </w:rPr>
        <w:sectPr w:rsidR="003135CA" w:rsidSect="00FB51AF">
          <w:headerReference w:type="default" r:id="rId12"/>
          <w:footerReference w:type="default" r:id="rId13"/>
          <w:pgSz w:w="11906" w:h="16838" w:code="9"/>
          <w:pgMar w:top="1276" w:right="1418" w:bottom="1418" w:left="1418" w:header="709" w:footer="738" w:gutter="0"/>
          <w:pgNumType w:start="0"/>
          <w:cols w:space="708"/>
          <w:titlePg/>
        </w:sectPr>
      </w:pPr>
    </w:p>
    <w:p w14:paraId="5641C52E" w14:textId="102C11E7" w:rsidR="00F75DA6" w:rsidRPr="005058EB" w:rsidRDefault="00F75DA6" w:rsidP="005058EB">
      <w:pPr>
        <w:pStyle w:val="Kop1"/>
        <w:spacing w:before="0"/>
        <w:rPr>
          <w:rFonts w:cs="Arial"/>
        </w:rPr>
      </w:pPr>
      <w:bookmarkStart w:id="1" w:name="_Toc65395223"/>
      <w:bookmarkStart w:id="2" w:name="_Toc65395226"/>
      <w:bookmarkStart w:id="3" w:name="_Toc168565175"/>
      <w:r w:rsidRPr="005058EB">
        <w:rPr>
          <w:rFonts w:cs="Arial"/>
        </w:rPr>
        <w:lastRenderedPageBreak/>
        <w:t>Bijlage 1. Schriftelijke vragenlijst voor marktconsultatie</w:t>
      </w:r>
      <w:bookmarkEnd w:id="3"/>
    </w:p>
    <w:p w14:paraId="47990652" w14:textId="77777777" w:rsidR="00F75DA6" w:rsidRDefault="00F75DA6" w:rsidP="0051091A">
      <w:pPr>
        <w:rPr>
          <w:rFonts w:asciiTheme="minorHAnsi" w:hAnsiTheme="minorHAnsi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8204F7" w14:paraId="133C7C4A" w14:textId="77777777" w:rsidTr="008204F7">
        <w:tc>
          <w:tcPr>
            <w:tcW w:w="9060" w:type="dxa"/>
            <w:gridSpan w:val="2"/>
            <w:shd w:val="clear" w:color="auto" w:fill="92CDDC" w:themeFill="accent5" w:themeFillTint="99"/>
          </w:tcPr>
          <w:p w14:paraId="62027482" w14:textId="325ECF82" w:rsidR="008204F7" w:rsidRDefault="008204F7" w:rsidP="0051091A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Algemene bedrijfsinformatie</w:t>
            </w:r>
          </w:p>
        </w:tc>
      </w:tr>
      <w:tr w:rsidR="008204F7" w14:paraId="17C559A7" w14:textId="77777777" w:rsidTr="006E05DB">
        <w:tc>
          <w:tcPr>
            <w:tcW w:w="3539" w:type="dxa"/>
          </w:tcPr>
          <w:p w14:paraId="1278ED4A" w14:textId="42E9AFF4" w:rsidR="008204F7" w:rsidRPr="006E05DB" w:rsidRDefault="00C933F6" w:rsidP="0051091A">
            <w:pPr>
              <w:rPr>
                <w:rFonts w:asciiTheme="minorHAnsi" w:hAnsiTheme="minorHAnsi" w:cs="Arial"/>
              </w:rPr>
            </w:pPr>
            <w:r w:rsidRPr="006E05DB">
              <w:rPr>
                <w:rFonts w:asciiTheme="minorHAnsi" w:hAnsiTheme="minorHAnsi" w:cs="Arial"/>
              </w:rPr>
              <w:t>Organisatienaam</w:t>
            </w:r>
          </w:p>
        </w:tc>
        <w:tc>
          <w:tcPr>
            <w:tcW w:w="5521" w:type="dxa"/>
          </w:tcPr>
          <w:p w14:paraId="4433F185" w14:textId="77777777" w:rsidR="008204F7" w:rsidRDefault="008204F7" w:rsidP="0051091A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8204F7" w14:paraId="4D69F18C" w14:textId="77777777" w:rsidTr="006E05DB">
        <w:tc>
          <w:tcPr>
            <w:tcW w:w="3539" w:type="dxa"/>
          </w:tcPr>
          <w:p w14:paraId="090D2972" w14:textId="120B2376" w:rsidR="008204F7" w:rsidRPr="006E05DB" w:rsidRDefault="00C933F6" w:rsidP="0051091A">
            <w:pPr>
              <w:rPr>
                <w:rFonts w:asciiTheme="minorHAnsi" w:hAnsiTheme="minorHAnsi" w:cs="Arial"/>
              </w:rPr>
            </w:pPr>
            <w:r w:rsidRPr="006E05DB">
              <w:rPr>
                <w:rFonts w:asciiTheme="minorHAnsi" w:hAnsiTheme="minorHAnsi" w:cs="Arial"/>
              </w:rPr>
              <w:t>Naam contactpersoon</w:t>
            </w:r>
          </w:p>
        </w:tc>
        <w:tc>
          <w:tcPr>
            <w:tcW w:w="5521" w:type="dxa"/>
          </w:tcPr>
          <w:p w14:paraId="58FBC2B8" w14:textId="77777777" w:rsidR="008204F7" w:rsidRDefault="008204F7" w:rsidP="0051091A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8204F7" w14:paraId="49EDE292" w14:textId="77777777" w:rsidTr="006E05DB">
        <w:tc>
          <w:tcPr>
            <w:tcW w:w="3539" w:type="dxa"/>
          </w:tcPr>
          <w:p w14:paraId="7464667E" w14:textId="09AAE09C" w:rsidR="008204F7" w:rsidRPr="006E05DB" w:rsidRDefault="00C933F6" w:rsidP="0051091A">
            <w:pPr>
              <w:rPr>
                <w:rFonts w:asciiTheme="minorHAnsi" w:hAnsiTheme="minorHAnsi" w:cs="Arial"/>
              </w:rPr>
            </w:pPr>
            <w:r w:rsidRPr="006E05DB">
              <w:rPr>
                <w:rFonts w:asciiTheme="minorHAnsi" w:hAnsiTheme="minorHAnsi" w:cs="Arial"/>
              </w:rPr>
              <w:t>Functie contactpersoon</w:t>
            </w:r>
          </w:p>
        </w:tc>
        <w:tc>
          <w:tcPr>
            <w:tcW w:w="5521" w:type="dxa"/>
          </w:tcPr>
          <w:p w14:paraId="4ABCD96C" w14:textId="77777777" w:rsidR="008204F7" w:rsidRDefault="008204F7" w:rsidP="0051091A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8204F7" w14:paraId="50DD3623" w14:textId="77777777" w:rsidTr="006E05DB">
        <w:tc>
          <w:tcPr>
            <w:tcW w:w="3539" w:type="dxa"/>
          </w:tcPr>
          <w:p w14:paraId="4619C8D1" w14:textId="0D3EF62F" w:rsidR="008204F7" w:rsidRPr="006E05DB" w:rsidRDefault="006E05DB" w:rsidP="0051091A">
            <w:pPr>
              <w:rPr>
                <w:rFonts w:asciiTheme="minorHAnsi" w:hAnsiTheme="minorHAnsi" w:cs="Arial"/>
              </w:rPr>
            </w:pPr>
            <w:r w:rsidRPr="006E05DB">
              <w:rPr>
                <w:rFonts w:asciiTheme="minorHAnsi" w:hAnsiTheme="minorHAnsi" w:cs="Arial"/>
              </w:rPr>
              <w:t>Telefoonnummer contactpersoon</w:t>
            </w:r>
          </w:p>
        </w:tc>
        <w:tc>
          <w:tcPr>
            <w:tcW w:w="5521" w:type="dxa"/>
          </w:tcPr>
          <w:p w14:paraId="6639C23B" w14:textId="77777777" w:rsidR="008204F7" w:rsidRDefault="008204F7" w:rsidP="0051091A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8204F7" w14:paraId="0735D736" w14:textId="77777777" w:rsidTr="006E05DB">
        <w:tc>
          <w:tcPr>
            <w:tcW w:w="3539" w:type="dxa"/>
          </w:tcPr>
          <w:p w14:paraId="4DF8FACE" w14:textId="36859572" w:rsidR="008204F7" w:rsidRPr="006E05DB" w:rsidRDefault="006E05DB" w:rsidP="0051091A">
            <w:pPr>
              <w:rPr>
                <w:rFonts w:asciiTheme="minorHAnsi" w:hAnsiTheme="minorHAnsi" w:cs="Arial"/>
              </w:rPr>
            </w:pPr>
            <w:r w:rsidRPr="006E05DB">
              <w:rPr>
                <w:rFonts w:asciiTheme="minorHAnsi" w:hAnsiTheme="minorHAnsi" w:cs="Arial"/>
              </w:rPr>
              <w:t>E-mail adres contactpersoon</w:t>
            </w:r>
          </w:p>
        </w:tc>
        <w:tc>
          <w:tcPr>
            <w:tcW w:w="5521" w:type="dxa"/>
          </w:tcPr>
          <w:p w14:paraId="63BA9011" w14:textId="77777777" w:rsidR="008204F7" w:rsidRDefault="008204F7" w:rsidP="0051091A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</w:tbl>
    <w:p w14:paraId="25E021E6" w14:textId="77777777" w:rsidR="008204F7" w:rsidRDefault="008204F7" w:rsidP="0051091A">
      <w:pPr>
        <w:rPr>
          <w:rFonts w:asciiTheme="minorHAnsi" w:hAnsiTheme="minorHAnsi" w:cs="Arial"/>
          <w:b/>
          <w:bCs/>
        </w:rPr>
      </w:pPr>
    </w:p>
    <w:bookmarkEnd w:id="0"/>
    <w:bookmarkEnd w:id="1"/>
    <w:bookmarkEnd w:id="2"/>
    <w:p w14:paraId="72F0A232" w14:textId="77777777" w:rsidR="00C83CFA" w:rsidRPr="00A61545" w:rsidRDefault="00225C14" w:rsidP="0051091A">
      <w:pPr>
        <w:rPr>
          <w:b/>
          <w:bCs/>
        </w:rPr>
      </w:pPr>
      <w:r w:rsidRPr="00A61545">
        <w:rPr>
          <w:b/>
          <w:bCs/>
        </w:rPr>
        <w:t xml:space="preserve">Inhoudelijk </w:t>
      </w:r>
    </w:p>
    <w:p w14:paraId="7DAD72F9" w14:textId="3A34383D" w:rsidR="00A85E58" w:rsidRDefault="00225C14" w:rsidP="00A85E58">
      <w:pPr>
        <w:pStyle w:val="Lijstalinea"/>
        <w:numPr>
          <w:ilvl w:val="0"/>
          <w:numId w:val="16"/>
        </w:numPr>
      </w:pPr>
      <w:r>
        <w:t>Wat is uw visie op de integratie van statushouders?</w:t>
      </w:r>
    </w:p>
    <w:p w14:paraId="62FA337D" w14:textId="0749BE99" w:rsidR="00C83CFA" w:rsidRDefault="003E5051" w:rsidP="00D12AE7">
      <w:pPr>
        <w:pStyle w:val="Lijstalinea"/>
        <w:numPr>
          <w:ilvl w:val="0"/>
          <w:numId w:val="16"/>
        </w:numPr>
      </w:pPr>
      <w:r>
        <w:t>Welke werkwijze leidt volgens uw organisatie</w:t>
      </w:r>
      <w:r w:rsidR="00225C14">
        <w:t xml:space="preserve"> tot de meeste optimale oplossing voor de integratie van statushouders? </w:t>
      </w:r>
      <w:r>
        <w:t>Concreet: welke werkwijze stelt uw organisatie voor?</w:t>
      </w:r>
    </w:p>
    <w:p w14:paraId="019A110F" w14:textId="77777777" w:rsidR="00C83CFA" w:rsidRDefault="00225C14" w:rsidP="00D12AE7">
      <w:pPr>
        <w:pStyle w:val="Lijstalinea"/>
        <w:numPr>
          <w:ilvl w:val="0"/>
          <w:numId w:val="16"/>
        </w:numPr>
      </w:pPr>
      <w:r>
        <w:t xml:space="preserve">Hoe kan de opdracht zo worden samengesteld dat er voldoende ruimte is voor diverse ketenpartners deel te nemen aan de opdracht? </w:t>
      </w:r>
    </w:p>
    <w:p w14:paraId="55545051" w14:textId="046B70DF" w:rsidR="00C83CFA" w:rsidRDefault="00A61545" w:rsidP="00D12AE7">
      <w:pPr>
        <w:pStyle w:val="Lijstalinea"/>
        <w:numPr>
          <w:ilvl w:val="0"/>
          <w:numId w:val="16"/>
        </w:numPr>
      </w:pPr>
      <w:r>
        <w:t xml:space="preserve">Welke kansen/risico’s ziet u ten aanzien van het uitvoeren van de opdracht? </w:t>
      </w:r>
    </w:p>
    <w:p w14:paraId="3A0AFE59" w14:textId="77777777" w:rsidR="00662C9E" w:rsidRPr="00C462D8" w:rsidRDefault="00662C9E" w:rsidP="00662C9E">
      <w:pPr>
        <w:pStyle w:val="Lijstalinea"/>
        <w:numPr>
          <w:ilvl w:val="0"/>
          <w:numId w:val="16"/>
        </w:numPr>
        <w:rPr>
          <w:rFonts w:ascii="Calibri" w:hAnsi="Calibri" w:cs="Times New Roman"/>
        </w:rPr>
      </w:pPr>
      <w:r>
        <w:t xml:space="preserve">Hoe worden resultaten zichtbaar gemaakt? </w:t>
      </w:r>
    </w:p>
    <w:p w14:paraId="7DB59466" w14:textId="34991219" w:rsidR="00662C9E" w:rsidRPr="00662C9E" w:rsidRDefault="00662C9E" w:rsidP="00662C9E">
      <w:pPr>
        <w:pStyle w:val="Lijstalinea"/>
        <w:numPr>
          <w:ilvl w:val="0"/>
          <w:numId w:val="16"/>
        </w:numPr>
        <w:rPr>
          <w:rFonts w:ascii="Calibri" w:hAnsi="Calibri" w:cs="Times New Roman"/>
        </w:rPr>
      </w:pPr>
      <w:r>
        <w:t>Hoe kunnen tarieven het beste worden uitgevraagd?</w:t>
      </w:r>
    </w:p>
    <w:p w14:paraId="1418E87A" w14:textId="77777777" w:rsidR="00C83CFA" w:rsidRDefault="00C83CFA" w:rsidP="0051091A"/>
    <w:p w14:paraId="2BDA5FFD" w14:textId="77777777" w:rsidR="00C83CFA" w:rsidRPr="00A61545" w:rsidRDefault="00225C14" w:rsidP="0051091A">
      <w:pPr>
        <w:rPr>
          <w:b/>
          <w:bCs/>
        </w:rPr>
      </w:pPr>
      <w:r w:rsidRPr="00A61545">
        <w:rPr>
          <w:b/>
          <w:bCs/>
        </w:rPr>
        <w:t xml:space="preserve">Organisatie </w:t>
      </w:r>
    </w:p>
    <w:p w14:paraId="6835CE6A" w14:textId="54BB4EDC" w:rsidR="00C83CFA" w:rsidRDefault="00F214E6" w:rsidP="00D12AE7">
      <w:pPr>
        <w:pStyle w:val="Lijstalinea"/>
        <w:numPr>
          <w:ilvl w:val="0"/>
          <w:numId w:val="16"/>
        </w:numPr>
      </w:pPr>
      <w:r>
        <w:t xml:space="preserve">Hoe denkt u de projectcoördinatie vorm te geven? </w:t>
      </w:r>
    </w:p>
    <w:p w14:paraId="6EC8E824" w14:textId="0CDA0F11" w:rsidR="00F214E6" w:rsidRDefault="00F214E6" w:rsidP="00F214E6">
      <w:pPr>
        <w:pStyle w:val="Lijstalinea"/>
        <w:numPr>
          <w:ilvl w:val="0"/>
          <w:numId w:val="16"/>
        </w:numPr>
      </w:pPr>
      <w:r>
        <w:t>Hoe ziet u de personele bezetting voor zich (betaalde vs. onbetaalde krachten)?</w:t>
      </w:r>
    </w:p>
    <w:p w14:paraId="080AAAE2" w14:textId="2478F045" w:rsidR="00C83CFA" w:rsidRDefault="00225C14" w:rsidP="00D12AE7">
      <w:pPr>
        <w:pStyle w:val="Lijstalinea"/>
        <w:numPr>
          <w:ilvl w:val="0"/>
          <w:numId w:val="16"/>
        </w:numPr>
      </w:pPr>
      <w:r>
        <w:t>Hoeveel tijd is er nodig om</w:t>
      </w:r>
      <w:r w:rsidR="00F214E6">
        <w:t xml:space="preserve"> eventueel</w:t>
      </w:r>
      <w:r>
        <w:t xml:space="preserve"> de nieuwe situatie te implementeren? </w:t>
      </w:r>
    </w:p>
    <w:p w14:paraId="31832949" w14:textId="77777777" w:rsidR="00C83CFA" w:rsidRDefault="00225C14" w:rsidP="00D12AE7">
      <w:pPr>
        <w:pStyle w:val="Lijstalinea"/>
        <w:numPr>
          <w:ilvl w:val="0"/>
          <w:numId w:val="16"/>
        </w:numPr>
      </w:pPr>
      <w:r>
        <w:t xml:space="preserve">Ziet u ook een rol weggelegd voor de gemeente als netwerkpartner? En wat verwacht u van hen in deze rol? </w:t>
      </w:r>
    </w:p>
    <w:p w14:paraId="7318A246" w14:textId="0C11FF55" w:rsidR="00C83CFA" w:rsidRDefault="00225C14" w:rsidP="00D12AE7">
      <w:pPr>
        <w:pStyle w:val="Lijstalinea"/>
        <w:numPr>
          <w:ilvl w:val="0"/>
          <w:numId w:val="16"/>
        </w:numPr>
      </w:pPr>
      <w:r>
        <w:t xml:space="preserve">Welke 'best </w:t>
      </w:r>
      <w:proofErr w:type="spellStart"/>
      <w:r>
        <w:t>practices</w:t>
      </w:r>
      <w:proofErr w:type="spellEnd"/>
      <w:r>
        <w:t xml:space="preserve">' kunt u op bovenstaande onderwerpen met ons delen? </w:t>
      </w:r>
    </w:p>
    <w:p w14:paraId="283595A1" w14:textId="39B34219" w:rsidR="00D12AE7" w:rsidRDefault="00EB74C2">
      <w:pPr>
        <w:pStyle w:val="Lijstalinea"/>
        <w:numPr>
          <w:ilvl w:val="0"/>
          <w:numId w:val="16"/>
        </w:numPr>
      </w:pPr>
      <w:r>
        <w:t>Aan welke partijen</w:t>
      </w:r>
      <w:r w:rsidR="00C462D8">
        <w:t xml:space="preserve"> moeten partijen volgens uw organisatie voldoen om deze opdracht uit te kunnen voeren?</w:t>
      </w:r>
      <w:r w:rsidR="00225C14">
        <w:t xml:space="preserve"> </w:t>
      </w:r>
    </w:p>
    <w:p w14:paraId="0984E437" w14:textId="77777777" w:rsidR="00C462D8" w:rsidRDefault="00C462D8" w:rsidP="00C462D8">
      <w:pPr>
        <w:pStyle w:val="Lijstalinea"/>
      </w:pPr>
    </w:p>
    <w:sectPr w:rsidR="00C462D8" w:rsidSect="003135CA">
      <w:footerReference w:type="default" r:id="rId14"/>
      <w:footerReference w:type="first" r:id="rId15"/>
      <w:pgSz w:w="11906" w:h="16838" w:code="9"/>
      <w:pgMar w:top="1276" w:right="1418" w:bottom="1418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C75F7" w14:textId="77777777" w:rsidR="00BB340A" w:rsidRDefault="00BB340A">
      <w:r>
        <w:separator/>
      </w:r>
    </w:p>
  </w:endnote>
  <w:endnote w:type="continuationSeparator" w:id="0">
    <w:p w14:paraId="62DD4497" w14:textId="77777777" w:rsidR="00BB340A" w:rsidRDefault="00BB340A">
      <w:r>
        <w:continuationSeparator/>
      </w:r>
    </w:p>
  </w:endnote>
  <w:endnote w:type="continuationNotice" w:id="1">
    <w:p w14:paraId="7617662A" w14:textId="77777777" w:rsidR="00BB340A" w:rsidRDefault="00BB3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F99D1" w14:textId="77777777" w:rsidR="00CC1AD9" w:rsidRPr="00AC09B8" w:rsidRDefault="00CC1AD9" w:rsidP="003135CA">
    <w:pPr>
      <w:pStyle w:val="Voettekst"/>
      <w:rPr>
        <w:sz w:val="18"/>
        <w:lang w:val="nl-NL"/>
      </w:rPr>
    </w:pPr>
    <w:r>
      <w:rPr>
        <w:sz w:val="18"/>
        <w:lang w:val="nl-NL"/>
      </w:rPr>
      <w:t xml:space="preserve">Europese aanbesteding voor XXXX, </w:t>
    </w:r>
    <w:r w:rsidRPr="001F1342">
      <w:rPr>
        <w:sz w:val="18"/>
        <w:lang w:val="nl-NL"/>
      </w:rPr>
      <w:t>gemeente Midden-Drenthe</w:t>
    </w:r>
    <w:r>
      <w:rPr>
        <w:sz w:val="18"/>
        <w:lang w:val="nl-NL"/>
      </w:rPr>
      <w:t>, &lt;zaaknummer&gt;</w:t>
    </w:r>
  </w:p>
  <w:p w14:paraId="5BEF99D2" w14:textId="77777777" w:rsidR="00CC1AD9" w:rsidRPr="003135CA" w:rsidRDefault="00CC1AD9">
    <w:pPr>
      <w:pStyle w:val="Voettekst"/>
      <w:rPr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0898340"/>
      <w:docPartObj>
        <w:docPartGallery w:val="Page Numbers (Bottom of Page)"/>
        <w:docPartUnique/>
      </w:docPartObj>
    </w:sdtPr>
    <w:sdtEndPr/>
    <w:sdtContent>
      <w:p w14:paraId="5BEF99D4" w14:textId="1C409327" w:rsidR="00CC1AD9" w:rsidRPr="00B15528" w:rsidRDefault="00246664" w:rsidP="00B15528">
        <w:pPr>
          <w:pStyle w:val="Voettekst"/>
          <w:tabs>
            <w:tab w:val="clear" w:pos="9072"/>
            <w:tab w:val="right" w:pos="9070"/>
          </w:tabs>
          <w:rPr>
            <w:lang w:val="nl-NL"/>
          </w:rPr>
        </w:pPr>
        <w:r>
          <w:rPr>
            <w:sz w:val="18"/>
            <w:lang w:val="nl-NL"/>
          </w:rPr>
          <w:t>Marktconsultatie</w:t>
        </w:r>
        <w:r w:rsidR="00CC1AD9">
          <w:rPr>
            <w:sz w:val="18"/>
            <w:lang w:val="nl-NL"/>
          </w:rPr>
          <w:t xml:space="preserve"> </w:t>
        </w:r>
        <w:r>
          <w:rPr>
            <w:sz w:val="18"/>
            <w:lang w:val="nl-NL"/>
          </w:rPr>
          <w:t>Maatschappelijke begeleiding</w:t>
        </w:r>
        <w:r w:rsidR="00737C71">
          <w:rPr>
            <w:sz w:val="18"/>
            <w:lang w:val="nl-NL"/>
          </w:rPr>
          <w:t xml:space="preserve"> aan</w:t>
        </w:r>
        <w:r>
          <w:rPr>
            <w:sz w:val="18"/>
            <w:lang w:val="nl-NL"/>
          </w:rPr>
          <w:t xml:space="preserve"> </w:t>
        </w:r>
        <w:r w:rsidR="00737C71">
          <w:rPr>
            <w:sz w:val="18"/>
            <w:lang w:val="nl-NL"/>
          </w:rPr>
          <w:t>statushouders</w:t>
        </w:r>
        <w:r w:rsidR="00DD3F60">
          <w:rPr>
            <w:sz w:val="18"/>
            <w:lang w:val="nl-NL"/>
          </w:rPr>
          <w:t xml:space="preserve"> (TN 469033</w:t>
        </w:r>
        <w:r w:rsidR="00B15528">
          <w:rPr>
            <w:sz w:val="18"/>
            <w:lang w:val="nl-NL"/>
          </w:rPr>
          <w:t xml:space="preserve"> | Zaak nr. 4447911</w:t>
        </w:r>
        <w:r w:rsidR="00DD3F60">
          <w:rPr>
            <w:sz w:val="18"/>
            <w:lang w:val="nl-NL"/>
          </w:rPr>
          <w:t>)</w:t>
        </w:r>
        <w:r w:rsidR="00A85E58">
          <w:rPr>
            <w:sz w:val="18"/>
            <w:lang w:val="nl-NL"/>
          </w:rPr>
          <w:t xml:space="preserve"> – Bijlage 1</w:t>
        </w:r>
        <w:r w:rsidR="00CC1AD9">
          <w:rPr>
            <w:lang w:val="nl-NL"/>
          </w:rPr>
          <w:tab/>
        </w:r>
        <w:r w:rsidR="00CC1AD9" w:rsidRPr="00246664">
          <w:rPr>
            <w:sz w:val="18"/>
            <w:lang w:val="nl-NL"/>
          </w:rPr>
          <w:fldChar w:fldCharType="begin"/>
        </w:r>
        <w:r w:rsidR="00CC1AD9" w:rsidRPr="00246664">
          <w:rPr>
            <w:sz w:val="18"/>
            <w:lang w:val="nl-NL"/>
          </w:rPr>
          <w:instrText>PAGE   \* MERGEFORMAT</w:instrText>
        </w:r>
        <w:r w:rsidR="00CC1AD9" w:rsidRPr="00246664">
          <w:rPr>
            <w:sz w:val="18"/>
            <w:lang w:val="nl-NL"/>
          </w:rPr>
          <w:fldChar w:fldCharType="separate"/>
        </w:r>
        <w:r w:rsidR="00F4707A" w:rsidRPr="00246664">
          <w:rPr>
            <w:sz w:val="18"/>
            <w:lang w:val="nl-NL"/>
          </w:rPr>
          <w:t>18</w:t>
        </w:r>
        <w:r w:rsidR="00CC1AD9" w:rsidRPr="00246664">
          <w:rPr>
            <w:sz w:val="18"/>
            <w:lang w:val="nl-N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F99D5" w14:textId="77777777" w:rsidR="00CC1AD9" w:rsidRPr="003135CA" w:rsidRDefault="00CC1AD9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52758" w14:textId="77777777" w:rsidR="00BB340A" w:rsidRDefault="00BB340A">
      <w:r>
        <w:separator/>
      </w:r>
    </w:p>
  </w:footnote>
  <w:footnote w:type="continuationSeparator" w:id="0">
    <w:p w14:paraId="7D97E652" w14:textId="77777777" w:rsidR="00BB340A" w:rsidRDefault="00BB340A">
      <w:r>
        <w:continuationSeparator/>
      </w:r>
    </w:p>
  </w:footnote>
  <w:footnote w:type="continuationNotice" w:id="1">
    <w:p w14:paraId="0FC2B797" w14:textId="77777777" w:rsidR="00BB340A" w:rsidRDefault="00BB34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F99D0" w14:textId="77777777" w:rsidR="00CC1AD9" w:rsidRDefault="00CC1AD9">
    <w:pPr>
      <w:pStyle w:val="Koptekst"/>
    </w:pPr>
    <w:r w:rsidRPr="00B33456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5BEF99D6" wp14:editId="5BEF99D7">
          <wp:simplePos x="0" y="0"/>
          <wp:positionH relativeFrom="column">
            <wp:posOffset>4492837</wp:posOffset>
          </wp:positionH>
          <wp:positionV relativeFrom="paragraph">
            <wp:posOffset>-263947</wp:posOffset>
          </wp:positionV>
          <wp:extent cx="2008716" cy="394776"/>
          <wp:effectExtent l="19050" t="0" r="0" b="0"/>
          <wp:wrapNone/>
          <wp:docPr id="3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090"/>
                  <a:stretch>
                    <a:fillRect/>
                  </a:stretch>
                </pic:blipFill>
                <pic:spPr bwMode="auto">
                  <a:xfrm>
                    <a:off x="0" y="0"/>
                    <a:ext cx="2008716" cy="394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E2FD1"/>
    <w:multiLevelType w:val="hybridMultilevel"/>
    <w:tmpl w:val="5E64B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C31"/>
    <w:multiLevelType w:val="hybridMultilevel"/>
    <w:tmpl w:val="DAF0EA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A059A"/>
    <w:multiLevelType w:val="hybridMultilevel"/>
    <w:tmpl w:val="3580F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F5ABB"/>
    <w:multiLevelType w:val="hybridMultilevel"/>
    <w:tmpl w:val="189A3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376ED"/>
    <w:multiLevelType w:val="hybridMultilevel"/>
    <w:tmpl w:val="81A64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C19E1"/>
    <w:multiLevelType w:val="hybridMultilevel"/>
    <w:tmpl w:val="AA503E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4534F"/>
    <w:multiLevelType w:val="multilevel"/>
    <w:tmpl w:val="97DA196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222E12"/>
    <w:multiLevelType w:val="hybridMultilevel"/>
    <w:tmpl w:val="582C1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70DB1"/>
    <w:multiLevelType w:val="hybridMultilevel"/>
    <w:tmpl w:val="CF68463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F5D7645"/>
    <w:multiLevelType w:val="hybridMultilevel"/>
    <w:tmpl w:val="FD847B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A653E"/>
    <w:multiLevelType w:val="hybridMultilevel"/>
    <w:tmpl w:val="5DB6849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1925F8E"/>
    <w:multiLevelType w:val="hybridMultilevel"/>
    <w:tmpl w:val="0768A4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0297C"/>
    <w:multiLevelType w:val="hybridMultilevel"/>
    <w:tmpl w:val="0382D6F8"/>
    <w:lvl w:ilvl="0" w:tplc="09568398">
      <w:start w:val="1"/>
      <w:numFmt w:val="lowerLetter"/>
      <w:lvlText w:val="%1."/>
      <w:lvlJc w:val="left"/>
      <w:pPr>
        <w:ind w:left="1065" w:hanging="70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96A6D"/>
    <w:multiLevelType w:val="hybridMultilevel"/>
    <w:tmpl w:val="35683B10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5" w15:restartNumberingAfterBreak="0">
    <w:nsid w:val="76FC77E5"/>
    <w:multiLevelType w:val="hybridMultilevel"/>
    <w:tmpl w:val="A4F244D2"/>
    <w:lvl w:ilvl="0" w:tplc="A65EF4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210A0"/>
    <w:multiLevelType w:val="hybridMultilevel"/>
    <w:tmpl w:val="7EF87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B24D1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965854">
    <w:abstractNumId w:val="6"/>
  </w:num>
  <w:num w:numId="2" w16cid:durableId="2121215073">
    <w:abstractNumId w:val="15"/>
  </w:num>
  <w:num w:numId="3" w16cid:durableId="591279483">
    <w:abstractNumId w:val="16"/>
  </w:num>
  <w:num w:numId="4" w16cid:durableId="98985895">
    <w:abstractNumId w:val="10"/>
  </w:num>
  <w:num w:numId="5" w16cid:durableId="1431655068">
    <w:abstractNumId w:val="4"/>
  </w:num>
  <w:num w:numId="6" w16cid:durableId="194389575">
    <w:abstractNumId w:val="3"/>
  </w:num>
  <w:num w:numId="7" w16cid:durableId="1854101387">
    <w:abstractNumId w:val="1"/>
  </w:num>
  <w:num w:numId="8" w16cid:durableId="1711880568">
    <w:abstractNumId w:val="7"/>
  </w:num>
  <w:num w:numId="9" w16cid:durableId="891960071">
    <w:abstractNumId w:val="14"/>
  </w:num>
  <w:num w:numId="10" w16cid:durableId="987251118">
    <w:abstractNumId w:val="8"/>
  </w:num>
  <w:num w:numId="11" w16cid:durableId="772669455">
    <w:abstractNumId w:val="13"/>
  </w:num>
  <w:num w:numId="12" w16cid:durableId="1520125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36150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6898994">
    <w:abstractNumId w:val="0"/>
  </w:num>
  <w:num w:numId="15" w16cid:durableId="1371883752">
    <w:abstractNumId w:val="2"/>
  </w:num>
  <w:num w:numId="16" w16cid:durableId="1928035233">
    <w:abstractNumId w:val="5"/>
  </w:num>
  <w:num w:numId="17" w16cid:durableId="80033774">
    <w:abstractNumId w:val="11"/>
  </w:num>
  <w:num w:numId="18" w16cid:durableId="33411341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1A"/>
    <w:rsid w:val="00000566"/>
    <w:rsid w:val="000018B0"/>
    <w:rsid w:val="00012DCE"/>
    <w:rsid w:val="00014542"/>
    <w:rsid w:val="000155C7"/>
    <w:rsid w:val="00015CB0"/>
    <w:rsid w:val="00021049"/>
    <w:rsid w:val="0002464A"/>
    <w:rsid w:val="00026104"/>
    <w:rsid w:val="00026A9F"/>
    <w:rsid w:val="00037D60"/>
    <w:rsid w:val="00044BE7"/>
    <w:rsid w:val="00046BC1"/>
    <w:rsid w:val="00051FBC"/>
    <w:rsid w:val="000569D0"/>
    <w:rsid w:val="000620D4"/>
    <w:rsid w:val="0006233C"/>
    <w:rsid w:val="00063179"/>
    <w:rsid w:val="00066ABF"/>
    <w:rsid w:val="00070AC0"/>
    <w:rsid w:val="000851B3"/>
    <w:rsid w:val="00085927"/>
    <w:rsid w:val="00086B6E"/>
    <w:rsid w:val="0009018A"/>
    <w:rsid w:val="000941BD"/>
    <w:rsid w:val="00094D49"/>
    <w:rsid w:val="000978ED"/>
    <w:rsid w:val="000A280A"/>
    <w:rsid w:val="000A4966"/>
    <w:rsid w:val="000A50CA"/>
    <w:rsid w:val="000B0480"/>
    <w:rsid w:val="000B57AF"/>
    <w:rsid w:val="000C3492"/>
    <w:rsid w:val="000C42F3"/>
    <w:rsid w:val="000C5142"/>
    <w:rsid w:val="000D18C9"/>
    <w:rsid w:val="000D1E4D"/>
    <w:rsid w:val="000D4CCE"/>
    <w:rsid w:val="000D56BA"/>
    <w:rsid w:val="000D5800"/>
    <w:rsid w:val="000E0339"/>
    <w:rsid w:val="000E2C0B"/>
    <w:rsid w:val="000E61AC"/>
    <w:rsid w:val="000F46E8"/>
    <w:rsid w:val="000F4AB8"/>
    <w:rsid w:val="000F6587"/>
    <w:rsid w:val="000F6774"/>
    <w:rsid w:val="00103FCA"/>
    <w:rsid w:val="00105F1C"/>
    <w:rsid w:val="00110C20"/>
    <w:rsid w:val="001112B0"/>
    <w:rsid w:val="00117288"/>
    <w:rsid w:val="001201C7"/>
    <w:rsid w:val="0012423A"/>
    <w:rsid w:val="00125436"/>
    <w:rsid w:val="00131CA8"/>
    <w:rsid w:val="001444A1"/>
    <w:rsid w:val="00146104"/>
    <w:rsid w:val="00146AD2"/>
    <w:rsid w:val="001513BE"/>
    <w:rsid w:val="00151AD8"/>
    <w:rsid w:val="001544EB"/>
    <w:rsid w:val="00154D94"/>
    <w:rsid w:val="00162220"/>
    <w:rsid w:val="00171F4E"/>
    <w:rsid w:val="001832A2"/>
    <w:rsid w:val="00184D73"/>
    <w:rsid w:val="00184D8A"/>
    <w:rsid w:val="001876CD"/>
    <w:rsid w:val="00191953"/>
    <w:rsid w:val="00193520"/>
    <w:rsid w:val="00193A03"/>
    <w:rsid w:val="00193E31"/>
    <w:rsid w:val="0019411D"/>
    <w:rsid w:val="0019517E"/>
    <w:rsid w:val="00196655"/>
    <w:rsid w:val="00196B37"/>
    <w:rsid w:val="001A1E1F"/>
    <w:rsid w:val="001A3293"/>
    <w:rsid w:val="001A7E24"/>
    <w:rsid w:val="001C1866"/>
    <w:rsid w:val="001C28FD"/>
    <w:rsid w:val="001C446C"/>
    <w:rsid w:val="001D2640"/>
    <w:rsid w:val="001D6D87"/>
    <w:rsid w:val="001E05CB"/>
    <w:rsid w:val="001E0A60"/>
    <w:rsid w:val="001E3758"/>
    <w:rsid w:val="001E6031"/>
    <w:rsid w:val="001E7B54"/>
    <w:rsid w:val="001F0A69"/>
    <w:rsid w:val="001F1342"/>
    <w:rsid w:val="001F4506"/>
    <w:rsid w:val="001F713B"/>
    <w:rsid w:val="002005C9"/>
    <w:rsid w:val="00200678"/>
    <w:rsid w:val="00200BFC"/>
    <w:rsid w:val="0020323A"/>
    <w:rsid w:val="002059CD"/>
    <w:rsid w:val="00206A02"/>
    <w:rsid w:val="00207D35"/>
    <w:rsid w:val="002101CC"/>
    <w:rsid w:val="002123C0"/>
    <w:rsid w:val="002149AB"/>
    <w:rsid w:val="00221B18"/>
    <w:rsid w:val="0022342E"/>
    <w:rsid w:val="00225C14"/>
    <w:rsid w:val="0022658B"/>
    <w:rsid w:val="00232303"/>
    <w:rsid w:val="0023290A"/>
    <w:rsid w:val="00237EE8"/>
    <w:rsid w:val="00246664"/>
    <w:rsid w:val="00251297"/>
    <w:rsid w:val="0025175F"/>
    <w:rsid w:val="00252BEB"/>
    <w:rsid w:val="00253051"/>
    <w:rsid w:val="00255F90"/>
    <w:rsid w:val="00263FAA"/>
    <w:rsid w:val="0026622B"/>
    <w:rsid w:val="002674B0"/>
    <w:rsid w:val="00272CBC"/>
    <w:rsid w:val="00275BED"/>
    <w:rsid w:val="002805C7"/>
    <w:rsid w:val="002815E5"/>
    <w:rsid w:val="00281C4F"/>
    <w:rsid w:val="00283101"/>
    <w:rsid w:val="00285381"/>
    <w:rsid w:val="002859B3"/>
    <w:rsid w:val="00286C22"/>
    <w:rsid w:val="002870F0"/>
    <w:rsid w:val="00291443"/>
    <w:rsid w:val="00292913"/>
    <w:rsid w:val="002A0A26"/>
    <w:rsid w:val="002A122D"/>
    <w:rsid w:val="002A302C"/>
    <w:rsid w:val="002B12F4"/>
    <w:rsid w:val="002C2286"/>
    <w:rsid w:val="002C44B6"/>
    <w:rsid w:val="002D7ECA"/>
    <w:rsid w:val="002E084D"/>
    <w:rsid w:val="002F0629"/>
    <w:rsid w:val="002F6249"/>
    <w:rsid w:val="002F7107"/>
    <w:rsid w:val="002F7B5F"/>
    <w:rsid w:val="00300370"/>
    <w:rsid w:val="003007DE"/>
    <w:rsid w:val="003032E9"/>
    <w:rsid w:val="00303EC4"/>
    <w:rsid w:val="00304B5C"/>
    <w:rsid w:val="003050B4"/>
    <w:rsid w:val="00312623"/>
    <w:rsid w:val="00312CCA"/>
    <w:rsid w:val="003135CA"/>
    <w:rsid w:val="003163B0"/>
    <w:rsid w:val="0032546F"/>
    <w:rsid w:val="00327AF7"/>
    <w:rsid w:val="00337CA5"/>
    <w:rsid w:val="003416D0"/>
    <w:rsid w:val="00341CE3"/>
    <w:rsid w:val="00342EFC"/>
    <w:rsid w:val="003504D6"/>
    <w:rsid w:val="00354A0A"/>
    <w:rsid w:val="00355F56"/>
    <w:rsid w:val="00361F41"/>
    <w:rsid w:val="003659C1"/>
    <w:rsid w:val="0037086D"/>
    <w:rsid w:val="00372355"/>
    <w:rsid w:val="00372476"/>
    <w:rsid w:val="00375F4E"/>
    <w:rsid w:val="00386320"/>
    <w:rsid w:val="00387A49"/>
    <w:rsid w:val="003915D6"/>
    <w:rsid w:val="003944EF"/>
    <w:rsid w:val="00396369"/>
    <w:rsid w:val="003B2795"/>
    <w:rsid w:val="003B5480"/>
    <w:rsid w:val="003D05E3"/>
    <w:rsid w:val="003D06FC"/>
    <w:rsid w:val="003D2F21"/>
    <w:rsid w:val="003D4A27"/>
    <w:rsid w:val="003D6AB0"/>
    <w:rsid w:val="003E164A"/>
    <w:rsid w:val="003E4553"/>
    <w:rsid w:val="003E5051"/>
    <w:rsid w:val="003E68E1"/>
    <w:rsid w:val="003F223C"/>
    <w:rsid w:val="003F2C82"/>
    <w:rsid w:val="003F4A79"/>
    <w:rsid w:val="00401312"/>
    <w:rsid w:val="00402649"/>
    <w:rsid w:val="004070BF"/>
    <w:rsid w:val="0040776F"/>
    <w:rsid w:val="00412981"/>
    <w:rsid w:val="00414035"/>
    <w:rsid w:val="00414BC2"/>
    <w:rsid w:val="00421EDC"/>
    <w:rsid w:val="00422196"/>
    <w:rsid w:val="0042423E"/>
    <w:rsid w:val="0043460D"/>
    <w:rsid w:val="004435A5"/>
    <w:rsid w:val="00445C06"/>
    <w:rsid w:val="00456C65"/>
    <w:rsid w:val="00457067"/>
    <w:rsid w:val="00462CAA"/>
    <w:rsid w:val="00463146"/>
    <w:rsid w:val="004665B9"/>
    <w:rsid w:val="00471FA6"/>
    <w:rsid w:val="004743E4"/>
    <w:rsid w:val="00476581"/>
    <w:rsid w:val="00487E26"/>
    <w:rsid w:val="0049085C"/>
    <w:rsid w:val="00491B2A"/>
    <w:rsid w:val="004A4420"/>
    <w:rsid w:val="004A526A"/>
    <w:rsid w:val="004A7ABC"/>
    <w:rsid w:val="004B14B4"/>
    <w:rsid w:val="004B1ED8"/>
    <w:rsid w:val="004B226E"/>
    <w:rsid w:val="004B464C"/>
    <w:rsid w:val="004B62CA"/>
    <w:rsid w:val="004C3550"/>
    <w:rsid w:val="004D0300"/>
    <w:rsid w:val="004D28CA"/>
    <w:rsid w:val="004D42AD"/>
    <w:rsid w:val="004D4D79"/>
    <w:rsid w:val="004D5067"/>
    <w:rsid w:val="004D5B0A"/>
    <w:rsid w:val="004D7E47"/>
    <w:rsid w:val="004E5885"/>
    <w:rsid w:val="004E617B"/>
    <w:rsid w:val="004F195C"/>
    <w:rsid w:val="004F6C61"/>
    <w:rsid w:val="005058EB"/>
    <w:rsid w:val="00505DCB"/>
    <w:rsid w:val="0050620D"/>
    <w:rsid w:val="00507C02"/>
    <w:rsid w:val="00507C65"/>
    <w:rsid w:val="0051091A"/>
    <w:rsid w:val="005125BE"/>
    <w:rsid w:val="005161FB"/>
    <w:rsid w:val="00517C9A"/>
    <w:rsid w:val="005268D8"/>
    <w:rsid w:val="00531DC2"/>
    <w:rsid w:val="0054314C"/>
    <w:rsid w:val="00545886"/>
    <w:rsid w:val="005508C6"/>
    <w:rsid w:val="005518A7"/>
    <w:rsid w:val="00552118"/>
    <w:rsid w:val="00554784"/>
    <w:rsid w:val="005559E4"/>
    <w:rsid w:val="00564024"/>
    <w:rsid w:val="005651BE"/>
    <w:rsid w:val="0057154B"/>
    <w:rsid w:val="005720DF"/>
    <w:rsid w:val="00572DCB"/>
    <w:rsid w:val="00574A24"/>
    <w:rsid w:val="00577E2F"/>
    <w:rsid w:val="0058096E"/>
    <w:rsid w:val="00586879"/>
    <w:rsid w:val="005A3E79"/>
    <w:rsid w:val="005A4293"/>
    <w:rsid w:val="005A7868"/>
    <w:rsid w:val="005B673E"/>
    <w:rsid w:val="005C735C"/>
    <w:rsid w:val="005D77E6"/>
    <w:rsid w:val="005E0679"/>
    <w:rsid w:val="005E1B76"/>
    <w:rsid w:val="005E1E8B"/>
    <w:rsid w:val="005E3A03"/>
    <w:rsid w:val="005E499C"/>
    <w:rsid w:val="005E7251"/>
    <w:rsid w:val="005E742F"/>
    <w:rsid w:val="005E7BF7"/>
    <w:rsid w:val="005F7D59"/>
    <w:rsid w:val="006003FE"/>
    <w:rsid w:val="00605624"/>
    <w:rsid w:val="00610A79"/>
    <w:rsid w:val="00610FE7"/>
    <w:rsid w:val="00631C50"/>
    <w:rsid w:val="00643BEC"/>
    <w:rsid w:val="00662AFC"/>
    <w:rsid w:val="00662C9E"/>
    <w:rsid w:val="00667B9B"/>
    <w:rsid w:val="006702BE"/>
    <w:rsid w:val="0068353B"/>
    <w:rsid w:val="00684797"/>
    <w:rsid w:val="00696651"/>
    <w:rsid w:val="006A0E51"/>
    <w:rsid w:val="006A1FB1"/>
    <w:rsid w:val="006B1069"/>
    <w:rsid w:val="006B2EB1"/>
    <w:rsid w:val="006B4D8E"/>
    <w:rsid w:val="006D678F"/>
    <w:rsid w:val="006E05DB"/>
    <w:rsid w:val="006E0D2D"/>
    <w:rsid w:val="006E1C91"/>
    <w:rsid w:val="006E6A9E"/>
    <w:rsid w:val="006E7081"/>
    <w:rsid w:val="006F5728"/>
    <w:rsid w:val="00700F7B"/>
    <w:rsid w:val="00701FD8"/>
    <w:rsid w:val="0070638B"/>
    <w:rsid w:val="00720581"/>
    <w:rsid w:val="00720D45"/>
    <w:rsid w:val="007211D2"/>
    <w:rsid w:val="007238F5"/>
    <w:rsid w:val="00726FE7"/>
    <w:rsid w:val="00727898"/>
    <w:rsid w:val="0073167A"/>
    <w:rsid w:val="007317D5"/>
    <w:rsid w:val="00734643"/>
    <w:rsid w:val="00737C71"/>
    <w:rsid w:val="00737EC9"/>
    <w:rsid w:val="00740379"/>
    <w:rsid w:val="00742129"/>
    <w:rsid w:val="00743944"/>
    <w:rsid w:val="00745AA7"/>
    <w:rsid w:val="00752D3C"/>
    <w:rsid w:val="00760260"/>
    <w:rsid w:val="00760BE1"/>
    <w:rsid w:val="007631D5"/>
    <w:rsid w:val="00765F6A"/>
    <w:rsid w:val="0077160A"/>
    <w:rsid w:val="00776AEB"/>
    <w:rsid w:val="00783B28"/>
    <w:rsid w:val="00783E8D"/>
    <w:rsid w:val="00785546"/>
    <w:rsid w:val="00787166"/>
    <w:rsid w:val="00791523"/>
    <w:rsid w:val="00791732"/>
    <w:rsid w:val="00793466"/>
    <w:rsid w:val="00794203"/>
    <w:rsid w:val="0079578C"/>
    <w:rsid w:val="00795CC5"/>
    <w:rsid w:val="00795D4E"/>
    <w:rsid w:val="007A10F5"/>
    <w:rsid w:val="007A3CEB"/>
    <w:rsid w:val="007B5312"/>
    <w:rsid w:val="007C056C"/>
    <w:rsid w:val="007C199E"/>
    <w:rsid w:val="007C35ED"/>
    <w:rsid w:val="007D1DB4"/>
    <w:rsid w:val="007D1EA7"/>
    <w:rsid w:val="007E1375"/>
    <w:rsid w:val="007E61C3"/>
    <w:rsid w:val="007F113B"/>
    <w:rsid w:val="007F5843"/>
    <w:rsid w:val="008020F8"/>
    <w:rsid w:val="00803193"/>
    <w:rsid w:val="0080347A"/>
    <w:rsid w:val="00805937"/>
    <w:rsid w:val="00805FBE"/>
    <w:rsid w:val="0081080D"/>
    <w:rsid w:val="008120DB"/>
    <w:rsid w:val="00816F9C"/>
    <w:rsid w:val="008204F7"/>
    <w:rsid w:val="008229FE"/>
    <w:rsid w:val="00834D47"/>
    <w:rsid w:val="0083518E"/>
    <w:rsid w:val="00844063"/>
    <w:rsid w:val="008464A5"/>
    <w:rsid w:val="00853462"/>
    <w:rsid w:val="00854C9D"/>
    <w:rsid w:val="008561EF"/>
    <w:rsid w:val="00856309"/>
    <w:rsid w:val="0086521F"/>
    <w:rsid w:val="00866845"/>
    <w:rsid w:val="00867540"/>
    <w:rsid w:val="0087531A"/>
    <w:rsid w:val="0087681A"/>
    <w:rsid w:val="00880F03"/>
    <w:rsid w:val="00884D06"/>
    <w:rsid w:val="0088746F"/>
    <w:rsid w:val="00891506"/>
    <w:rsid w:val="00894991"/>
    <w:rsid w:val="008A5662"/>
    <w:rsid w:val="008A5FF6"/>
    <w:rsid w:val="008B0FAE"/>
    <w:rsid w:val="008B5AC1"/>
    <w:rsid w:val="008B6437"/>
    <w:rsid w:val="008C024E"/>
    <w:rsid w:val="008C6093"/>
    <w:rsid w:val="008C6C30"/>
    <w:rsid w:val="008C7961"/>
    <w:rsid w:val="008D7653"/>
    <w:rsid w:val="008E734A"/>
    <w:rsid w:val="008F4EC0"/>
    <w:rsid w:val="008F6CD8"/>
    <w:rsid w:val="00910CD7"/>
    <w:rsid w:val="00913A00"/>
    <w:rsid w:val="0091430F"/>
    <w:rsid w:val="00914ABF"/>
    <w:rsid w:val="00915DA5"/>
    <w:rsid w:val="00921C61"/>
    <w:rsid w:val="00926EEC"/>
    <w:rsid w:val="0093169D"/>
    <w:rsid w:val="0093204A"/>
    <w:rsid w:val="00936DC0"/>
    <w:rsid w:val="00943DA6"/>
    <w:rsid w:val="0094534F"/>
    <w:rsid w:val="00946910"/>
    <w:rsid w:val="00950377"/>
    <w:rsid w:val="0095098C"/>
    <w:rsid w:val="0095451C"/>
    <w:rsid w:val="00956421"/>
    <w:rsid w:val="00960DF0"/>
    <w:rsid w:val="00963257"/>
    <w:rsid w:val="00965903"/>
    <w:rsid w:val="0097404C"/>
    <w:rsid w:val="009745BD"/>
    <w:rsid w:val="00990AC5"/>
    <w:rsid w:val="00990DFE"/>
    <w:rsid w:val="00991C59"/>
    <w:rsid w:val="00993DD5"/>
    <w:rsid w:val="00996848"/>
    <w:rsid w:val="009A4349"/>
    <w:rsid w:val="009A438E"/>
    <w:rsid w:val="009A5026"/>
    <w:rsid w:val="009A56BF"/>
    <w:rsid w:val="009B0733"/>
    <w:rsid w:val="009B0B29"/>
    <w:rsid w:val="009B0F3D"/>
    <w:rsid w:val="009B12F2"/>
    <w:rsid w:val="009B2BF4"/>
    <w:rsid w:val="009B3D43"/>
    <w:rsid w:val="009C36AD"/>
    <w:rsid w:val="009D110C"/>
    <w:rsid w:val="009D231F"/>
    <w:rsid w:val="009D590B"/>
    <w:rsid w:val="009E3C14"/>
    <w:rsid w:val="009E47BF"/>
    <w:rsid w:val="009E5EAB"/>
    <w:rsid w:val="009F07A6"/>
    <w:rsid w:val="009F5A44"/>
    <w:rsid w:val="009F6CBC"/>
    <w:rsid w:val="009F7AF2"/>
    <w:rsid w:val="00A002F5"/>
    <w:rsid w:val="00A01EC4"/>
    <w:rsid w:val="00A04744"/>
    <w:rsid w:val="00A11542"/>
    <w:rsid w:val="00A13FBB"/>
    <w:rsid w:val="00A20E69"/>
    <w:rsid w:val="00A229BD"/>
    <w:rsid w:val="00A23644"/>
    <w:rsid w:val="00A243A5"/>
    <w:rsid w:val="00A2528D"/>
    <w:rsid w:val="00A261F6"/>
    <w:rsid w:val="00A336C8"/>
    <w:rsid w:val="00A347A2"/>
    <w:rsid w:val="00A36A00"/>
    <w:rsid w:val="00A406D0"/>
    <w:rsid w:val="00A42B33"/>
    <w:rsid w:val="00A44E97"/>
    <w:rsid w:val="00A46B08"/>
    <w:rsid w:val="00A4728B"/>
    <w:rsid w:val="00A538D1"/>
    <w:rsid w:val="00A61545"/>
    <w:rsid w:val="00A615EB"/>
    <w:rsid w:val="00A629BC"/>
    <w:rsid w:val="00A63C9B"/>
    <w:rsid w:val="00A65158"/>
    <w:rsid w:val="00A73313"/>
    <w:rsid w:val="00A819CF"/>
    <w:rsid w:val="00A827A2"/>
    <w:rsid w:val="00A85E58"/>
    <w:rsid w:val="00A912F9"/>
    <w:rsid w:val="00A91567"/>
    <w:rsid w:val="00A91FA3"/>
    <w:rsid w:val="00A948D3"/>
    <w:rsid w:val="00A95E40"/>
    <w:rsid w:val="00A97A5C"/>
    <w:rsid w:val="00AA0937"/>
    <w:rsid w:val="00AA298E"/>
    <w:rsid w:val="00AB2485"/>
    <w:rsid w:val="00AB35E9"/>
    <w:rsid w:val="00AB3D78"/>
    <w:rsid w:val="00AB63B7"/>
    <w:rsid w:val="00AC09B8"/>
    <w:rsid w:val="00AD1113"/>
    <w:rsid w:val="00AD12D5"/>
    <w:rsid w:val="00AD2BA8"/>
    <w:rsid w:val="00AE2B0B"/>
    <w:rsid w:val="00AE564A"/>
    <w:rsid w:val="00AE74B3"/>
    <w:rsid w:val="00B10D58"/>
    <w:rsid w:val="00B12458"/>
    <w:rsid w:val="00B14903"/>
    <w:rsid w:val="00B15528"/>
    <w:rsid w:val="00B17B8C"/>
    <w:rsid w:val="00B20357"/>
    <w:rsid w:val="00B20404"/>
    <w:rsid w:val="00B21384"/>
    <w:rsid w:val="00B22E43"/>
    <w:rsid w:val="00B24BDD"/>
    <w:rsid w:val="00B310D7"/>
    <w:rsid w:val="00B33456"/>
    <w:rsid w:val="00B44D2C"/>
    <w:rsid w:val="00B45CE7"/>
    <w:rsid w:val="00B51663"/>
    <w:rsid w:val="00B5325F"/>
    <w:rsid w:val="00B543E8"/>
    <w:rsid w:val="00B55C52"/>
    <w:rsid w:val="00B60C19"/>
    <w:rsid w:val="00B6177E"/>
    <w:rsid w:val="00B631DC"/>
    <w:rsid w:val="00B74AE6"/>
    <w:rsid w:val="00B7679D"/>
    <w:rsid w:val="00B87230"/>
    <w:rsid w:val="00B918DF"/>
    <w:rsid w:val="00B93332"/>
    <w:rsid w:val="00BA1ED3"/>
    <w:rsid w:val="00BA3C49"/>
    <w:rsid w:val="00BB340A"/>
    <w:rsid w:val="00BB61B7"/>
    <w:rsid w:val="00BC5AE0"/>
    <w:rsid w:val="00BC68AC"/>
    <w:rsid w:val="00BC7A09"/>
    <w:rsid w:val="00BD084B"/>
    <w:rsid w:val="00BD11DB"/>
    <w:rsid w:val="00BD6336"/>
    <w:rsid w:val="00BE09B5"/>
    <w:rsid w:val="00BF10CA"/>
    <w:rsid w:val="00BF2DF0"/>
    <w:rsid w:val="00BF3F4B"/>
    <w:rsid w:val="00C002DE"/>
    <w:rsid w:val="00C0169B"/>
    <w:rsid w:val="00C03B65"/>
    <w:rsid w:val="00C0622D"/>
    <w:rsid w:val="00C102AA"/>
    <w:rsid w:val="00C15F1B"/>
    <w:rsid w:val="00C20ADF"/>
    <w:rsid w:val="00C22848"/>
    <w:rsid w:val="00C3397A"/>
    <w:rsid w:val="00C33DFE"/>
    <w:rsid w:val="00C34205"/>
    <w:rsid w:val="00C35143"/>
    <w:rsid w:val="00C4310F"/>
    <w:rsid w:val="00C436EB"/>
    <w:rsid w:val="00C44DF3"/>
    <w:rsid w:val="00C45C54"/>
    <w:rsid w:val="00C462D8"/>
    <w:rsid w:val="00C5279C"/>
    <w:rsid w:val="00C53A51"/>
    <w:rsid w:val="00C54E9C"/>
    <w:rsid w:val="00C55B9A"/>
    <w:rsid w:val="00C67395"/>
    <w:rsid w:val="00C83CFA"/>
    <w:rsid w:val="00C92EF9"/>
    <w:rsid w:val="00C933F6"/>
    <w:rsid w:val="00C945CA"/>
    <w:rsid w:val="00C976BC"/>
    <w:rsid w:val="00CA2FC9"/>
    <w:rsid w:val="00CA4DFE"/>
    <w:rsid w:val="00CB4732"/>
    <w:rsid w:val="00CC1AD9"/>
    <w:rsid w:val="00CC7F4E"/>
    <w:rsid w:val="00CD4897"/>
    <w:rsid w:val="00CE0EE3"/>
    <w:rsid w:val="00CE5CC6"/>
    <w:rsid w:val="00D06907"/>
    <w:rsid w:val="00D12AE7"/>
    <w:rsid w:val="00D14A30"/>
    <w:rsid w:val="00D2019D"/>
    <w:rsid w:val="00D20F36"/>
    <w:rsid w:val="00D23BF7"/>
    <w:rsid w:val="00D32920"/>
    <w:rsid w:val="00D349FB"/>
    <w:rsid w:val="00D3595B"/>
    <w:rsid w:val="00D35E3A"/>
    <w:rsid w:val="00D44BE5"/>
    <w:rsid w:val="00D46D98"/>
    <w:rsid w:val="00D47D77"/>
    <w:rsid w:val="00D543EA"/>
    <w:rsid w:val="00D547B3"/>
    <w:rsid w:val="00D564C1"/>
    <w:rsid w:val="00D71E28"/>
    <w:rsid w:val="00D770B7"/>
    <w:rsid w:val="00D82708"/>
    <w:rsid w:val="00D830BC"/>
    <w:rsid w:val="00D84FAD"/>
    <w:rsid w:val="00D85914"/>
    <w:rsid w:val="00D9370C"/>
    <w:rsid w:val="00DA3400"/>
    <w:rsid w:val="00DA3A72"/>
    <w:rsid w:val="00DB4D32"/>
    <w:rsid w:val="00DB5EFD"/>
    <w:rsid w:val="00DC212B"/>
    <w:rsid w:val="00DC373F"/>
    <w:rsid w:val="00DC646F"/>
    <w:rsid w:val="00DD2A08"/>
    <w:rsid w:val="00DD3F60"/>
    <w:rsid w:val="00DD6A66"/>
    <w:rsid w:val="00DE4D57"/>
    <w:rsid w:val="00DE58C6"/>
    <w:rsid w:val="00DF24E9"/>
    <w:rsid w:val="00DF5DA0"/>
    <w:rsid w:val="00DF6261"/>
    <w:rsid w:val="00DF71A9"/>
    <w:rsid w:val="00E00AE8"/>
    <w:rsid w:val="00E00CF6"/>
    <w:rsid w:val="00E040F8"/>
    <w:rsid w:val="00E10B31"/>
    <w:rsid w:val="00E11C7F"/>
    <w:rsid w:val="00E1694F"/>
    <w:rsid w:val="00E30AFF"/>
    <w:rsid w:val="00E339F7"/>
    <w:rsid w:val="00E34324"/>
    <w:rsid w:val="00E34B23"/>
    <w:rsid w:val="00E45B7D"/>
    <w:rsid w:val="00E47557"/>
    <w:rsid w:val="00E53F34"/>
    <w:rsid w:val="00E5530F"/>
    <w:rsid w:val="00E56904"/>
    <w:rsid w:val="00E63E66"/>
    <w:rsid w:val="00E65DFE"/>
    <w:rsid w:val="00E7125A"/>
    <w:rsid w:val="00E74FC8"/>
    <w:rsid w:val="00E75F4D"/>
    <w:rsid w:val="00E76E8C"/>
    <w:rsid w:val="00E81099"/>
    <w:rsid w:val="00E83D46"/>
    <w:rsid w:val="00E95104"/>
    <w:rsid w:val="00E97A7C"/>
    <w:rsid w:val="00E97EEA"/>
    <w:rsid w:val="00EA1714"/>
    <w:rsid w:val="00EA41FA"/>
    <w:rsid w:val="00EA4FC8"/>
    <w:rsid w:val="00EB3304"/>
    <w:rsid w:val="00EB74C2"/>
    <w:rsid w:val="00EC605D"/>
    <w:rsid w:val="00ED1BD5"/>
    <w:rsid w:val="00ED5150"/>
    <w:rsid w:val="00EE0707"/>
    <w:rsid w:val="00EE2D4B"/>
    <w:rsid w:val="00EE3D9F"/>
    <w:rsid w:val="00EE778A"/>
    <w:rsid w:val="00EF0328"/>
    <w:rsid w:val="00EF2D0A"/>
    <w:rsid w:val="00EF3FB6"/>
    <w:rsid w:val="00F04836"/>
    <w:rsid w:val="00F053B2"/>
    <w:rsid w:val="00F1028D"/>
    <w:rsid w:val="00F11EF5"/>
    <w:rsid w:val="00F12608"/>
    <w:rsid w:val="00F1325C"/>
    <w:rsid w:val="00F13358"/>
    <w:rsid w:val="00F1661B"/>
    <w:rsid w:val="00F20E2C"/>
    <w:rsid w:val="00F214E6"/>
    <w:rsid w:val="00F27C25"/>
    <w:rsid w:val="00F35A70"/>
    <w:rsid w:val="00F4707A"/>
    <w:rsid w:val="00F47A93"/>
    <w:rsid w:val="00F50779"/>
    <w:rsid w:val="00F50854"/>
    <w:rsid w:val="00F5301B"/>
    <w:rsid w:val="00F54C3D"/>
    <w:rsid w:val="00F55AAF"/>
    <w:rsid w:val="00F62AD9"/>
    <w:rsid w:val="00F63751"/>
    <w:rsid w:val="00F64395"/>
    <w:rsid w:val="00F653AF"/>
    <w:rsid w:val="00F7167E"/>
    <w:rsid w:val="00F7269B"/>
    <w:rsid w:val="00F7413D"/>
    <w:rsid w:val="00F75DA6"/>
    <w:rsid w:val="00F76673"/>
    <w:rsid w:val="00F76EEE"/>
    <w:rsid w:val="00F831B0"/>
    <w:rsid w:val="00FA12EA"/>
    <w:rsid w:val="00FA171B"/>
    <w:rsid w:val="00FA680C"/>
    <w:rsid w:val="00FB206F"/>
    <w:rsid w:val="00FB2923"/>
    <w:rsid w:val="00FB3671"/>
    <w:rsid w:val="00FB38DC"/>
    <w:rsid w:val="00FB3D6C"/>
    <w:rsid w:val="00FB51AF"/>
    <w:rsid w:val="00FC5128"/>
    <w:rsid w:val="00FC6B7B"/>
    <w:rsid w:val="00FD2C2F"/>
    <w:rsid w:val="00FD7F5B"/>
    <w:rsid w:val="00FF1152"/>
    <w:rsid w:val="00FF3413"/>
    <w:rsid w:val="00FF4029"/>
    <w:rsid w:val="00FF6540"/>
    <w:rsid w:val="00FF6CEF"/>
    <w:rsid w:val="00FF6D16"/>
    <w:rsid w:val="032E3E08"/>
    <w:rsid w:val="036E0AF3"/>
    <w:rsid w:val="056B5E3C"/>
    <w:rsid w:val="0A2ED162"/>
    <w:rsid w:val="0B71B110"/>
    <w:rsid w:val="0CC7A98C"/>
    <w:rsid w:val="101C3DD3"/>
    <w:rsid w:val="10A9FDD8"/>
    <w:rsid w:val="1214B67D"/>
    <w:rsid w:val="15B50B4D"/>
    <w:rsid w:val="166DBD15"/>
    <w:rsid w:val="186BA7D6"/>
    <w:rsid w:val="19169EDD"/>
    <w:rsid w:val="19F3E3A8"/>
    <w:rsid w:val="1AB4F9DE"/>
    <w:rsid w:val="1AB70E0B"/>
    <w:rsid w:val="20F8883D"/>
    <w:rsid w:val="236E1C5F"/>
    <w:rsid w:val="24B46135"/>
    <w:rsid w:val="24CE50A9"/>
    <w:rsid w:val="267CA71D"/>
    <w:rsid w:val="2680540F"/>
    <w:rsid w:val="26ECCB39"/>
    <w:rsid w:val="2B9824A9"/>
    <w:rsid w:val="2C585E55"/>
    <w:rsid w:val="2E306ED1"/>
    <w:rsid w:val="33E07816"/>
    <w:rsid w:val="360F5D46"/>
    <w:rsid w:val="37B712EE"/>
    <w:rsid w:val="386668F9"/>
    <w:rsid w:val="39637A38"/>
    <w:rsid w:val="3CE7821E"/>
    <w:rsid w:val="3D8C8D2F"/>
    <w:rsid w:val="3F5AE732"/>
    <w:rsid w:val="43A9854C"/>
    <w:rsid w:val="43B9BFFA"/>
    <w:rsid w:val="462ACE1C"/>
    <w:rsid w:val="47B62CF4"/>
    <w:rsid w:val="4A1C53B7"/>
    <w:rsid w:val="52643E55"/>
    <w:rsid w:val="57C26AFA"/>
    <w:rsid w:val="5A79C312"/>
    <w:rsid w:val="5BFD75EF"/>
    <w:rsid w:val="5FC12766"/>
    <w:rsid w:val="62194834"/>
    <w:rsid w:val="628BD41D"/>
    <w:rsid w:val="686FF8D3"/>
    <w:rsid w:val="697CE423"/>
    <w:rsid w:val="6CEE3917"/>
    <w:rsid w:val="6F4A3E5C"/>
    <w:rsid w:val="71F87F13"/>
    <w:rsid w:val="77A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F9742"/>
  <w15:docId w15:val="{A0EB9432-D002-415C-A2B0-B1F38523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2C82"/>
    <w:rPr>
      <w:rFonts w:ascii="Calibri" w:hAnsi="Calibri"/>
      <w:sz w:val="24"/>
    </w:rPr>
  </w:style>
  <w:style w:type="paragraph" w:styleId="Kop1">
    <w:name w:val="heading 1"/>
    <w:aliases w:val="Section Heading,Hoofdstuk,sectionHeading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109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42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"/>
    <w:basedOn w:val="Standaardalinea-lettertype"/>
    <w:link w:val="Kop1"/>
    <w:uiPriority w:val="9"/>
    <w:rsid w:val="00E034A5"/>
    <w:rPr>
      <w:rFonts w:ascii="Calibri" w:hAnsi="Calibri"/>
      <w:b/>
      <w:bCs/>
      <w:sz w:val="28"/>
      <w:szCs w:val="28"/>
    </w:rPr>
  </w:style>
  <w:style w:type="paragraph" w:styleId="Geenafstand">
    <w:name w:val="No Spacing"/>
    <w:link w:val="GeenafstandChar"/>
    <w:uiPriority w:val="99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="Cambria" w:hAnsi="Cambria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="Cambria" w:hAnsi="Cambria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="Cambria" w:hAnsi="Cambria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34B9E"/>
    <w:pPr>
      <w:tabs>
        <w:tab w:val="center" w:pos="4536"/>
        <w:tab w:val="right" w:pos="9072"/>
      </w:tabs>
    </w:pPr>
    <w:rPr>
      <w:rFonts w:eastAsia="Cambria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134B9E"/>
    <w:rPr>
      <w:rFonts w:ascii="Calibri" w:eastAsia="Cambria" w:hAnsi="Calibri"/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134B9E"/>
    <w:pPr>
      <w:tabs>
        <w:tab w:val="center" w:pos="4536"/>
        <w:tab w:val="right" w:pos="9072"/>
      </w:tabs>
    </w:pPr>
    <w:rPr>
      <w:rFonts w:eastAsia="Cambria"/>
      <w:szCs w:val="24"/>
      <w:lang w:val="en-GB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134B9E"/>
    <w:rPr>
      <w:rFonts w:ascii="Calibri" w:eastAsia="Cambria" w:hAnsi="Calibri"/>
      <w:sz w:val="24"/>
      <w:szCs w:val="24"/>
      <w:lang w:val="en-GB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4B9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4B9E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510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D547B3"/>
    <w:pPr>
      <w:tabs>
        <w:tab w:val="left" w:pos="440"/>
        <w:tab w:val="right" w:leader="dot" w:pos="9062"/>
      </w:tabs>
    </w:pPr>
    <w:rPr>
      <w:rFonts w:asciiTheme="minorHAnsi" w:hAnsiTheme="minorHAnsi" w:cs="Arial"/>
      <w:bCs/>
      <w:sz w:val="28"/>
    </w:rPr>
  </w:style>
  <w:style w:type="character" w:styleId="Hyperlink">
    <w:name w:val="Hyperlink"/>
    <w:basedOn w:val="Standaardalinea-lettertype"/>
    <w:uiPriority w:val="99"/>
    <w:unhideWhenUsed/>
    <w:rsid w:val="0051091A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D547B3"/>
    <w:pPr>
      <w:ind w:left="220"/>
    </w:pPr>
    <w:rPr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51091A"/>
    <w:rPr>
      <w:rFonts w:ascii="Calibri" w:hAnsi="Calibri"/>
      <w:sz w:val="24"/>
    </w:rPr>
  </w:style>
  <w:style w:type="paragraph" w:styleId="Lijstalinea">
    <w:name w:val="List Paragraph"/>
    <w:basedOn w:val="Standaard"/>
    <w:uiPriority w:val="1"/>
    <w:qFormat/>
    <w:rsid w:val="0051091A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rsid w:val="0051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091A"/>
    <w:pPr>
      <w:autoSpaceDE w:val="0"/>
      <w:autoSpaceDN w:val="0"/>
      <w:adjustRightInd w:val="0"/>
    </w:pPr>
    <w:rPr>
      <w:rFonts w:ascii="Helvetica" w:eastAsiaTheme="minorHAnsi" w:hAnsi="Helvetica" w:cs="Helvetica"/>
      <w:color w:val="000000"/>
      <w:sz w:val="24"/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929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291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2913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9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913"/>
    <w:rPr>
      <w:rFonts w:ascii="Calibri" w:hAnsi="Calibri"/>
      <w:b/>
      <w:bCs/>
    </w:rPr>
  </w:style>
  <w:style w:type="paragraph" w:styleId="Revisie">
    <w:name w:val="Revision"/>
    <w:hidden/>
    <w:uiPriority w:val="99"/>
    <w:semiHidden/>
    <w:rsid w:val="00414035"/>
    <w:rPr>
      <w:rFonts w:ascii="Calibri" w:hAnsi="Calibri"/>
      <w:sz w:val="24"/>
    </w:rPr>
  </w:style>
  <w:style w:type="character" w:customStyle="1" w:styleId="highlight">
    <w:name w:val="highlight"/>
    <w:basedOn w:val="Standaardalinea-lettertype"/>
    <w:rsid w:val="004D42AD"/>
  </w:style>
  <w:style w:type="character" w:customStyle="1" w:styleId="lrzxr">
    <w:name w:val="lrzxr"/>
    <w:basedOn w:val="Standaardalinea-lettertype"/>
    <w:rsid w:val="00471FA6"/>
  </w:style>
  <w:style w:type="character" w:customStyle="1" w:styleId="Kop3Char">
    <w:name w:val="Kop 3 Char"/>
    <w:basedOn w:val="Standaardalinea-lettertype"/>
    <w:link w:val="Kop3"/>
    <w:uiPriority w:val="9"/>
    <w:semiHidden/>
    <w:rsid w:val="000C42F3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ormaalweb">
    <w:name w:val="Normal (Web)"/>
    <w:basedOn w:val="Standaard"/>
    <w:uiPriority w:val="99"/>
    <w:semiHidden/>
    <w:unhideWhenUsed/>
    <w:rsid w:val="00B55C5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tab-span">
    <w:name w:val="apple-tab-span"/>
    <w:basedOn w:val="Standaardalinea-lettertype"/>
    <w:rsid w:val="00DF24E9"/>
  </w:style>
  <w:style w:type="character" w:styleId="Vermelding">
    <w:name w:val="Mention"/>
    <w:basedOn w:val="Standaardalinea-lettertype"/>
    <w:uiPriority w:val="99"/>
    <w:unhideWhenUsed/>
    <w:rsid w:val="000F67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1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623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D4FE8-4F4E-4950-B418-55757A9F5A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DA76F5-DB4A-4626-A2DD-2DC9E344B25E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0F58919B-A2D7-4E4A-AEB3-5ED15AECD3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46D9C6-9285-4767-87A7-E6FEF639A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215</Words>
  <Characters>1188</Characters>
  <Application>Microsoft Office Word</Application>
  <DocSecurity>0</DocSecurity>
  <Lines>9</Lines>
  <Paragraphs>2</Paragraphs>
  <ScaleCrop>false</ScaleCrop>
  <Company>Het NIC B.V.</Company>
  <LinksUpToDate>false</LinksUpToDate>
  <CharactersWithSpaces>1401</CharactersWithSpaces>
  <SharedDoc>false</SharedDoc>
  <HLinks>
    <vt:vector size="102" baseType="variant">
      <vt:variant>
        <vt:i4>2031620</vt:i4>
      </vt:variant>
      <vt:variant>
        <vt:i4>87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1703992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_Toc166678853</vt:lpwstr>
      </vt:variant>
      <vt:variant>
        <vt:i4>1703992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_Toc166678852</vt:lpwstr>
      </vt:variant>
      <vt:variant>
        <vt:i4>1703992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_Toc166678851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_Toc166678850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_Toc166678849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_Toc166678848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_Toc166678847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_Toc166678846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_Toc166678845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_Toc166678844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_Toc166678843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_Toc166678842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_Toc166678841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_Toc166678840</vt:lpwstr>
      </vt:variant>
      <vt:variant>
        <vt:i4>6881307</vt:i4>
      </vt:variant>
      <vt:variant>
        <vt:i4>3</vt:i4>
      </vt:variant>
      <vt:variant>
        <vt:i4>0</vt:i4>
      </vt:variant>
      <vt:variant>
        <vt:i4>5</vt:i4>
      </vt:variant>
      <vt:variant>
        <vt:lpwstr>mailto:c.kamerling@middendrenthe.nl</vt:lpwstr>
      </vt:variant>
      <vt:variant>
        <vt:lpwstr/>
      </vt:variant>
      <vt:variant>
        <vt:i4>7602191</vt:i4>
      </vt:variant>
      <vt:variant>
        <vt:i4>0</vt:i4>
      </vt:variant>
      <vt:variant>
        <vt:i4>0</vt:i4>
      </vt:variant>
      <vt:variant>
        <vt:i4>5</vt:i4>
      </vt:variant>
      <vt:variant>
        <vt:lpwstr>mailto:m.arntzenius@middendrenthe.nl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Buitenwerf, Marjolein</dc:creator>
  <cp:keywords/>
  <cp:lastModifiedBy>Linzey Huitema</cp:lastModifiedBy>
  <cp:revision>20</cp:revision>
  <cp:lastPrinted>2024-06-06T09:30:00Z</cp:lastPrinted>
  <dcterms:created xsi:type="dcterms:W3CDTF">2024-06-05T08:13:00Z</dcterms:created>
  <dcterms:modified xsi:type="dcterms:W3CDTF">2024-06-06T09:32:00Z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3481328</vt:lpwstr>
  </property>
  <property fmtid="{D5CDD505-2E9C-101B-9397-08002B2CF9AE}" pid="3" name="mzdDocumentBlobId">
    <vt:lpwstr>4311434</vt:lpwstr>
  </property>
  <property fmtid="{D5CDD505-2E9C-101B-9397-08002B2CF9AE}" pid="4" name="mzdZaaknummer">
    <vt:lpwstr>965793</vt:lpwstr>
  </property>
  <property fmtid="{D5CDD505-2E9C-101B-9397-08002B2CF9AE}" pid="5" name="mzdDocumentType">
    <vt:lpwstr>688</vt:lpwstr>
  </property>
  <property fmtid="{D5CDD505-2E9C-101B-9397-08002B2CF9AE}" pid="6" name="mzdPrevBlobId">
    <vt:lpwstr>0</vt:lpwstr>
  </property>
  <property fmtid="{D5CDD505-2E9C-101B-9397-08002B2CF9AE}" pid="7" name="ContentTypeId">
    <vt:lpwstr>0x010100A9F495F75F98B846A85E668CE9A4832C</vt:lpwstr>
  </property>
  <property fmtid="{D5CDD505-2E9C-101B-9397-08002B2CF9AE}" pid="8" name="MediaServiceImageTags">
    <vt:lpwstr/>
  </property>
</Properties>
</file>