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52BA" w14:textId="0EA27E42" w:rsidR="002D674A" w:rsidRDefault="00967E22" w:rsidP="00967E22">
      <w:pPr>
        <w:pStyle w:val="Heading1titel"/>
      </w:pPr>
      <w:r>
        <w:t>BIJLAGE 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7A0E4239" w:rsidR="00675DFF" w:rsidRPr="00607BCF" w:rsidRDefault="00675DFF" w:rsidP="002D674A">
      <w:r>
        <w:t>Aanbesteding</w:t>
      </w:r>
      <w:r>
        <w:tab/>
      </w:r>
      <w:r>
        <w:tab/>
        <w:t xml:space="preserve">:  </w:t>
      </w:r>
      <w:r w:rsidR="00355D1C">
        <w:t>Financieel systeem gemeente Zwolle</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98FD1" w14:textId="77777777" w:rsidR="00544872" w:rsidRDefault="00544872">
      <w:r>
        <w:separator/>
      </w:r>
    </w:p>
  </w:endnote>
  <w:endnote w:type="continuationSeparator" w:id="0">
    <w:p w14:paraId="2634D799" w14:textId="77777777" w:rsidR="00544872" w:rsidRDefault="0054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56314" w14:textId="77777777" w:rsidR="00544872" w:rsidRDefault="00544872">
      <w:r>
        <w:separator/>
      </w:r>
    </w:p>
  </w:footnote>
  <w:footnote w:type="continuationSeparator" w:id="0">
    <w:p w14:paraId="775877B6" w14:textId="77777777" w:rsidR="00544872" w:rsidRDefault="00544872">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28293652" w:rsidR="00713A38" w:rsidRDefault="00713A38" w:rsidP="008E278A">
          <w:pPr>
            <w:pStyle w:val="Koptekst"/>
            <w:ind w:left="1134"/>
          </w:pP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5DE5CEF8" w:rsidR="00713A38" w:rsidRDefault="00713A38" w:rsidP="0023628B">
          <w:pPr>
            <w:pStyle w:val="Koptekst"/>
          </w:pP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55D1C"/>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5F7326"/>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61D16"/>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 w:val="788BDE3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greetOtten\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RCUS45HN67DU-974321440-292111</_dlc_DocId>
    <_dlc_DocIdUrl xmlns="558c601a-c172-4142-980b-33deeaa1e95d">
      <Url>https://sscons.sharepoint.com/sites/ORG-IC/_layouts/15/DocIdRedir.aspx?ID=RCUS45HN67DU-974321440-292111</Url>
      <Description>RCUS45HN67DU-974321440-292111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6627C-BC6B-49D2-AF2A-102CD3DC9711}">
  <ds:schemaRefs>
    <ds:schemaRef ds:uri="http://schemas.microsoft.com/sharepoint/events"/>
  </ds:schemaRefs>
</ds:datastoreItem>
</file>

<file path=customXml/itemProps2.xml><?xml version="1.0" encoding="utf-8"?>
<ds:datastoreItem xmlns:ds="http://schemas.openxmlformats.org/officeDocument/2006/customXml" ds:itemID="{4F586629-AE00-475E-A377-6C216057BF3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 ds:uri="http://schemas.openxmlformats.org/package/2006/metadata/core-propertie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B9783482-6F0E-4751-8281-5FA2324EF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1</TotalTime>
  <Pages>1</Pages>
  <Words>257</Words>
  <Characters>1476</Characters>
  <Application>Microsoft Office Word</Application>
  <DocSecurity>0</DocSecurity>
  <Lines>12</Lines>
  <Paragraphs>3</Paragraphs>
  <ScaleCrop>false</ScaleCrop>
  <Company>SSC Ons</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Margreet Otten</cp:lastModifiedBy>
  <cp:revision>6</cp:revision>
  <cp:lastPrinted>2019-01-04T09:57:00Z</cp:lastPrinted>
  <dcterms:created xsi:type="dcterms:W3CDTF">2022-06-21T08:58:00Z</dcterms:created>
  <dcterms:modified xsi:type="dcterms:W3CDTF">2024-05-02T14:53:00Z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31e510ca-0d80-48b8-bd64-4c74b978a042</vt:lpwstr>
  </property>
  <property fmtid="{D5CDD505-2E9C-101B-9397-08002B2CF9AE}" pid="4" name="MediaServiceImageTags">
    <vt:lpwstr/>
  </property>
</Properties>
</file>