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F524CB" w:rsidP="004D7072" w:rsidRDefault="006201DF" w14:paraId="6E9BFBD5" w14:textId="2B4C6E59">
      <w:pPr>
        <w:pStyle w:val="Heading1titel"/>
        <w:spacing w:before="120"/>
        <w:rPr>
          <w:color w:val="000000" w:themeColor="text1"/>
        </w:rPr>
      </w:pPr>
      <w:r w:rsidRPr="003D50FF">
        <w:rPr>
          <w:color w:val="000000" w:themeColor="text1"/>
        </w:rPr>
        <w:t>Bijlage Verklaring Kerncompetentie</w:t>
      </w:r>
      <w:r w:rsidRPr="003D50FF" w:rsidR="00715C0F">
        <w:rPr>
          <w:color w:val="000000" w:themeColor="text1"/>
        </w:rPr>
        <w:t>s</w:t>
      </w:r>
    </w:p>
    <w:p w:rsidRPr="004D7072" w:rsidR="004D7072" w:rsidP="004D7072" w:rsidRDefault="004D7072" w14:paraId="2E322799" w14:textId="77777777"/>
    <w:p w:rsidR="004D7072" w:rsidP="00F524CB" w:rsidRDefault="00AF5E7E" w14:paraId="7279448D" w14:textId="3147D1E8">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rsidRPr="004D7072" w:rsidR="00AF5E7E" w:rsidP="00AF5E7E" w:rsidRDefault="00AF5E7E" w14:paraId="0D5CFD5A" w14:textId="77777777">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xmlns:a="http://schemas.openxmlformats.org/drawingml/2006/main">
            <w:pict w14:anchorId="71808C89">
              <v:shapetype id="_x0000_t202" coordsize="21600,21600" o:spt="202" path="m,l,21600r21600,l21600,xe" w14:anchorId="5CD2FE7E">
                <v:stroke joinstyle="miter"/>
                <v:path gradientshapeok="t" o:connecttype="rect"/>
              </v:shapetype>
              <v:shape id="Tekstvak 2" style="width:468.55pt;height:110.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rsidRPr="004D7072" w:rsidR="00AF5E7E" w:rsidP="00AF5E7E" w:rsidRDefault="00AF5E7E" w14:paraId="1C93414B" w14:textId="77777777">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rsidR="00AF5E7E" w:rsidP="00F524CB" w:rsidRDefault="00AF5E7E" w14:paraId="1A47324D" w14:textId="13FD72AE"/>
    <w:p w:rsidR="004D7072" w:rsidP="00F524CB" w:rsidRDefault="004D7072" w14:paraId="7D252A29" w14:textId="77777777"/>
    <w:p w:rsidRPr="004D7072" w:rsidR="009307EF" w:rsidP="009307EF" w:rsidRDefault="009307EF" w14:paraId="7DBA7611" w14:textId="77777777">
      <w:pPr>
        <w:rPr>
          <w:b/>
          <w:bCs/>
        </w:rPr>
      </w:pPr>
      <w:r w:rsidRPr="77D6EFB8" w:rsidR="009307EF">
        <w:rPr>
          <w:b w:val="1"/>
          <w:bCs w:val="1"/>
        </w:rPr>
        <w:t>Gevraagde kerncompetenties :</w:t>
      </w:r>
    </w:p>
    <w:p w:rsidR="009307EF" w:rsidP="77D6EFB8" w:rsidRDefault="009307EF" w14:paraId="7ADD2816" w14:textId="2A1CE326">
      <w:pPr>
        <w:spacing w:line="276" w:lineRule="auto"/>
        <w:rPr>
          <w:rFonts w:ascii="Arial" w:hAnsi="Arial" w:eastAsia="Arial" w:cs="Arial"/>
          <w:b w:val="0"/>
          <w:bCs w:val="0"/>
          <w:i w:val="0"/>
          <w:iCs w:val="0"/>
          <w:caps w:val="0"/>
          <w:smallCaps w:val="0"/>
          <w:noProof w:val="0"/>
          <w:color w:val="000000" w:themeColor="text1" w:themeTint="FF" w:themeShade="FF"/>
          <w:sz w:val="20"/>
          <w:szCs w:val="20"/>
          <w:lang w:val="nl-NL"/>
        </w:rPr>
      </w:pPr>
      <w:r w:rsidRPr="77D6EFB8" w:rsidR="5C98DB0A">
        <w:rPr>
          <w:rFonts w:ascii="Arial" w:hAnsi="Arial" w:eastAsia="Arial" w:cs="Arial"/>
          <w:b w:val="0"/>
          <w:bCs w:val="0"/>
          <w:i w:val="0"/>
          <w:iCs w:val="0"/>
          <w:caps w:val="0"/>
          <w:smallCaps w:val="0"/>
          <w:noProof w:val="0"/>
          <w:color w:val="000000" w:themeColor="text1" w:themeTint="FF" w:themeShade="FF"/>
          <w:sz w:val="20"/>
          <w:szCs w:val="20"/>
          <w:lang w:val="nl-NL"/>
        </w:rPr>
        <w:t xml:space="preserve">1: De levering, implementatie, het beheer en onderhoud van een financieel systeem </w:t>
      </w:r>
      <w:r w:rsidRPr="77D6EFB8" w:rsidR="5C98DB0A">
        <w:rPr>
          <w:rFonts w:ascii="Arial" w:hAnsi="Arial" w:eastAsia="Arial" w:cs="Arial"/>
          <w:b w:val="0"/>
          <w:bCs w:val="0"/>
          <w:i w:val="0"/>
          <w:iCs w:val="0"/>
          <w:caps w:val="0"/>
          <w:smallCaps w:val="0"/>
          <w:strike w:val="0"/>
          <w:dstrike w:val="0"/>
          <w:noProof w:val="0"/>
          <w:color w:val="000000" w:themeColor="text1" w:themeTint="FF" w:themeShade="FF"/>
          <w:sz w:val="20"/>
          <w:szCs w:val="20"/>
          <w:u w:val="single"/>
          <w:lang w:val="nl-NL"/>
        </w:rPr>
        <w:t>als SaaS-dienst</w:t>
      </w:r>
      <w:r w:rsidRPr="77D6EFB8" w:rsidR="5C98DB0A">
        <w:rPr>
          <w:rFonts w:ascii="Arial" w:hAnsi="Arial" w:eastAsia="Arial" w:cs="Arial"/>
          <w:b w:val="0"/>
          <w:bCs w:val="0"/>
          <w:i w:val="0"/>
          <w:iCs w:val="0"/>
          <w:caps w:val="0"/>
          <w:smallCaps w:val="0"/>
          <w:noProof w:val="0"/>
          <w:color w:val="000000" w:themeColor="text1" w:themeTint="FF" w:themeShade="FF"/>
          <w:sz w:val="20"/>
          <w:szCs w:val="20"/>
          <w:lang w:val="nl-NL"/>
        </w:rPr>
        <w:t xml:space="preserve"> binnen een gemeente met &gt;75.000 inwoners of een combinatie van samenwerkende gemeenten, met &gt;75.000 inwoners, en vergelijkbaar is met de inhoud van de scope van de opdracht, zie hiervoor paragraaf 2.1 scope. Er dient sprake te zijn van een </w:t>
      </w:r>
      <w:r w:rsidRPr="77D6EFB8" w:rsidR="5C98DB0A">
        <w:rPr>
          <w:rFonts w:ascii="Arial" w:hAnsi="Arial" w:eastAsia="Arial" w:cs="Arial"/>
          <w:b w:val="0"/>
          <w:bCs w:val="0"/>
          <w:i w:val="0"/>
          <w:iCs w:val="0"/>
          <w:caps w:val="0"/>
          <w:smallCaps w:val="0"/>
          <w:strike w:val="0"/>
          <w:dstrike w:val="0"/>
          <w:noProof w:val="0"/>
          <w:color w:val="000000" w:themeColor="text1" w:themeTint="FF" w:themeShade="FF"/>
          <w:sz w:val="20"/>
          <w:szCs w:val="20"/>
          <w:u w:val="single"/>
          <w:lang w:val="nl-NL"/>
        </w:rPr>
        <w:t xml:space="preserve">operationeel </w:t>
      </w:r>
      <w:r w:rsidRPr="77D6EFB8" w:rsidR="5C98DB0A">
        <w:rPr>
          <w:rFonts w:ascii="Arial" w:hAnsi="Arial" w:eastAsia="Arial" w:cs="Arial"/>
          <w:b w:val="0"/>
          <w:bCs w:val="0"/>
          <w:i w:val="0"/>
          <w:iCs w:val="0"/>
          <w:caps w:val="0"/>
          <w:smallCaps w:val="0"/>
          <w:noProof w:val="0"/>
          <w:color w:val="000000" w:themeColor="text1" w:themeTint="FF" w:themeShade="FF"/>
          <w:sz w:val="20"/>
          <w:szCs w:val="20"/>
          <w:lang w:val="nl-NL"/>
        </w:rPr>
        <w:t xml:space="preserve">financieel systeem. </w:t>
      </w:r>
    </w:p>
    <w:p w:rsidR="009307EF" w:rsidP="77D6EFB8" w:rsidRDefault="009307EF" w14:paraId="6D67A0BB" w14:textId="10139AE2">
      <w:pPr>
        <w:spacing w:line="276" w:lineRule="auto"/>
        <w:rPr>
          <w:rFonts w:ascii="Arial" w:hAnsi="Arial" w:eastAsia="Arial" w:cs="Arial"/>
          <w:b w:val="0"/>
          <w:bCs w:val="0"/>
          <w:i w:val="0"/>
          <w:iCs w:val="0"/>
          <w:caps w:val="0"/>
          <w:smallCaps w:val="0"/>
          <w:noProof w:val="0"/>
          <w:color w:val="000000" w:themeColor="text1" w:themeTint="FF" w:themeShade="FF"/>
          <w:sz w:val="20"/>
          <w:szCs w:val="20"/>
          <w:lang w:val="nl-NL"/>
        </w:rPr>
      </w:pPr>
    </w:p>
    <w:p w:rsidR="009307EF" w:rsidP="7687BDC3" w:rsidRDefault="009307EF" w14:paraId="6FCD69E8" w14:textId="4BCAE2EE">
      <w:pPr>
        <w:spacing w:line="276" w:lineRule="auto"/>
        <w:rPr>
          <w:rFonts w:ascii="Arial" w:hAnsi="Arial" w:eastAsia="Arial" w:cs="Arial"/>
          <w:b w:val="0"/>
          <w:bCs w:val="0"/>
          <w:i w:val="0"/>
          <w:iCs w:val="0"/>
          <w:caps w:val="0"/>
          <w:smallCaps w:val="0"/>
          <w:noProof w:val="0"/>
          <w:color w:val="000000" w:themeColor="text1" w:themeTint="FF" w:themeShade="FF"/>
          <w:sz w:val="20"/>
          <w:szCs w:val="20"/>
          <w:lang w:val="nl-NL"/>
        </w:rPr>
      </w:pPr>
      <w:r w:rsidRPr="7687BDC3" w:rsidR="5C98DB0A">
        <w:rPr>
          <w:rFonts w:ascii="Arial" w:hAnsi="Arial" w:eastAsia="Arial" w:cs="Arial"/>
          <w:b w:val="0"/>
          <w:bCs w:val="0"/>
          <w:i w:val="0"/>
          <w:iCs w:val="0"/>
          <w:caps w:val="0"/>
          <w:smallCaps w:val="0"/>
          <w:noProof w:val="0"/>
          <w:color w:val="000000" w:themeColor="text1" w:themeTint="FF" w:themeShade="FF"/>
          <w:sz w:val="20"/>
          <w:szCs w:val="20"/>
          <w:lang w:val="nl-NL"/>
        </w:rPr>
        <w:t xml:space="preserve">2: Het succesvol uitvoeren van een migratie/conversie vanuit een bestaand financieel systeem naar het </w:t>
      </w:r>
      <w:r w:rsidRPr="7687BDC3" w:rsidR="47BCD6E1">
        <w:rPr>
          <w:rFonts w:ascii="Arial" w:hAnsi="Arial" w:eastAsia="Arial" w:cs="Arial"/>
          <w:b w:val="0"/>
          <w:bCs w:val="0"/>
          <w:i w:val="0"/>
          <w:iCs w:val="0"/>
          <w:caps w:val="0"/>
          <w:smallCaps w:val="0"/>
          <w:noProof w:val="0"/>
          <w:color w:val="000000" w:themeColor="text1" w:themeTint="FF" w:themeShade="FF"/>
          <w:sz w:val="20"/>
          <w:szCs w:val="20"/>
          <w:lang w:val="nl-NL"/>
        </w:rPr>
        <w:t xml:space="preserve">door </w:t>
      </w:r>
      <w:r w:rsidRPr="7687BDC3" w:rsidR="5C98DB0A">
        <w:rPr>
          <w:rFonts w:ascii="Arial" w:hAnsi="Arial" w:eastAsia="Arial" w:cs="Arial"/>
          <w:b w:val="0"/>
          <w:bCs w:val="0"/>
          <w:i w:val="0"/>
          <w:iCs w:val="0"/>
          <w:caps w:val="0"/>
          <w:smallCaps w:val="0"/>
          <w:noProof w:val="0"/>
          <w:color w:val="000000" w:themeColor="text1" w:themeTint="FF" w:themeShade="FF"/>
          <w:sz w:val="20"/>
          <w:szCs w:val="20"/>
          <w:lang w:val="nl-NL"/>
        </w:rPr>
        <w:t xml:space="preserve">u geleverde financieel </w:t>
      </w:r>
      <w:r w:rsidRPr="7687BDC3" w:rsidR="7A10467E">
        <w:rPr>
          <w:rFonts w:ascii="Arial" w:hAnsi="Arial" w:eastAsia="Arial" w:cs="Arial"/>
          <w:b w:val="0"/>
          <w:bCs w:val="0"/>
          <w:i w:val="0"/>
          <w:iCs w:val="0"/>
          <w:caps w:val="0"/>
          <w:smallCaps w:val="0"/>
          <w:noProof w:val="0"/>
          <w:color w:val="000000" w:themeColor="text1" w:themeTint="FF" w:themeShade="FF"/>
          <w:sz w:val="20"/>
          <w:szCs w:val="20"/>
          <w:lang w:val="nl-NL"/>
        </w:rPr>
        <w:t>s</w:t>
      </w:r>
      <w:r w:rsidRPr="7687BDC3" w:rsidR="5C98DB0A">
        <w:rPr>
          <w:rFonts w:ascii="Arial" w:hAnsi="Arial" w:eastAsia="Arial" w:cs="Arial"/>
          <w:b w:val="0"/>
          <w:bCs w:val="0"/>
          <w:i w:val="0"/>
          <w:iCs w:val="0"/>
          <w:caps w:val="0"/>
          <w:smallCaps w:val="0"/>
          <w:noProof w:val="0"/>
          <w:color w:val="000000" w:themeColor="text1" w:themeTint="FF" w:themeShade="FF"/>
          <w:sz w:val="20"/>
          <w:szCs w:val="20"/>
          <w:lang w:val="nl-NL"/>
        </w:rPr>
        <w:t>ysteem, binnen een gemeente met &gt;75.000 inwoners, of een combinatie van samenwerkende gemeenten met &gt;75.000 inwoners.</w:t>
      </w:r>
    </w:p>
    <w:p w:rsidR="009307EF" w:rsidP="77D6EFB8" w:rsidRDefault="009307EF" w14:paraId="13A555C5" w14:textId="26C1BAE9">
      <w:pPr>
        <w:pStyle w:val="Standaard"/>
        <w:rPr>
          <w:highlight w:val="yellow"/>
        </w:rPr>
      </w:pPr>
    </w:p>
    <w:p w:rsidRPr="004D7072" w:rsidR="00BC3ADA" w:rsidP="009307EF" w:rsidRDefault="00BC3ADA" w14:paraId="63B37E6A" w14:textId="46C6F5D5">
      <w:pPr>
        <w:rPr>
          <w:b/>
          <w:bCs/>
        </w:rPr>
      </w:pPr>
      <w:r w:rsidRPr="004D7072">
        <w:rPr>
          <w:b/>
          <w:bCs/>
        </w:rPr>
        <w:t xml:space="preserve">Aandachtspunten </w:t>
      </w:r>
    </w:p>
    <w:p w:rsidR="009307EF" w:rsidP="00BC3ADA" w:rsidRDefault="00BC3ADA" w14:paraId="48D81B9E" w14:textId="6D73490A">
      <w:pPr>
        <w:pStyle w:val="Lijstalinea"/>
        <w:numPr>
          <w:ilvl w:val="0"/>
          <w:numId w:val="17"/>
        </w:numPr>
      </w:pPr>
      <w:r>
        <w:t>V</w:t>
      </w:r>
      <w:r w:rsidR="009307EF">
        <w:t xml:space="preserve">oor de referentie dient Inschrijver gebruik te maken van </w:t>
      </w:r>
      <w:r w:rsidRPr="00AF5E7E" w:rsidR="009307EF">
        <w:rPr>
          <w:u w:val="single"/>
        </w:rPr>
        <w:t>deze</w:t>
      </w:r>
      <w:r w:rsidR="009307EF">
        <w:t xml:space="preserve"> bijlage. Hierop dient inschrijver alle gevraagde gegevens in te vullen. </w:t>
      </w:r>
    </w:p>
    <w:p w:rsidR="009307EF" w:rsidP="00BC3ADA" w:rsidRDefault="009307EF" w14:paraId="25A846F4" w14:textId="5AC6552B">
      <w:pPr>
        <w:pStyle w:val="Lijstalinea"/>
        <w:numPr>
          <w:ilvl w:val="0"/>
          <w:numId w:val="17"/>
        </w:numPr>
      </w:pPr>
      <w:r>
        <w:t xml:space="preserve">Inschrijver kan met één referentie </w:t>
      </w:r>
      <w:r w:rsidR="00620B6B">
        <w:t>alle</w:t>
      </w:r>
      <w:r>
        <w:t xml:space="preserve"> kerncompetenties aantonen, dan wel met één referentie </w:t>
      </w:r>
      <w:r w:rsidR="00865FD3">
        <w:t xml:space="preserve">voor iedere </w:t>
      </w:r>
      <w:r>
        <w:t>kerncompetentie (dus totaal max</w:t>
      </w:r>
      <w:r w:rsidR="00865FD3">
        <w:t>imaal</w:t>
      </w:r>
      <w:r>
        <w:t xml:space="preserve"> </w:t>
      </w:r>
      <w:r w:rsidR="00620B6B">
        <w:t>3</w:t>
      </w:r>
      <w:r>
        <w:t xml:space="preserve"> referenties). </w:t>
      </w:r>
    </w:p>
    <w:p w:rsidR="009307EF" w:rsidP="00BC3ADA" w:rsidRDefault="009307EF" w14:paraId="43B6CE37" w14:textId="3F5EE567">
      <w:pPr>
        <w:pStyle w:val="Lijstalinea"/>
        <w:numPr>
          <w:ilvl w:val="0"/>
          <w:numId w:val="17"/>
        </w:numPr>
      </w:pPr>
      <w:r>
        <w:t xml:space="preserve">Inschrijver dient aan te kunnen tonen dat deze </w:t>
      </w:r>
      <w:r w:rsidRPr="00FC09FE" w:rsidR="25DC1BB5">
        <w:t>referentie</w:t>
      </w:r>
      <w:r w:rsidRPr="00FC09FE">
        <w:t>opdracht</w:t>
      </w:r>
      <w:r>
        <w:t xml:space="preserve"> is/wordt uitgevoerd in de afgelopen drie jaren (te rekenen vanaf sluitingsdatum voor indiening inschrijving).</w:t>
      </w:r>
    </w:p>
    <w:p w:rsidR="006201DF" w:rsidP="00BC3ADA" w:rsidRDefault="009307EF" w14:paraId="2859E818" w14:textId="65914EF0">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rsidR="00AF5E7E" w:rsidP="00AF5E7E" w:rsidRDefault="00AF5E7E" w14:paraId="128E3989" w14:textId="71A4C8AB"/>
    <w:p w:rsidR="00620B6B" w:rsidP="00620B6B" w:rsidRDefault="00620B6B" w14:paraId="6A885932" w14:textId="77777777"/>
    <w:p w:rsidRPr="004D7072" w:rsidR="00620B6B" w:rsidP="00620B6B" w:rsidRDefault="00620B6B" w14:paraId="0BD2CBA7" w14:textId="77777777">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620B6B" w:rsidTr="00731DAA" w14:paraId="1132878E" w14:textId="77777777">
        <w:tc>
          <w:tcPr>
            <w:tcW w:w="2802" w:type="dxa"/>
          </w:tcPr>
          <w:p w:rsidRPr="004D7072" w:rsidR="00620B6B" w:rsidP="00731DAA" w:rsidRDefault="00620B6B" w14:paraId="30DB7C24" w14:textId="77777777">
            <w:pPr>
              <w:spacing w:before="120" w:after="120" w:line="240" w:lineRule="auto"/>
              <w:rPr>
                <w:sz w:val="22"/>
                <w:szCs w:val="22"/>
                <w:u w:val="single"/>
              </w:rPr>
            </w:pPr>
            <w:r w:rsidRPr="004D7072">
              <w:rPr>
                <w:sz w:val="22"/>
                <w:szCs w:val="22"/>
              </w:rPr>
              <w:t>Naam Inschrijver</w:t>
            </w:r>
          </w:p>
        </w:tc>
        <w:tc>
          <w:tcPr>
            <w:tcW w:w="6976" w:type="dxa"/>
          </w:tcPr>
          <w:p w:rsidR="00620B6B" w:rsidP="00731DAA" w:rsidRDefault="00620B6B" w14:paraId="6F364CF0" w14:textId="77777777">
            <w:pPr>
              <w:spacing w:before="120" w:after="120" w:line="240" w:lineRule="auto"/>
              <w:rPr>
                <w:u w:val="single"/>
              </w:rPr>
            </w:pPr>
          </w:p>
        </w:tc>
      </w:tr>
      <w:tr w:rsidR="00620B6B" w:rsidTr="00731DAA" w14:paraId="3FE92668" w14:textId="77777777">
        <w:tc>
          <w:tcPr>
            <w:tcW w:w="2802" w:type="dxa"/>
          </w:tcPr>
          <w:p w:rsidRPr="004D7072" w:rsidR="00620B6B" w:rsidP="00731DAA" w:rsidRDefault="00620B6B" w14:paraId="5A870982" w14:textId="77777777">
            <w:pPr>
              <w:spacing w:before="120" w:after="120" w:line="240" w:lineRule="auto"/>
              <w:rPr>
                <w:sz w:val="22"/>
                <w:szCs w:val="22"/>
                <w:u w:val="single"/>
              </w:rPr>
            </w:pPr>
            <w:r w:rsidRPr="004D7072">
              <w:rPr>
                <w:sz w:val="22"/>
                <w:szCs w:val="22"/>
              </w:rPr>
              <w:t>Naam tekenbevoegde</w:t>
            </w:r>
          </w:p>
        </w:tc>
        <w:tc>
          <w:tcPr>
            <w:tcW w:w="6976" w:type="dxa"/>
          </w:tcPr>
          <w:p w:rsidR="00620B6B" w:rsidP="00731DAA" w:rsidRDefault="00620B6B" w14:paraId="09849F8A" w14:textId="77777777">
            <w:pPr>
              <w:spacing w:before="120" w:after="120" w:line="240" w:lineRule="auto"/>
              <w:rPr>
                <w:u w:val="single"/>
              </w:rPr>
            </w:pPr>
          </w:p>
        </w:tc>
      </w:tr>
      <w:tr w:rsidR="00620B6B" w:rsidTr="00731DAA" w14:paraId="06105798" w14:textId="77777777">
        <w:tc>
          <w:tcPr>
            <w:tcW w:w="2802" w:type="dxa"/>
          </w:tcPr>
          <w:p w:rsidRPr="004D7072" w:rsidR="00620B6B" w:rsidP="00731DAA" w:rsidRDefault="00620B6B" w14:paraId="6E73433D" w14:textId="77777777">
            <w:pPr>
              <w:spacing w:before="120" w:after="120" w:line="240" w:lineRule="auto"/>
              <w:rPr>
                <w:sz w:val="22"/>
                <w:szCs w:val="22"/>
                <w:u w:val="single"/>
              </w:rPr>
            </w:pPr>
            <w:r w:rsidRPr="004D7072">
              <w:rPr>
                <w:sz w:val="22"/>
                <w:szCs w:val="22"/>
              </w:rPr>
              <w:t>Functie</w:t>
            </w:r>
          </w:p>
        </w:tc>
        <w:tc>
          <w:tcPr>
            <w:tcW w:w="6976" w:type="dxa"/>
          </w:tcPr>
          <w:p w:rsidR="00620B6B" w:rsidP="00731DAA" w:rsidRDefault="00620B6B" w14:paraId="56E764BC" w14:textId="77777777">
            <w:pPr>
              <w:spacing w:before="120" w:after="120" w:line="240" w:lineRule="auto"/>
              <w:rPr>
                <w:u w:val="single"/>
              </w:rPr>
            </w:pPr>
          </w:p>
        </w:tc>
      </w:tr>
      <w:tr w:rsidR="00620B6B" w:rsidTr="00731DAA" w14:paraId="39A0AF64" w14:textId="77777777">
        <w:tc>
          <w:tcPr>
            <w:tcW w:w="2802" w:type="dxa"/>
          </w:tcPr>
          <w:p w:rsidRPr="004D7072" w:rsidR="00620B6B" w:rsidP="00731DAA" w:rsidRDefault="00620B6B" w14:paraId="3BFD06C9" w14:textId="77777777">
            <w:pPr>
              <w:spacing w:before="120" w:after="120" w:line="240" w:lineRule="auto"/>
              <w:rPr>
                <w:sz w:val="22"/>
                <w:szCs w:val="22"/>
              </w:rPr>
            </w:pPr>
            <w:r w:rsidRPr="004D7072">
              <w:rPr>
                <w:sz w:val="22"/>
                <w:szCs w:val="22"/>
              </w:rPr>
              <w:t>Datum</w:t>
            </w:r>
          </w:p>
        </w:tc>
        <w:tc>
          <w:tcPr>
            <w:tcW w:w="6976" w:type="dxa"/>
          </w:tcPr>
          <w:p w:rsidR="00620B6B" w:rsidP="00731DAA" w:rsidRDefault="00620B6B" w14:paraId="74FA1912" w14:textId="77777777">
            <w:pPr>
              <w:spacing w:before="120" w:after="120" w:line="240" w:lineRule="auto"/>
              <w:rPr>
                <w:u w:val="single"/>
              </w:rPr>
            </w:pPr>
          </w:p>
        </w:tc>
      </w:tr>
      <w:tr w:rsidR="00620B6B" w:rsidTr="00731DAA" w14:paraId="201C084D" w14:textId="77777777">
        <w:tc>
          <w:tcPr>
            <w:tcW w:w="2802" w:type="dxa"/>
          </w:tcPr>
          <w:p w:rsidRPr="004D7072" w:rsidR="00620B6B" w:rsidP="00731DAA" w:rsidRDefault="00620B6B" w14:paraId="64755FE0" w14:textId="77777777">
            <w:pPr>
              <w:spacing w:before="120" w:after="120" w:line="240" w:lineRule="auto"/>
              <w:rPr>
                <w:sz w:val="22"/>
                <w:szCs w:val="22"/>
              </w:rPr>
            </w:pPr>
            <w:r w:rsidRPr="004D7072">
              <w:rPr>
                <w:sz w:val="22"/>
                <w:szCs w:val="22"/>
              </w:rPr>
              <w:t>Handtekening</w:t>
            </w:r>
          </w:p>
          <w:p w:rsidRPr="004D7072" w:rsidR="00620B6B" w:rsidP="00731DAA" w:rsidRDefault="00620B6B" w14:paraId="05EBF855" w14:textId="77777777">
            <w:pPr>
              <w:spacing w:before="120" w:after="120" w:line="240" w:lineRule="auto"/>
              <w:rPr>
                <w:sz w:val="22"/>
                <w:szCs w:val="22"/>
              </w:rPr>
            </w:pPr>
          </w:p>
        </w:tc>
        <w:tc>
          <w:tcPr>
            <w:tcW w:w="6976" w:type="dxa"/>
          </w:tcPr>
          <w:p w:rsidR="00620B6B" w:rsidP="00731DAA" w:rsidRDefault="00620B6B" w14:paraId="48A29431" w14:textId="77777777">
            <w:pPr>
              <w:spacing w:before="120" w:after="120" w:line="240" w:lineRule="auto"/>
              <w:rPr>
                <w:u w:val="single"/>
              </w:rPr>
            </w:pPr>
          </w:p>
        </w:tc>
      </w:tr>
    </w:tbl>
    <w:p w:rsidR="00620B6B" w:rsidP="00620B6B" w:rsidRDefault="00620B6B" w14:paraId="6E77260C" w14:textId="77777777"/>
    <w:p w:rsidR="004D7072" w:rsidRDefault="004D7072" w14:paraId="51840781" w14:textId="77777777">
      <w:pPr>
        <w:spacing w:line="240" w:lineRule="auto"/>
      </w:pPr>
      <w:r>
        <w:br w:type="page"/>
      </w:r>
    </w:p>
    <w:p w:rsidR="008A75F1" w:rsidP="00AF5E7E" w:rsidRDefault="008A75F1" w14:paraId="32AC60C0" w14:textId="77777777"/>
    <w:tbl>
      <w:tblPr>
        <w:tblW w:w="501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0"/>
        <w:gridCol w:w="6799"/>
      </w:tblGrid>
      <w:tr w:rsidRPr="004D7072" w:rsidR="008A75F1" w:rsidTr="77D6EFB8" w14:paraId="2EEAA4BD" w14:textId="77777777">
        <w:trPr>
          <w:trHeight w:val="340"/>
        </w:trPr>
        <w:tc>
          <w:tcPr>
            <w:tcW w:w="1756" w:type="pct"/>
            <w:tcBorders>
              <w:bottom w:val="single" w:color="auto" w:sz="4" w:space="0"/>
            </w:tcBorders>
            <w:tcMar/>
            <w:hideMark/>
          </w:tcPr>
          <w:p w:rsidRPr="004D7072" w:rsidR="008A75F1" w:rsidP="0058393B" w:rsidRDefault="00865FD3" w14:paraId="631833EE" w14:textId="5569B099">
            <w:pPr>
              <w:widowControl w:val="0"/>
              <w:rPr>
                <w:rFonts w:cs="Arial"/>
                <w:b/>
                <w:iCs/>
                <w:noProof/>
                <w:position w:val="-24"/>
                <w:sz w:val="22"/>
                <w:szCs w:val="22"/>
              </w:rPr>
            </w:pPr>
            <w:r w:rsidRPr="004D7072">
              <w:rPr>
                <w:rFonts w:cs="Arial"/>
                <w:b/>
                <w:iCs/>
                <w:noProof/>
                <w:sz w:val="22"/>
                <w:szCs w:val="22"/>
              </w:rPr>
              <w:t>K</w:t>
            </w:r>
            <w:r w:rsidRPr="004D7072" w:rsidR="008A75F1">
              <w:rPr>
                <w:rFonts w:cs="Arial"/>
                <w:b/>
                <w:iCs/>
                <w:noProof/>
                <w:sz w:val="22"/>
                <w:szCs w:val="22"/>
              </w:rPr>
              <w:t>erncompetentie 1</w:t>
            </w:r>
          </w:p>
        </w:tc>
        <w:tc>
          <w:tcPr>
            <w:tcW w:w="3244" w:type="pct"/>
            <w:tcBorders>
              <w:bottom w:val="single" w:color="auto" w:sz="4" w:space="0"/>
            </w:tcBorders>
            <w:tcMar/>
            <w:hideMark/>
          </w:tcPr>
          <w:p w:rsidRPr="004D7072" w:rsidR="008A75F1" w:rsidP="77D6EFB8" w:rsidRDefault="008A75F1" w14:paraId="328D0E73" w14:textId="3A843961">
            <w:pPr>
              <w:pStyle w:val="Standaard"/>
              <w:widowControl w:val="0"/>
              <w:rPr>
                <w:rFonts w:ascii="Arial" w:hAnsi="Arial" w:eastAsia="Arial" w:cs="Arial"/>
                <w:b w:val="0"/>
                <w:bCs w:val="0"/>
                <w:i w:val="0"/>
                <w:iCs w:val="0"/>
                <w:caps w:val="0"/>
                <w:smallCaps w:val="0"/>
                <w:noProof w:val="0"/>
                <w:color w:val="000000" w:themeColor="text1" w:themeTint="FF" w:themeShade="FF"/>
                <w:sz w:val="20"/>
                <w:szCs w:val="20"/>
                <w:lang w:val="nl-NL"/>
              </w:rPr>
            </w:pPr>
            <w:r w:rsidRPr="77D6EFB8" w:rsidR="3F02B82A">
              <w:rPr>
                <w:rFonts w:ascii="Arial" w:hAnsi="Arial" w:eastAsia="Arial" w:cs="Arial"/>
                <w:b w:val="0"/>
                <w:bCs w:val="0"/>
                <w:i w:val="0"/>
                <w:iCs w:val="0"/>
                <w:caps w:val="0"/>
                <w:smallCaps w:val="0"/>
                <w:noProof w:val="0"/>
                <w:color w:val="000000" w:themeColor="text1" w:themeTint="FF" w:themeShade="FF"/>
                <w:sz w:val="20"/>
                <w:szCs w:val="20"/>
                <w:lang w:val="nl-NL"/>
              </w:rPr>
              <w:t xml:space="preserve">De levering, implementatie, het beheer en onderhoud van een financieel systeem </w:t>
            </w:r>
            <w:r w:rsidRPr="77D6EFB8" w:rsidR="3F02B82A">
              <w:rPr>
                <w:rFonts w:ascii="Arial" w:hAnsi="Arial" w:eastAsia="Arial" w:cs="Arial"/>
                <w:b w:val="0"/>
                <w:bCs w:val="0"/>
                <w:i w:val="0"/>
                <w:iCs w:val="0"/>
                <w:caps w:val="0"/>
                <w:smallCaps w:val="0"/>
                <w:strike w:val="0"/>
                <w:dstrike w:val="0"/>
                <w:noProof w:val="0"/>
                <w:color w:val="000000" w:themeColor="text1" w:themeTint="FF" w:themeShade="FF"/>
                <w:sz w:val="20"/>
                <w:szCs w:val="20"/>
                <w:u w:val="single"/>
                <w:lang w:val="nl-NL"/>
              </w:rPr>
              <w:t>als SaaS-dienst</w:t>
            </w:r>
            <w:r w:rsidRPr="77D6EFB8" w:rsidR="3F02B82A">
              <w:rPr>
                <w:rFonts w:ascii="Arial" w:hAnsi="Arial" w:eastAsia="Arial" w:cs="Arial"/>
                <w:b w:val="0"/>
                <w:bCs w:val="0"/>
                <w:i w:val="0"/>
                <w:iCs w:val="0"/>
                <w:caps w:val="0"/>
                <w:smallCaps w:val="0"/>
                <w:noProof w:val="0"/>
                <w:color w:val="000000" w:themeColor="text1" w:themeTint="FF" w:themeShade="FF"/>
                <w:sz w:val="20"/>
                <w:szCs w:val="20"/>
                <w:lang w:val="nl-NL"/>
              </w:rPr>
              <w:t xml:space="preserve"> binnen een gemeente met &gt;75.000 inwoners of een combinatie van samenwerkende gemeenten, met &gt;75.000 inwoners, en vergelijkbaar is met de inhoud van de scope van de opdracht, zie hiervoor paragraaf 2.1 scope. Er dient sprake te zijn van een </w:t>
            </w:r>
            <w:r w:rsidRPr="77D6EFB8" w:rsidR="3F02B82A">
              <w:rPr>
                <w:rFonts w:ascii="Arial" w:hAnsi="Arial" w:eastAsia="Arial" w:cs="Arial"/>
                <w:b w:val="0"/>
                <w:bCs w:val="0"/>
                <w:i w:val="0"/>
                <w:iCs w:val="0"/>
                <w:caps w:val="0"/>
                <w:smallCaps w:val="0"/>
                <w:strike w:val="0"/>
                <w:dstrike w:val="0"/>
                <w:noProof w:val="0"/>
                <w:color w:val="000000" w:themeColor="text1" w:themeTint="FF" w:themeShade="FF"/>
                <w:sz w:val="20"/>
                <w:szCs w:val="20"/>
                <w:u w:val="single"/>
                <w:lang w:val="nl-NL"/>
              </w:rPr>
              <w:t xml:space="preserve">operationeel </w:t>
            </w:r>
            <w:r w:rsidRPr="77D6EFB8" w:rsidR="3F02B82A">
              <w:rPr>
                <w:rFonts w:ascii="Arial" w:hAnsi="Arial" w:eastAsia="Arial" w:cs="Arial"/>
                <w:b w:val="0"/>
                <w:bCs w:val="0"/>
                <w:i w:val="0"/>
                <w:iCs w:val="0"/>
                <w:caps w:val="0"/>
                <w:smallCaps w:val="0"/>
                <w:noProof w:val="0"/>
                <w:color w:val="000000" w:themeColor="text1" w:themeTint="FF" w:themeShade="FF"/>
                <w:sz w:val="20"/>
                <w:szCs w:val="20"/>
                <w:lang w:val="nl-NL"/>
              </w:rPr>
              <w:t>financieel systeem.</w:t>
            </w:r>
          </w:p>
          <w:p w:rsidRPr="004D7072" w:rsidR="008A75F1" w:rsidP="0058393B" w:rsidRDefault="008A75F1" w14:paraId="68701536" w14:textId="77777777">
            <w:pPr>
              <w:widowControl w:val="0"/>
              <w:rPr>
                <w:rFonts w:cs="Arial"/>
                <w:bCs/>
                <w:iCs/>
                <w:noProof/>
                <w:position w:val="-24"/>
                <w:sz w:val="22"/>
                <w:szCs w:val="22"/>
              </w:rPr>
            </w:pPr>
          </w:p>
        </w:tc>
      </w:tr>
      <w:tr w:rsidRPr="004D7072" w:rsidR="004D7072" w:rsidTr="77D6EFB8" w14:paraId="679714B0" w14:textId="77777777">
        <w:trPr>
          <w:trHeight w:val="340"/>
        </w:trPr>
        <w:tc>
          <w:tcPr>
            <w:tcW w:w="5000" w:type="pct"/>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4D7072" w:rsidR="004D7072" w:rsidP="0058393B" w:rsidRDefault="004D7072" w14:paraId="7D0FF0D5" w14:textId="0B14ACDA">
            <w:pPr>
              <w:widowControl w:val="0"/>
              <w:rPr>
                <w:rFonts w:cs="Arial"/>
                <w:b/>
                <w:iCs/>
                <w:noProof/>
                <w:sz w:val="22"/>
                <w:szCs w:val="22"/>
                <w:highlight w:val="yellow"/>
              </w:rPr>
            </w:pPr>
            <w:r w:rsidRPr="004D7072">
              <w:rPr>
                <w:rFonts w:cs="Arial"/>
                <w:b/>
                <w:iCs/>
                <w:sz w:val="22"/>
                <w:szCs w:val="22"/>
              </w:rPr>
              <w:t>Gegevens referent:</w:t>
            </w:r>
          </w:p>
        </w:tc>
      </w:tr>
      <w:tr w:rsidRPr="004D7072" w:rsidR="008A75F1" w:rsidTr="77D6EFB8" w14:paraId="5A58F16F" w14:textId="77777777">
        <w:trPr>
          <w:trHeight w:val="373"/>
        </w:trPr>
        <w:tc>
          <w:tcPr>
            <w:tcW w:w="1756" w:type="pct"/>
            <w:tcBorders>
              <w:top w:val="single" w:color="auto" w:sz="4" w:space="0"/>
            </w:tcBorders>
            <w:tcMar/>
            <w:hideMark/>
          </w:tcPr>
          <w:p w:rsidRPr="004D7072" w:rsidR="008A75F1" w:rsidP="008A75F1" w:rsidRDefault="008A75F1" w14:paraId="7ABEC49E" w14:textId="5F5E0C11">
            <w:pPr>
              <w:widowControl w:val="0"/>
              <w:spacing w:before="60" w:after="60"/>
              <w:rPr>
                <w:rFonts w:cs="Arial"/>
                <w:bCs/>
                <w:iCs/>
                <w:noProof/>
              </w:rPr>
            </w:pPr>
            <w:r w:rsidRPr="004D7072">
              <w:rPr>
                <w:rFonts w:cs="Arial"/>
                <w:bCs/>
                <w:iCs/>
                <w:noProof/>
              </w:rPr>
              <w:t xml:space="preserve">Naam </w:t>
            </w:r>
            <w:r w:rsidRPr="004D7072" w:rsidR="00865FD3">
              <w:rPr>
                <w:rFonts w:cs="Arial"/>
                <w:bCs/>
                <w:iCs/>
                <w:noProof/>
              </w:rPr>
              <w:t xml:space="preserve">organisatie </w:t>
            </w:r>
            <w:r w:rsidRPr="004D7072">
              <w:rPr>
                <w:rFonts w:cs="Arial"/>
                <w:bCs/>
                <w:iCs/>
                <w:noProof/>
              </w:rPr>
              <w:t>(referent)</w:t>
            </w:r>
          </w:p>
        </w:tc>
        <w:tc>
          <w:tcPr>
            <w:tcW w:w="3244" w:type="pct"/>
            <w:tcBorders>
              <w:top w:val="single" w:color="auto" w:sz="4" w:space="0"/>
            </w:tcBorders>
            <w:tcMar/>
            <w:hideMark/>
          </w:tcPr>
          <w:p w:rsidRPr="004D7072" w:rsidR="008A75F1" w:rsidP="00715C0F" w:rsidRDefault="008A75F1" w14:paraId="0389D910" w14:textId="77777777">
            <w:pPr>
              <w:widowControl w:val="0"/>
              <w:rPr>
                <w:rFonts w:cs="Arial"/>
                <w:bCs/>
                <w:iCs/>
                <w:noProof/>
                <w:sz w:val="22"/>
                <w:szCs w:val="22"/>
              </w:rPr>
            </w:pPr>
            <w:r w:rsidRPr="004D7072">
              <w:rPr>
                <w:rFonts w:cs="Arial"/>
                <w:bCs/>
                <w:iCs/>
                <w:noProof/>
                <w:sz w:val="22"/>
                <w:szCs w:val="22"/>
              </w:rPr>
              <w:t xml:space="preserve">  </w:t>
            </w:r>
          </w:p>
        </w:tc>
      </w:tr>
      <w:tr w:rsidRPr="004D7072" w:rsidR="008A75F1" w:rsidTr="77D6EFB8" w14:paraId="7D96DB8F" w14:textId="77777777">
        <w:trPr>
          <w:trHeight w:val="421"/>
        </w:trPr>
        <w:tc>
          <w:tcPr>
            <w:tcW w:w="1756" w:type="pct"/>
            <w:tcMar/>
            <w:hideMark/>
          </w:tcPr>
          <w:p w:rsidRPr="004D7072" w:rsidR="008A75F1" w:rsidP="008A75F1" w:rsidRDefault="00865FD3" w14:paraId="21331920" w14:textId="084F6553">
            <w:pPr>
              <w:widowControl w:val="0"/>
              <w:spacing w:before="60" w:after="60"/>
              <w:rPr>
                <w:rFonts w:cs="Arial"/>
                <w:bCs/>
                <w:iCs/>
                <w:noProof/>
              </w:rPr>
            </w:pPr>
            <w:r w:rsidRPr="004D7072">
              <w:rPr>
                <w:rFonts w:cs="Arial"/>
                <w:bCs/>
                <w:iCs/>
                <w:noProof/>
              </w:rPr>
              <w:t>Vestigingsplaats</w:t>
            </w:r>
          </w:p>
        </w:tc>
        <w:tc>
          <w:tcPr>
            <w:tcW w:w="3244" w:type="pct"/>
            <w:tcMar/>
            <w:hideMark/>
          </w:tcPr>
          <w:p w:rsidRPr="004D7072" w:rsidR="008A75F1" w:rsidP="008A75F1" w:rsidRDefault="008A75F1" w14:paraId="4057A662"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8A75F1" w:rsidTr="77D6EFB8" w14:paraId="35FAD3D5" w14:textId="77777777">
        <w:trPr>
          <w:trHeight w:val="427"/>
        </w:trPr>
        <w:tc>
          <w:tcPr>
            <w:tcW w:w="1756" w:type="pct"/>
            <w:tcMar/>
            <w:hideMark/>
          </w:tcPr>
          <w:p w:rsidRPr="004D7072" w:rsidR="008A75F1" w:rsidP="008A75F1" w:rsidRDefault="008A75F1" w14:paraId="1F71F49D" w14:textId="0E018A88">
            <w:pPr>
              <w:widowControl w:val="0"/>
              <w:spacing w:before="60" w:after="60"/>
              <w:rPr>
                <w:rFonts w:cs="Arial"/>
                <w:bCs/>
                <w:iCs/>
                <w:noProof/>
              </w:rPr>
            </w:pPr>
            <w:r w:rsidRPr="004D7072">
              <w:rPr>
                <w:rFonts w:cs="Arial"/>
                <w:bCs/>
                <w:iCs/>
                <w:noProof/>
              </w:rPr>
              <w:t>Naam contactpersoon</w:t>
            </w:r>
            <w:r w:rsidRPr="004D7072" w:rsidR="00865FD3">
              <w:rPr>
                <w:rFonts w:cs="Arial"/>
                <w:bCs/>
                <w:iCs/>
                <w:noProof/>
              </w:rPr>
              <w:t xml:space="preserve"> bij referent</w:t>
            </w:r>
          </w:p>
        </w:tc>
        <w:tc>
          <w:tcPr>
            <w:tcW w:w="3244" w:type="pct"/>
            <w:tcMar/>
            <w:hideMark/>
          </w:tcPr>
          <w:p w:rsidRPr="004D7072" w:rsidR="008A75F1" w:rsidP="008A75F1" w:rsidRDefault="008A75F1" w14:paraId="71C1E1A8"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8A75F1" w:rsidTr="77D6EFB8" w14:paraId="7065024B" w14:textId="77777777">
        <w:trPr>
          <w:trHeight w:val="405"/>
        </w:trPr>
        <w:tc>
          <w:tcPr>
            <w:tcW w:w="1756" w:type="pct"/>
            <w:tcMar/>
            <w:hideMark/>
          </w:tcPr>
          <w:p w:rsidRPr="004D7072" w:rsidR="008A75F1" w:rsidP="008A75F1" w:rsidRDefault="008A75F1" w14:paraId="729D5822" w14:textId="223021AA">
            <w:pPr>
              <w:widowControl w:val="0"/>
              <w:spacing w:before="60" w:after="60"/>
              <w:rPr>
                <w:rFonts w:cs="Arial"/>
                <w:bCs/>
                <w:iCs/>
                <w:noProof/>
              </w:rPr>
            </w:pPr>
            <w:r w:rsidRPr="004D7072">
              <w:rPr>
                <w:rFonts w:cs="Arial"/>
                <w:bCs/>
                <w:iCs/>
                <w:noProof/>
              </w:rPr>
              <w:t>Telefoonnummer</w:t>
            </w:r>
            <w:r w:rsidRPr="004D7072" w:rsidR="00865FD3">
              <w:rPr>
                <w:rFonts w:cs="Arial"/>
                <w:bCs/>
                <w:iCs/>
                <w:noProof/>
              </w:rPr>
              <w:t xml:space="preserve"> contactpersoon</w:t>
            </w:r>
          </w:p>
        </w:tc>
        <w:tc>
          <w:tcPr>
            <w:tcW w:w="3244" w:type="pct"/>
            <w:tcMar/>
            <w:hideMark/>
          </w:tcPr>
          <w:p w:rsidRPr="004D7072" w:rsidR="008A75F1" w:rsidP="008A75F1" w:rsidRDefault="008A75F1" w14:paraId="194B14AD"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715C0F" w:rsidTr="77D6EFB8" w14:paraId="6CDAB6D9" w14:textId="77777777">
        <w:trPr>
          <w:trHeight w:val="405"/>
        </w:trPr>
        <w:tc>
          <w:tcPr>
            <w:tcW w:w="1756" w:type="pct"/>
            <w:tcMar/>
          </w:tcPr>
          <w:p w:rsidRPr="004D7072" w:rsidR="00715C0F" w:rsidP="008A75F1" w:rsidRDefault="00715C0F" w14:paraId="09B9DF53" w14:textId="7DA1213F">
            <w:pPr>
              <w:widowControl w:val="0"/>
              <w:spacing w:before="60" w:after="60"/>
              <w:rPr>
                <w:rFonts w:cs="Arial"/>
                <w:bCs/>
                <w:iCs/>
                <w:noProof/>
              </w:rPr>
            </w:pPr>
            <w:r w:rsidRPr="004D7072">
              <w:rPr>
                <w:rFonts w:cs="Arial"/>
                <w:bCs/>
                <w:iCs/>
                <w:noProof/>
              </w:rPr>
              <w:t>Mailadres contactpersoon</w:t>
            </w:r>
          </w:p>
        </w:tc>
        <w:tc>
          <w:tcPr>
            <w:tcW w:w="3244" w:type="pct"/>
            <w:tcMar/>
          </w:tcPr>
          <w:p w:rsidRPr="004D7072" w:rsidR="00715C0F" w:rsidP="008A75F1" w:rsidRDefault="00715C0F" w14:paraId="3AB92C06"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77D6EFB8" w14:paraId="6107053E" w14:textId="77777777">
        <w:trPr>
          <w:trHeight w:val="405"/>
        </w:trPr>
        <w:tc>
          <w:tcPr>
            <w:tcW w:w="5000" w:type="pct"/>
            <w:gridSpan w:val="2"/>
            <w:shd w:val="clear" w:color="auto" w:fill="D9D9D9" w:themeFill="background1" w:themeFillShade="D9"/>
            <w:tcMar/>
          </w:tcPr>
          <w:p w:rsidRPr="004D7072" w:rsidR="004D7072" w:rsidP="4073BC5B" w:rsidRDefault="004D7072" w14:paraId="3246CBD9" w14:textId="2AB93249">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sidR="3B76D078">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Pr="004D7072" w:rsidR="004D7072" w:rsidTr="77D6EFB8" w14:paraId="1EC13FAD" w14:textId="77777777">
        <w:trPr>
          <w:trHeight w:val="405"/>
        </w:trPr>
        <w:tc>
          <w:tcPr>
            <w:tcW w:w="1756" w:type="pct"/>
            <w:tcMar/>
          </w:tcPr>
          <w:p w:rsidRPr="004D7072" w:rsidR="004D7072" w:rsidP="4073BC5B" w:rsidRDefault="004D7072" w14:paraId="0B70BD3D" w14:textId="1DCAD411">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sidR="1CA3CF6C">
              <w:rPr>
                <w:rFonts w:ascii="Arial" w:hAnsi="Arial" w:cs="Arial"/>
                <w:sz w:val="20"/>
                <w:u w:val="none"/>
                <w:lang w:val="nl-NL"/>
              </w:rPr>
              <w:t>referentie</w:t>
            </w:r>
            <w:r w:rsidRPr="00FC09FE" w:rsidR="3B76D078">
              <w:rPr>
                <w:rFonts w:ascii="Arial" w:hAnsi="Arial" w:cs="Arial"/>
                <w:sz w:val="20"/>
                <w:u w:val="none"/>
                <w:lang w:val="nl-NL"/>
              </w:rPr>
              <w:t>opdracht</w:t>
            </w:r>
          </w:p>
          <w:p w:rsidRPr="004D7072" w:rsidR="004D7072" w:rsidP="004D7072" w:rsidRDefault="004D7072" w14:paraId="7F1884D4" w14:textId="77777777">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rsidRPr="004D7072" w:rsidR="004D7072" w:rsidP="004D7072" w:rsidRDefault="004D7072" w14:paraId="6AACB7A4" w14:textId="77777777">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rsidRPr="004F6E40" w:rsidR="004D7072" w:rsidP="004D7072" w:rsidRDefault="004D7072" w14:paraId="6F40F934" w14:textId="7F0E0DE1">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Mar/>
          </w:tcPr>
          <w:p w:rsidRPr="004D7072" w:rsidR="004D7072" w:rsidP="004D7072" w:rsidRDefault="004D7072" w14:paraId="2AA533CE"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77D6EFB8" w14:paraId="3E7F9D80" w14:textId="77777777">
        <w:trPr>
          <w:trHeight w:val="405"/>
        </w:trPr>
        <w:tc>
          <w:tcPr>
            <w:tcW w:w="1756" w:type="pct"/>
            <w:tcMar/>
          </w:tcPr>
          <w:p w:rsidRPr="004D7072" w:rsidR="004D7072" w:rsidP="4073BC5B" w:rsidRDefault="004D7072" w14:paraId="593761E1" w14:textId="093656D6">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sidR="1CA3CF6C">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rsidRPr="004F6E40" w:rsidR="004D7072" w:rsidP="004D7072" w:rsidRDefault="004D7072" w14:paraId="56D12979" w14:textId="77777777">
            <w:pPr>
              <w:widowControl w:val="0"/>
              <w:spacing w:before="60" w:after="60"/>
              <w:rPr>
                <w:rFonts w:ascii="Arial Rounded MT Bold" w:hAnsi="Arial Rounded MT Bold" w:cs="Arial"/>
                <w:sz w:val="22"/>
                <w:szCs w:val="18"/>
              </w:rPr>
            </w:pPr>
          </w:p>
        </w:tc>
        <w:tc>
          <w:tcPr>
            <w:tcW w:w="3244" w:type="pct"/>
            <w:tcMar/>
          </w:tcPr>
          <w:p w:rsidRPr="004D7072" w:rsidR="004D7072" w:rsidP="004D7072" w:rsidRDefault="004D7072" w14:paraId="3130F6FA"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77D6EFB8" w14:paraId="5A38E9E3" w14:textId="77777777">
        <w:trPr>
          <w:trHeight w:val="405"/>
        </w:trPr>
        <w:tc>
          <w:tcPr>
            <w:tcW w:w="1756" w:type="pct"/>
            <w:tcMar/>
          </w:tcPr>
          <w:p w:rsidRPr="004D7072" w:rsidR="004D7072" w:rsidP="004D7072" w:rsidRDefault="00AD5166" w14:paraId="3D26EE78" w14:textId="04AE0E3D">
            <w:pPr>
              <w:widowControl w:val="0"/>
              <w:spacing w:before="60" w:after="60"/>
              <w:rPr>
                <w:rFonts w:ascii="Arial Rounded MT Bold" w:hAnsi="Arial Rounded MT Bold" w:cs="Arial"/>
                <w:bCs/>
                <w:iCs/>
                <w:sz w:val="22"/>
                <w:szCs w:val="18"/>
              </w:rPr>
            </w:pPr>
            <w:r>
              <w:rPr>
                <w:bCs/>
                <w:iCs/>
                <w:noProof/>
                <w:szCs w:val="22"/>
              </w:rPr>
              <w:t>Referentieo</w:t>
            </w:r>
            <w:r w:rsidRPr="004D7072" w:rsidR="004D7072">
              <w:rPr>
                <w:bCs/>
                <w:iCs/>
                <w:noProof/>
                <w:szCs w:val="22"/>
              </w:rPr>
              <w:t>pdracht 100% zelfstandig uitgevoerd</w:t>
            </w:r>
          </w:p>
        </w:tc>
        <w:tc>
          <w:tcPr>
            <w:tcW w:w="3244" w:type="pct"/>
            <w:tcMar/>
          </w:tcPr>
          <w:p w:rsidRPr="00E05EC3" w:rsidR="004D7072" w:rsidP="004D7072" w:rsidRDefault="004D7072" w14:paraId="3449C2D1"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9B56DD">
              <w:rPr>
                <w:noProof/>
              </w:rPr>
            </w:r>
            <w:r w:rsidR="009B56DD">
              <w:rPr>
                <w:noProof/>
              </w:rPr>
              <w:fldChar w:fldCharType="separate"/>
            </w:r>
            <w:r w:rsidRPr="00E05EC3">
              <w:rPr>
                <w:noProof/>
              </w:rPr>
              <w:fldChar w:fldCharType="end"/>
            </w:r>
            <w:r w:rsidRPr="00E05EC3">
              <w:rPr>
                <w:noProof/>
              </w:rPr>
              <w:t xml:space="preserve"> ja </w:t>
            </w:r>
          </w:p>
          <w:p w:rsidRPr="004D7072" w:rsidR="004D7072" w:rsidP="004D7072" w:rsidRDefault="004D7072" w14:paraId="19973E2C" w14:textId="0CC39356">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9B56DD">
              <w:rPr>
                <w:noProof/>
              </w:rPr>
            </w:r>
            <w:r w:rsidR="009B56DD">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Pr="004D7072" w:rsidR="004D7072" w:rsidTr="77D6EFB8" w14:paraId="2435BAC0" w14:textId="77777777">
        <w:trPr>
          <w:trHeight w:val="405"/>
        </w:trPr>
        <w:tc>
          <w:tcPr>
            <w:tcW w:w="1756" w:type="pct"/>
            <w:tcMar/>
          </w:tcPr>
          <w:p w:rsidRPr="004D7072" w:rsidR="004D7072" w:rsidP="004D7072" w:rsidRDefault="004D7072" w14:paraId="5C5DA501" w14:textId="2464DA0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Pr="00AD5166" w:rsidR="00AD5166">
              <w:rPr>
                <w:bCs/>
                <w:iCs/>
                <w:noProof/>
                <w:szCs w:val="22"/>
              </w:rPr>
              <w:t>referentieopdracht</w:t>
            </w:r>
          </w:p>
        </w:tc>
        <w:tc>
          <w:tcPr>
            <w:tcW w:w="3244" w:type="pct"/>
            <w:tcMar/>
          </w:tcPr>
          <w:p w:rsidRPr="004D7072" w:rsidR="004D7072" w:rsidP="004D7072" w:rsidRDefault="004D7072" w14:paraId="0F900C54"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77D6EFB8" w14:paraId="70379C9F" w14:textId="77777777">
        <w:trPr>
          <w:trHeight w:val="405"/>
        </w:trPr>
        <w:tc>
          <w:tcPr>
            <w:tcW w:w="1756" w:type="pct"/>
            <w:tcMar/>
          </w:tcPr>
          <w:p w:rsidRPr="004D7072" w:rsidR="004D7072" w:rsidP="004D7072" w:rsidRDefault="004D7072" w14:paraId="3ED4B1BA" w14:textId="5665A6A9">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Mar/>
          </w:tcPr>
          <w:p w:rsidRPr="004D7072" w:rsidR="004D7072" w:rsidP="004D7072" w:rsidRDefault="004D7072" w14:paraId="00B30E48"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rsidR="008A75F1" w:rsidP="00AF5E7E" w:rsidRDefault="008A75F1" w14:paraId="4102B99A" w14:textId="1B92C58B"/>
    <w:p w:rsidR="77D6EFB8" w:rsidRDefault="77D6EFB8" w14:paraId="7F472E4C" w14:textId="1A1C754D">
      <w:r>
        <w:br w:type="page"/>
      </w:r>
    </w:p>
    <w:p w:rsidR="00620B6B" w:rsidP="00AF5E7E" w:rsidRDefault="00620B6B" w14:paraId="35F5EF8A" w14:textId="77777777"/>
    <w:tbl>
      <w:tblPr>
        <w:tblW w:w="501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0"/>
        <w:gridCol w:w="6799"/>
      </w:tblGrid>
      <w:tr w:rsidRPr="004D7072" w:rsidR="00620B6B" w:rsidTr="7687BDC3" w14:paraId="0B607E54" w14:textId="77777777">
        <w:trPr>
          <w:trHeight w:val="340"/>
        </w:trPr>
        <w:tc>
          <w:tcPr>
            <w:tcW w:w="1756" w:type="pct"/>
            <w:tcBorders>
              <w:bottom w:val="single" w:color="auto" w:sz="4" w:space="0"/>
            </w:tcBorders>
            <w:tcMar/>
            <w:hideMark/>
          </w:tcPr>
          <w:p w:rsidRPr="004D7072" w:rsidR="00620B6B" w:rsidP="00731DAA" w:rsidRDefault="00620B6B" w14:paraId="4C6F8E3F" w14:textId="51B2E276">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2</w:t>
            </w:r>
          </w:p>
        </w:tc>
        <w:tc>
          <w:tcPr>
            <w:tcW w:w="3244" w:type="pct"/>
            <w:tcBorders>
              <w:bottom w:val="single" w:color="auto" w:sz="4" w:space="0"/>
            </w:tcBorders>
            <w:tcMar/>
            <w:hideMark/>
          </w:tcPr>
          <w:p w:rsidRPr="004D7072" w:rsidR="00620B6B" w:rsidP="7687BDC3" w:rsidRDefault="00620B6B" w14:paraId="6EB0EEE2" w14:textId="525CE2DF">
            <w:pPr>
              <w:pStyle w:val="Standaard"/>
              <w:widowControl w:val="0"/>
              <w:rPr>
                <w:rFonts w:ascii="Arial" w:hAnsi="Arial" w:eastAsia="Arial" w:cs="Arial"/>
                <w:b w:val="0"/>
                <w:bCs w:val="0"/>
                <w:i w:val="0"/>
                <w:iCs w:val="0"/>
                <w:caps w:val="0"/>
                <w:smallCaps w:val="0"/>
                <w:noProof w:val="0"/>
                <w:color w:val="000000" w:themeColor="text1" w:themeTint="FF" w:themeShade="FF"/>
                <w:sz w:val="20"/>
                <w:szCs w:val="20"/>
                <w:lang w:val="nl-NL"/>
              </w:rPr>
            </w:pPr>
            <w:r w:rsidRPr="7687BDC3" w:rsidR="0CA62845">
              <w:rPr>
                <w:rFonts w:ascii="Arial" w:hAnsi="Arial" w:eastAsia="Arial" w:cs="Arial"/>
                <w:b w:val="0"/>
                <w:bCs w:val="0"/>
                <w:i w:val="0"/>
                <w:iCs w:val="0"/>
                <w:caps w:val="0"/>
                <w:smallCaps w:val="0"/>
                <w:noProof w:val="0"/>
                <w:color w:val="000000" w:themeColor="text1" w:themeTint="FF" w:themeShade="FF"/>
                <w:sz w:val="20"/>
                <w:szCs w:val="20"/>
                <w:lang w:val="nl-NL"/>
              </w:rPr>
              <w:t xml:space="preserve">Het succesvol uitvoeren van een migratie/conversie vanuit een bestaand financieel systeem naar het </w:t>
            </w:r>
            <w:r w:rsidRPr="7687BDC3" w:rsidR="494282EA">
              <w:rPr>
                <w:rFonts w:ascii="Arial" w:hAnsi="Arial" w:eastAsia="Arial" w:cs="Arial"/>
                <w:b w:val="0"/>
                <w:bCs w:val="0"/>
                <w:i w:val="0"/>
                <w:iCs w:val="0"/>
                <w:caps w:val="0"/>
                <w:smallCaps w:val="0"/>
                <w:noProof w:val="0"/>
                <w:color w:val="000000" w:themeColor="text1" w:themeTint="FF" w:themeShade="FF"/>
                <w:sz w:val="20"/>
                <w:szCs w:val="20"/>
                <w:lang w:val="nl-NL"/>
              </w:rPr>
              <w:t xml:space="preserve">door </w:t>
            </w:r>
            <w:r w:rsidRPr="7687BDC3" w:rsidR="0CA62845">
              <w:rPr>
                <w:rFonts w:ascii="Arial" w:hAnsi="Arial" w:eastAsia="Arial" w:cs="Arial"/>
                <w:b w:val="0"/>
                <w:bCs w:val="0"/>
                <w:i w:val="0"/>
                <w:iCs w:val="0"/>
                <w:caps w:val="0"/>
                <w:smallCaps w:val="0"/>
                <w:noProof w:val="0"/>
                <w:color w:val="000000" w:themeColor="text1" w:themeTint="FF" w:themeShade="FF"/>
                <w:sz w:val="20"/>
                <w:szCs w:val="20"/>
                <w:lang w:val="nl-NL"/>
              </w:rPr>
              <w:t>u</w:t>
            </w:r>
            <w:r w:rsidRPr="7687BDC3" w:rsidR="30FD57B7">
              <w:rPr>
                <w:rFonts w:ascii="Arial" w:hAnsi="Arial" w:eastAsia="Arial" w:cs="Arial"/>
                <w:b w:val="0"/>
                <w:bCs w:val="0"/>
                <w:i w:val="0"/>
                <w:iCs w:val="0"/>
                <w:caps w:val="0"/>
                <w:smallCaps w:val="0"/>
                <w:noProof w:val="0"/>
                <w:color w:val="000000" w:themeColor="text1" w:themeTint="FF" w:themeShade="FF"/>
                <w:sz w:val="20"/>
                <w:szCs w:val="20"/>
                <w:lang w:val="nl-NL"/>
              </w:rPr>
              <w:t xml:space="preserve"> </w:t>
            </w:r>
            <w:r w:rsidRPr="7687BDC3" w:rsidR="0CA62845">
              <w:rPr>
                <w:rFonts w:ascii="Arial" w:hAnsi="Arial" w:eastAsia="Arial" w:cs="Arial"/>
                <w:b w:val="0"/>
                <w:bCs w:val="0"/>
                <w:i w:val="0"/>
                <w:iCs w:val="0"/>
                <w:caps w:val="0"/>
                <w:smallCaps w:val="0"/>
                <w:noProof w:val="0"/>
                <w:color w:val="000000" w:themeColor="text1" w:themeTint="FF" w:themeShade="FF"/>
                <w:sz w:val="20"/>
                <w:szCs w:val="20"/>
                <w:lang w:val="nl-NL"/>
              </w:rPr>
              <w:t xml:space="preserve">geleverde financieel </w:t>
            </w:r>
            <w:r w:rsidRPr="7687BDC3" w:rsidR="354DEB56">
              <w:rPr>
                <w:rFonts w:ascii="Arial" w:hAnsi="Arial" w:eastAsia="Arial" w:cs="Arial"/>
                <w:b w:val="0"/>
                <w:bCs w:val="0"/>
                <w:i w:val="0"/>
                <w:iCs w:val="0"/>
                <w:caps w:val="0"/>
                <w:smallCaps w:val="0"/>
                <w:noProof w:val="0"/>
                <w:color w:val="000000" w:themeColor="text1" w:themeTint="FF" w:themeShade="FF"/>
                <w:sz w:val="20"/>
                <w:szCs w:val="20"/>
                <w:lang w:val="nl-NL"/>
              </w:rPr>
              <w:t>s</w:t>
            </w:r>
            <w:r w:rsidRPr="7687BDC3" w:rsidR="0CA62845">
              <w:rPr>
                <w:rFonts w:ascii="Arial" w:hAnsi="Arial" w:eastAsia="Arial" w:cs="Arial"/>
                <w:b w:val="0"/>
                <w:bCs w:val="0"/>
                <w:i w:val="0"/>
                <w:iCs w:val="0"/>
                <w:caps w:val="0"/>
                <w:smallCaps w:val="0"/>
                <w:noProof w:val="0"/>
                <w:color w:val="000000" w:themeColor="text1" w:themeTint="FF" w:themeShade="FF"/>
                <w:sz w:val="20"/>
                <w:szCs w:val="20"/>
                <w:lang w:val="nl-NL"/>
              </w:rPr>
              <w:t>ysteem, binnen een gemeente met &gt;75.000 inwoners, of een combinatie van samenwerkende gemeenten met &gt;75.000 inwoners.</w:t>
            </w:r>
          </w:p>
          <w:p w:rsidRPr="004D7072" w:rsidR="00620B6B" w:rsidP="00731DAA" w:rsidRDefault="00620B6B" w14:paraId="14C958CD" w14:textId="77777777">
            <w:pPr>
              <w:widowControl w:val="0"/>
              <w:rPr>
                <w:rFonts w:cs="Arial"/>
                <w:bCs/>
                <w:iCs/>
                <w:noProof/>
                <w:position w:val="-24"/>
                <w:sz w:val="22"/>
                <w:szCs w:val="22"/>
              </w:rPr>
            </w:pPr>
          </w:p>
        </w:tc>
      </w:tr>
      <w:tr w:rsidRPr="004D7072" w:rsidR="00620B6B" w:rsidTr="7687BDC3" w14:paraId="606C072E" w14:textId="77777777">
        <w:trPr>
          <w:trHeight w:val="340"/>
        </w:trPr>
        <w:tc>
          <w:tcPr>
            <w:tcW w:w="5000" w:type="pct"/>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4D7072" w:rsidR="00620B6B" w:rsidP="00731DAA" w:rsidRDefault="00620B6B" w14:paraId="0FDB056E" w14:textId="77777777">
            <w:pPr>
              <w:widowControl w:val="0"/>
              <w:rPr>
                <w:rFonts w:cs="Arial"/>
                <w:b/>
                <w:iCs/>
                <w:noProof/>
                <w:sz w:val="22"/>
                <w:szCs w:val="22"/>
                <w:highlight w:val="yellow"/>
              </w:rPr>
            </w:pPr>
            <w:r w:rsidRPr="004D7072">
              <w:rPr>
                <w:rFonts w:cs="Arial"/>
                <w:b/>
                <w:iCs/>
                <w:sz w:val="22"/>
                <w:szCs w:val="22"/>
              </w:rPr>
              <w:t>Gegevens referent:</w:t>
            </w:r>
          </w:p>
        </w:tc>
      </w:tr>
      <w:tr w:rsidRPr="004D7072" w:rsidR="00620B6B" w:rsidTr="7687BDC3" w14:paraId="5DC4F009" w14:textId="77777777">
        <w:trPr>
          <w:trHeight w:val="373"/>
        </w:trPr>
        <w:tc>
          <w:tcPr>
            <w:tcW w:w="1756" w:type="pct"/>
            <w:tcBorders>
              <w:top w:val="single" w:color="auto" w:sz="4" w:space="0"/>
            </w:tcBorders>
            <w:tcMar/>
            <w:hideMark/>
          </w:tcPr>
          <w:p w:rsidRPr="004D7072" w:rsidR="00620B6B" w:rsidP="00731DAA" w:rsidRDefault="00620B6B" w14:paraId="2B5C4EB9" w14:textId="77777777">
            <w:pPr>
              <w:widowControl w:val="0"/>
              <w:spacing w:before="60" w:after="60"/>
              <w:rPr>
                <w:rFonts w:cs="Arial"/>
                <w:bCs/>
                <w:iCs/>
                <w:noProof/>
              </w:rPr>
            </w:pPr>
            <w:r w:rsidRPr="004D7072">
              <w:rPr>
                <w:rFonts w:cs="Arial"/>
                <w:bCs/>
                <w:iCs/>
                <w:noProof/>
              </w:rPr>
              <w:t>Naam organisatie (referent)</w:t>
            </w:r>
          </w:p>
        </w:tc>
        <w:tc>
          <w:tcPr>
            <w:tcW w:w="3244" w:type="pct"/>
            <w:tcBorders>
              <w:top w:val="single" w:color="auto" w:sz="4" w:space="0"/>
            </w:tcBorders>
            <w:tcMar/>
            <w:hideMark/>
          </w:tcPr>
          <w:p w:rsidRPr="004D7072" w:rsidR="00620B6B" w:rsidP="00731DAA" w:rsidRDefault="00620B6B" w14:paraId="0F44CEF9" w14:textId="77777777">
            <w:pPr>
              <w:widowControl w:val="0"/>
              <w:rPr>
                <w:rFonts w:cs="Arial"/>
                <w:bCs/>
                <w:iCs/>
                <w:noProof/>
                <w:sz w:val="22"/>
                <w:szCs w:val="22"/>
              </w:rPr>
            </w:pPr>
            <w:r w:rsidRPr="004D7072">
              <w:rPr>
                <w:rFonts w:cs="Arial"/>
                <w:bCs/>
                <w:iCs/>
                <w:noProof/>
                <w:sz w:val="22"/>
                <w:szCs w:val="22"/>
              </w:rPr>
              <w:t xml:space="preserve">  </w:t>
            </w:r>
          </w:p>
        </w:tc>
      </w:tr>
      <w:tr w:rsidRPr="004D7072" w:rsidR="00620B6B" w:rsidTr="7687BDC3" w14:paraId="1635A116" w14:textId="77777777">
        <w:trPr>
          <w:trHeight w:val="421"/>
        </w:trPr>
        <w:tc>
          <w:tcPr>
            <w:tcW w:w="1756" w:type="pct"/>
            <w:tcMar/>
            <w:hideMark/>
          </w:tcPr>
          <w:p w:rsidRPr="004D7072" w:rsidR="00620B6B" w:rsidP="00731DAA" w:rsidRDefault="00620B6B" w14:paraId="67397158" w14:textId="77777777">
            <w:pPr>
              <w:widowControl w:val="0"/>
              <w:spacing w:before="60" w:after="60"/>
              <w:rPr>
                <w:rFonts w:cs="Arial"/>
                <w:bCs/>
                <w:iCs/>
                <w:noProof/>
              </w:rPr>
            </w:pPr>
            <w:r w:rsidRPr="004D7072">
              <w:rPr>
                <w:rFonts w:cs="Arial"/>
                <w:bCs/>
                <w:iCs/>
                <w:noProof/>
              </w:rPr>
              <w:t>Vestigingsplaats</w:t>
            </w:r>
          </w:p>
        </w:tc>
        <w:tc>
          <w:tcPr>
            <w:tcW w:w="3244" w:type="pct"/>
            <w:tcMar/>
            <w:hideMark/>
          </w:tcPr>
          <w:p w:rsidRPr="004D7072" w:rsidR="00620B6B" w:rsidP="00731DAA" w:rsidRDefault="00620B6B" w14:paraId="21BE2246"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620B6B" w:rsidTr="7687BDC3" w14:paraId="4732EE26" w14:textId="77777777">
        <w:trPr>
          <w:trHeight w:val="427"/>
        </w:trPr>
        <w:tc>
          <w:tcPr>
            <w:tcW w:w="1756" w:type="pct"/>
            <w:tcMar/>
            <w:hideMark/>
          </w:tcPr>
          <w:p w:rsidRPr="004D7072" w:rsidR="00620B6B" w:rsidP="00731DAA" w:rsidRDefault="00620B6B" w14:paraId="227191AD" w14:textId="77777777">
            <w:pPr>
              <w:widowControl w:val="0"/>
              <w:spacing w:before="60" w:after="60"/>
              <w:rPr>
                <w:rFonts w:cs="Arial"/>
                <w:bCs/>
                <w:iCs/>
                <w:noProof/>
              </w:rPr>
            </w:pPr>
            <w:r w:rsidRPr="004D7072">
              <w:rPr>
                <w:rFonts w:cs="Arial"/>
                <w:bCs/>
                <w:iCs/>
                <w:noProof/>
              </w:rPr>
              <w:t>Naam contactpersoon bij referent</w:t>
            </w:r>
          </w:p>
        </w:tc>
        <w:tc>
          <w:tcPr>
            <w:tcW w:w="3244" w:type="pct"/>
            <w:tcMar/>
            <w:hideMark/>
          </w:tcPr>
          <w:p w:rsidRPr="004D7072" w:rsidR="00620B6B" w:rsidP="00731DAA" w:rsidRDefault="00620B6B" w14:paraId="79EE54AA"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620B6B" w:rsidTr="7687BDC3" w14:paraId="3270469F" w14:textId="77777777">
        <w:trPr>
          <w:trHeight w:val="405"/>
        </w:trPr>
        <w:tc>
          <w:tcPr>
            <w:tcW w:w="1756" w:type="pct"/>
            <w:tcMar/>
            <w:hideMark/>
          </w:tcPr>
          <w:p w:rsidRPr="004D7072" w:rsidR="00620B6B" w:rsidP="00731DAA" w:rsidRDefault="00620B6B" w14:paraId="07E71355" w14:textId="77777777">
            <w:pPr>
              <w:widowControl w:val="0"/>
              <w:spacing w:before="60" w:after="60"/>
              <w:rPr>
                <w:rFonts w:cs="Arial"/>
                <w:bCs/>
                <w:iCs/>
                <w:noProof/>
              </w:rPr>
            </w:pPr>
            <w:r w:rsidRPr="004D7072">
              <w:rPr>
                <w:rFonts w:cs="Arial"/>
                <w:bCs/>
                <w:iCs/>
                <w:noProof/>
              </w:rPr>
              <w:t>Telefoonnummer contactpersoon</w:t>
            </w:r>
          </w:p>
        </w:tc>
        <w:tc>
          <w:tcPr>
            <w:tcW w:w="3244" w:type="pct"/>
            <w:tcMar/>
            <w:hideMark/>
          </w:tcPr>
          <w:p w:rsidRPr="004D7072" w:rsidR="00620B6B" w:rsidP="00731DAA" w:rsidRDefault="00620B6B" w14:paraId="46DD4A18"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620B6B" w:rsidTr="7687BDC3" w14:paraId="14D954AE" w14:textId="77777777">
        <w:trPr>
          <w:trHeight w:val="405"/>
        </w:trPr>
        <w:tc>
          <w:tcPr>
            <w:tcW w:w="1756" w:type="pct"/>
            <w:tcMar/>
          </w:tcPr>
          <w:p w:rsidRPr="004D7072" w:rsidR="00620B6B" w:rsidP="00731DAA" w:rsidRDefault="00620B6B" w14:paraId="18521BAE" w14:textId="77777777">
            <w:pPr>
              <w:widowControl w:val="0"/>
              <w:spacing w:before="60" w:after="60"/>
              <w:rPr>
                <w:rFonts w:cs="Arial"/>
                <w:bCs/>
                <w:iCs/>
                <w:noProof/>
              </w:rPr>
            </w:pPr>
            <w:r w:rsidRPr="004D7072">
              <w:rPr>
                <w:rFonts w:cs="Arial"/>
                <w:bCs/>
                <w:iCs/>
                <w:noProof/>
              </w:rPr>
              <w:t>Mailadres contactpersoon</w:t>
            </w:r>
          </w:p>
        </w:tc>
        <w:tc>
          <w:tcPr>
            <w:tcW w:w="3244" w:type="pct"/>
            <w:tcMar/>
          </w:tcPr>
          <w:p w:rsidRPr="004D7072" w:rsidR="00620B6B" w:rsidP="00731DAA" w:rsidRDefault="00620B6B" w14:paraId="20FC947D"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620B6B" w:rsidTr="7687BDC3" w14:paraId="3B58A4CB" w14:textId="77777777">
        <w:trPr>
          <w:trHeight w:val="405"/>
        </w:trPr>
        <w:tc>
          <w:tcPr>
            <w:tcW w:w="5000" w:type="pct"/>
            <w:gridSpan w:val="2"/>
            <w:shd w:val="clear" w:color="auto" w:fill="D9D9D9" w:themeFill="background1" w:themeFillShade="D9"/>
            <w:tcMar/>
          </w:tcPr>
          <w:p w:rsidRPr="004D7072" w:rsidR="00620B6B" w:rsidP="00731DAA" w:rsidRDefault="00620B6B" w14:paraId="709265CF" w14:textId="77777777">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Pr="004D7072" w:rsidR="00620B6B" w:rsidTr="7687BDC3" w14:paraId="67272401" w14:textId="77777777">
        <w:trPr>
          <w:trHeight w:val="405"/>
        </w:trPr>
        <w:tc>
          <w:tcPr>
            <w:tcW w:w="1756" w:type="pct"/>
            <w:tcMar/>
          </w:tcPr>
          <w:p w:rsidRPr="004D7072" w:rsidR="00620B6B" w:rsidP="00731DAA" w:rsidRDefault="00620B6B" w14:paraId="52B6DD7B" w14:textId="77777777">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rsidRPr="004D7072" w:rsidR="00620B6B" w:rsidP="00731DAA" w:rsidRDefault="00620B6B" w14:paraId="4C5B9A70" w14:textId="77777777">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rsidRPr="004D7072" w:rsidR="00620B6B" w:rsidP="00731DAA" w:rsidRDefault="00620B6B" w14:paraId="7140A3F6" w14:textId="77777777">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rsidRPr="004F6E40" w:rsidR="00620B6B" w:rsidP="00731DAA" w:rsidRDefault="00620B6B" w14:paraId="57DEF613" w14:textId="77777777">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Mar/>
          </w:tcPr>
          <w:p w:rsidRPr="004D7072" w:rsidR="00620B6B" w:rsidP="00731DAA" w:rsidRDefault="00620B6B" w14:paraId="1F930B59"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620B6B" w:rsidTr="7687BDC3" w14:paraId="5B2F2BA3" w14:textId="77777777">
        <w:trPr>
          <w:trHeight w:val="405"/>
        </w:trPr>
        <w:tc>
          <w:tcPr>
            <w:tcW w:w="1756" w:type="pct"/>
            <w:tcMar/>
          </w:tcPr>
          <w:p w:rsidRPr="004D7072" w:rsidR="00620B6B" w:rsidP="00731DAA" w:rsidRDefault="00620B6B" w14:paraId="639D2FED" w14:textId="77777777">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rsidRPr="004F6E40" w:rsidR="00620B6B" w:rsidP="00731DAA" w:rsidRDefault="00620B6B" w14:paraId="204470B7" w14:textId="77777777">
            <w:pPr>
              <w:widowControl w:val="0"/>
              <w:spacing w:before="60" w:after="60"/>
              <w:rPr>
                <w:rFonts w:ascii="Arial Rounded MT Bold" w:hAnsi="Arial Rounded MT Bold" w:cs="Arial"/>
                <w:sz w:val="22"/>
                <w:szCs w:val="18"/>
              </w:rPr>
            </w:pPr>
          </w:p>
        </w:tc>
        <w:tc>
          <w:tcPr>
            <w:tcW w:w="3244" w:type="pct"/>
            <w:tcMar/>
          </w:tcPr>
          <w:p w:rsidRPr="004D7072" w:rsidR="00620B6B" w:rsidP="00731DAA" w:rsidRDefault="00620B6B" w14:paraId="7CA4D93E"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620B6B" w:rsidTr="7687BDC3" w14:paraId="704F6F9F" w14:textId="77777777">
        <w:trPr>
          <w:trHeight w:val="405"/>
        </w:trPr>
        <w:tc>
          <w:tcPr>
            <w:tcW w:w="1756" w:type="pct"/>
            <w:tcMar/>
          </w:tcPr>
          <w:p w:rsidRPr="004D7072" w:rsidR="00620B6B" w:rsidP="00731DAA" w:rsidRDefault="00620B6B" w14:paraId="3BA9FFD4" w14:textId="77777777">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Mar/>
          </w:tcPr>
          <w:p w:rsidRPr="00E05EC3" w:rsidR="00620B6B" w:rsidP="00731DAA" w:rsidRDefault="00620B6B" w14:paraId="03C84C46"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9B56DD">
              <w:rPr>
                <w:noProof/>
              </w:rPr>
            </w:r>
            <w:r w:rsidR="009B56DD">
              <w:rPr>
                <w:noProof/>
              </w:rPr>
              <w:fldChar w:fldCharType="separate"/>
            </w:r>
            <w:r w:rsidRPr="00E05EC3">
              <w:rPr>
                <w:noProof/>
              </w:rPr>
              <w:fldChar w:fldCharType="end"/>
            </w:r>
            <w:r w:rsidRPr="00E05EC3">
              <w:rPr>
                <w:noProof/>
              </w:rPr>
              <w:t xml:space="preserve"> ja </w:t>
            </w:r>
          </w:p>
          <w:p w:rsidRPr="004D7072" w:rsidR="00620B6B" w:rsidP="00731DAA" w:rsidRDefault="00620B6B" w14:paraId="3622CE41"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9B56DD">
              <w:rPr>
                <w:noProof/>
              </w:rPr>
            </w:r>
            <w:r w:rsidR="009B56DD">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Pr="004D7072" w:rsidR="00620B6B" w:rsidTr="7687BDC3" w14:paraId="1B80F49F" w14:textId="77777777">
        <w:trPr>
          <w:trHeight w:val="405"/>
        </w:trPr>
        <w:tc>
          <w:tcPr>
            <w:tcW w:w="1756" w:type="pct"/>
            <w:tcMar/>
          </w:tcPr>
          <w:p w:rsidRPr="004D7072" w:rsidR="00620B6B" w:rsidP="00731DAA" w:rsidRDefault="00620B6B" w14:paraId="327A2910" w14:textId="77777777">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Mar/>
          </w:tcPr>
          <w:p w:rsidRPr="004D7072" w:rsidR="00620B6B" w:rsidP="00731DAA" w:rsidRDefault="00620B6B" w14:paraId="13861FDC"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620B6B" w:rsidTr="7687BDC3" w14:paraId="71C1946B" w14:textId="77777777">
        <w:trPr>
          <w:trHeight w:val="405"/>
        </w:trPr>
        <w:tc>
          <w:tcPr>
            <w:tcW w:w="1756" w:type="pct"/>
            <w:tcMar/>
          </w:tcPr>
          <w:p w:rsidRPr="004D7072" w:rsidR="00620B6B" w:rsidP="00731DAA" w:rsidRDefault="00620B6B" w14:paraId="3D3525FE" w14:textId="77777777">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Mar/>
          </w:tcPr>
          <w:p w:rsidRPr="004D7072" w:rsidR="00620B6B" w:rsidP="00731DAA" w:rsidRDefault="00620B6B" w14:paraId="3AFF5DE3"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rsidR="00620B6B" w:rsidP="00AF5E7E" w:rsidRDefault="00620B6B" w14:paraId="2F6EE5B8" w14:textId="77777777"/>
    <w:p w:rsidR="00620B6B" w:rsidP="00AF5E7E" w:rsidRDefault="00620B6B" w14:paraId="6B4742D1" w14:textId="77777777"/>
    <w:p w:rsidR="00620B6B" w:rsidP="00AF5E7E" w:rsidRDefault="00620B6B" w14:paraId="20B71A53" w14:textId="77777777"/>
    <w:sectPr w:rsidR="00620B6B" w:rsidSect="00117565">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7565" w:rsidRDefault="00117565" w14:paraId="3847F8E6" w14:textId="77777777">
      <w:r>
        <w:separator/>
      </w:r>
    </w:p>
  </w:endnote>
  <w:endnote w:type="continuationSeparator" w:id="0">
    <w:p w:rsidR="00117565" w:rsidRDefault="00117565" w14:paraId="5926194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EC3" w:rsidRDefault="00B80EC3" w14:paraId="1E40F15C" w14:textId="77777777">
    <w:pPr>
      <w:pStyle w:val="Voettekst"/>
      <w:jc w:val="right"/>
    </w:pPr>
    <w:r>
      <w:fldChar w:fldCharType="begin"/>
    </w:r>
    <w:r>
      <w:instrText>PAGE   \* MERGEFORMAT</w:instrText>
    </w:r>
    <w:r>
      <w:fldChar w:fldCharType="separate"/>
    </w:r>
    <w:r>
      <w:t>2</w:t>
    </w:r>
    <w:r>
      <w:fldChar w:fldCharType="end"/>
    </w:r>
  </w:p>
  <w:p w:rsidR="00713A38" w:rsidRDefault="00713A38" w14:paraId="3C78274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rsidR="005C1431" w:rsidRDefault="005C1431" w14:paraId="2BCF459A" w14:textId="4AA2A8C8">
        <w:pPr>
          <w:pStyle w:val="Voettekst"/>
          <w:jc w:val="right"/>
        </w:pPr>
        <w:r>
          <w:fldChar w:fldCharType="begin"/>
        </w:r>
        <w:r>
          <w:instrText>PAGE   \* MERGEFORMAT</w:instrText>
        </w:r>
        <w:r>
          <w:fldChar w:fldCharType="separate"/>
        </w:r>
        <w:r>
          <w:t>2</w:t>
        </w:r>
        <w:r>
          <w:fldChar w:fldCharType="end"/>
        </w:r>
      </w:p>
    </w:sdtContent>
  </w:sdt>
  <w:p w:rsidR="005C1431" w:rsidRDefault="005C1431" w14:paraId="49ADEC94"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EC3" w:rsidRDefault="00B80EC3" w14:paraId="5E07B0AC" w14:textId="77777777">
    <w:pPr>
      <w:pStyle w:val="Voettekst"/>
      <w:jc w:val="right"/>
    </w:pPr>
    <w:r>
      <w:fldChar w:fldCharType="begin"/>
    </w:r>
    <w:r>
      <w:instrText>PAGE   \* MERGEFORMAT</w:instrText>
    </w:r>
    <w:r>
      <w:fldChar w:fldCharType="separate"/>
    </w:r>
    <w:r>
      <w:t>2</w:t>
    </w:r>
    <w:r>
      <w:fldChar w:fldCharType="end"/>
    </w:r>
  </w:p>
  <w:p w:rsidR="002E48FD" w:rsidRDefault="002E48FD" w14:paraId="68119F8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7565" w:rsidRDefault="00117565" w14:paraId="75CD5EFE" w14:textId="77777777">
      <w:r>
        <w:separator/>
      </w:r>
    </w:p>
  </w:footnote>
  <w:footnote w:type="continuationSeparator" w:id="0">
    <w:p w:rsidR="00117565" w:rsidRDefault="00117565" w14:paraId="4EF8C0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38A43996" w14:textId="77777777">
      <w:trPr>
        <w:cantSplit/>
        <w:trHeight w:val="397"/>
      </w:trPr>
      <w:tc>
        <w:tcPr>
          <w:tcW w:w="1418" w:type="dxa"/>
          <w:shd w:val="clear" w:color="auto" w:fill="auto"/>
        </w:tcPr>
        <w:p w:rsidR="00713A38" w:rsidP="0023628B" w:rsidRDefault="00713A38" w14:paraId="1F40208C" w14:textId="77777777">
          <w:pPr>
            <w:pStyle w:val="Koptekst"/>
          </w:pPr>
        </w:p>
      </w:tc>
      <w:tc>
        <w:tcPr>
          <w:tcW w:w="10490" w:type="dxa"/>
          <w:shd w:val="clear" w:color="auto" w:fill="auto"/>
        </w:tcPr>
        <w:p w:rsidR="00713A38" w:rsidP="0023628B" w:rsidRDefault="00713A38" w14:paraId="7A2D585F" w14:textId="77777777">
          <w:pPr>
            <w:pStyle w:val="Koptekst"/>
          </w:pPr>
        </w:p>
      </w:tc>
    </w:tr>
    <w:tr w:rsidR="00713A38" w:rsidTr="0023628B" w14:paraId="17C6985B" w14:textId="77777777">
      <w:trPr>
        <w:cantSplit/>
        <w:trHeight w:val="737" w:hRule="exact"/>
      </w:trPr>
      <w:tc>
        <w:tcPr>
          <w:tcW w:w="1418" w:type="dxa"/>
          <w:shd w:val="clear" w:color="auto" w:fill="auto"/>
        </w:tcPr>
        <w:p w:rsidR="00713A38" w:rsidP="0023628B" w:rsidRDefault="00713A38" w14:paraId="0F41F9C0" w14:textId="77777777">
          <w:pPr>
            <w:pStyle w:val="Koptekst"/>
          </w:pPr>
        </w:p>
      </w:tc>
      <w:tc>
        <w:tcPr>
          <w:tcW w:w="10490" w:type="dxa"/>
          <w:shd w:val="clear" w:color="auto" w:fill="auto"/>
        </w:tcPr>
        <w:p w:rsidR="00713A38" w:rsidP="0023628B" w:rsidRDefault="00713A38" w14:paraId="7116EE73" w14:textId="77777777">
          <w:pPr>
            <w:pStyle w:val="Koptekst"/>
          </w:pPr>
        </w:p>
      </w:tc>
    </w:tr>
  </w:tbl>
  <w:p w:rsidR="00713A38" w:rsidRDefault="00713A38" w14:paraId="38CFA829"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0FF" w:rsidRDefault="003D50FF" w14:paraId="55F8F56F" w14:textId="71FF28A1">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13D7C135" w14:textId="77777777">
      <w:trPr>
        <w:trHeight w:val="340" w:hRule="exact"/>
      </w:trPr>
      <w:tc>
        <w:tcPr>
          <w:tcW w:w="1144" w:type="dxa"/>
          <w:shd w:val="clear" w:color="auto" w:fill="auto"/>
        </w:tcPr>
        <w:p w:rsidR="00713A38" w:rsidP="002D1748" w:rsidRDefault="00713A38" w14:paraId="7CAC7A41" w14:textId="77777777">
          <w:pPr>
            <w:pStyle w:val="Kenmerk"/>
          </w:pPr>
        </w:p>
      </w:tc>
      <w:tc>
        <w:tcPr>
          <w:tcW w:w="10763" w:type="dxa"/>
          <w:shd w:val="clear" w:color="auto" w:fill="auto"/>
        </w:tcPr>
        <w:p w:rsidR="00713A38" w:rsidP="002D1748" w:rsidRDefault="00713A38" w14:paraId="7FDB1C40" w14:textId="77777777">
          <w:pPr>
            <w:pStyle w:val="Kenmerk"/>
          </w:pPr>
        </w:p>
      </w:tc>
    </w:tr>
  </w:tbl>
  <w:p w:rsidR="00713A38" w:rsidRDefault="00713A38" w14:paraId="571BCEC4"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hint="default" w:ascii="Verdana" w:hAnsi="Verdana"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hint="default" w:ascii="Symbol" w:hAnsi="Symbol"/>
      </w:rPr>
    </w:lvl>
    <w:lvl w:ilvl="1" w:tplc="2266FC42">
      <w:numFmt w:val="bullet"/>
      <w:lvlText w:val="•"/>
      <w:lvlJc w:val="left"/>
      <w:pPr>
        <w:ind w:left="1800" w:hanging="720"/>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17565"/>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367F5"/>
    <w:rsid w:val="00245C63"/>
    <w:rsid w:val="002644B1"/>
    <w:rsid w:val="00270385"/>
    <w:rsid w:val="002936E3"/>
    <w:rsid w:val="00294087"/>
    <w:rsid w:val="002960F9"/>
    <w:rsid w:val="002A16DF"/>
    <w:rsid w:val="002C5B50"/>
    <w:rsid w:val="002D1748"/>
    <w:rsid w:val="002D2C9E"/>
    <w:rsid w:val="002D64B8"/>
    <w:rsid w:val="002E0806"/>
    <w:rsid w:val="002E1D90"/>
    <w:rsid w:val="002E48FD"/>
    <w:rsid w:val="002F4685"/>
    <w:rsid w:val="003018AB"/>
    <w:rsid w:val="00317079"/>
    <w:rsid w:val="00336370"/>
    <w:rsid w:val="003369A3"/>
    <w:rsid w:val="00352E6E"/>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0B6B"/>
    <w:rsid w:val="00625A55"/>
    <w:rsid w:val="006270D4"/>
    <w:rsid w:val="006445DE"/>
    <w:rsid w:val="00644793"/>
    <w:rsid w:val="00657D34"/>
    <w:rsid w:val="00663D80"/>
    <w:rsid w:val="00665F82"/>
    <w:rsid w:val="0066705F"/>
    <w:rsid w:val="006D7C68"/>
    <w:rsid w:val="006D7F5E"/>
    <w:rsid w:val="00704C08"/>
    <w:rsid w:val="00713A38"/>
    <w:rsid w:val="00715C0F"/>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0CA62845"/>
    <w:rsid w:val="1CA3CF6C"/>
    <w:rsid w:val="25DC1BB5"/>
    <w:rsid w:val="30FD57B7"/>
    <w:rsid w:val="354DEB56"/>
    <w:rsid w:val="3B76D078"/>
    <w:rsid w:val="3F02B82A"/>
    <w:rsid w:val="4073BC5B"/>
    <w:rsid w:val="47BCD6E1"/>
    <w:rsid w:val="494282EA"/>
    <w:rsid w:val="4FDB6339"/>
    <w:rsid w:val="5C98DB0A"/>
    <w:rsid w:val="60733920"/>
    <w:rsid w:val="6CDF5A23"/>
    <w:rsid w:val="7687BDC3"/>
    <w:rsid w:val="77D6EFB8"/>
    <w:rsid w:val="7A10467E"/>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platonderstreept" w:customStyle="1">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0" w:afterLines="60" w:line="220" w:lineRule="exact"/>
      <w:contextualSpacing/>
      <w:jc w:val="both"/>
      <w:textAlignment w:val="baseline"/>
    </w:pPr>
    <w:rPr>
      <w:rFonts w:ascii="Verdana" w:hAnsi="Verdana"/>
      <w:sz w:val="16"/>
      <w:u w:val="single"/>
      <w:lang w:val="x-none" w:eastAsia="x-none"/>
    </w:rPr>
  </w:style>
  <w:style w:type="character" w:styleId="platonderstreeptChar" w:customStyle="1">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styleId="PlattetekstChar" w:customStyle="1">
    <w:name w:val="Platte tekst Char"/>
    <w:basedOn w:val="Standaardalinea-lettertype"/>
    <w:link w:val="Plattetekst"/>
    <w:semiHidden/>
    <w:rsid w:val="00865FD3"/>
    <w:rPr>
      <w:rFonts w:ascii="Arial" w:hAnsi="Arial"/>
      <w:lang w:eastAsia="en-US"/>
    </w:rPr>
  </w:style>
  <w:style w:type="paragraph" w:styleId="plat2xregelafstand" w:customStyle="1">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0" w:afterLines="60" w:line="480" w:lineRule="auto"/>
      <w:contextualSpacing/>
      <w:jc w:val="both"/>
      <w:textAlignment w:val="baseline"/>
    </w:pPr>
    <w:rPr>
      <w:rFonts w:ascii="Verdana" w:hAnsi="Verdana"/>
      <w:sz w:val="16"/>
      <w:lang w:eastAsia="nl-NL"/>
    </w:rPr>
  </w:style>
  <w:style w:type="character" w:styleId="normaltextrun" w:customStyle="true">
    <w:uiPriority w:val="1"/>
    <w:name w:val="normaltextrun"/>
    <w:basedOn w:val="Standaardalinea-lettertype"/>
    <w:rsid w:val="77D6E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9a55655ab30047d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f3f6b72-a27e-4e83-81c7-af0aaaf42b04}"/>
      </w:docPartPr>
      <w:docPartBody>
        <w:p w14:paraId="07E0E524">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_dlc_DocId xmlns="558c601a-c172-4142-980b-33deeaa1e95d">RCUS45HN67DU-974321440-292110</_dlc_DocId>
    <_dlc_DocIdUrl xmlns="558c601a-c172-4142-980b-33deeaa1e95d">
      <Url>https://sscons.sharepoint.com/sites/ORG-IC/_layouts/15/DocIdRedir.aspx?ID=RCUS45HN67DU-974321440-292110</Url>
      <Description>RCUS45HN67DU-974321440-292110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 ds:uri="cb1d60ef-ddc4-41b5-a9c3-fda515bcb6dd"/>
    <ds:schemaRef ds:uri="3023a45a-caf6-4a99-a3ae-904970c9eb75"/>
    <ds:schemaRef ds:uri="http://schemas.microsoft.com/sharepoint/v3/fields"/>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76F731AD-0097-46CF-BB35-5951A478C655}"/>
</file>

<file path=customXml/itemProps5.xml><?xml version="1.0" encoding="utf-8"?>
<ds:datastoreItem xmlns:ds="http://schemas.openxmlformats.org/officeDocument/2006/customXml" ds:itemID="{1FD68932-249C-438E-BD31-6BE689E0B1E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SSC Ons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Otten, Margreet</dc:creator>
  <keywords/>
  <dc:description/>
  <lastModifiedBy>Margreet Otten</lastModifiedBy>
  <revision>12</revision>
  <lastPrinted>2019-01-04T09:57:00.0000000Z</lastPrinted>
  <dcterms:created xsi:type="dcterms:W3CDTF">2024-05-02T07:11:00.0000000Z</dcterms:created>
  <dcterms:modified xsi:type="dcterms:W3CDTF">2024-05-02T14:05:44.6965325Z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2f10f44f-be42-4d2b-b9db-82286fe9d5f0</vt:lpwstr>
  </property>
  <property fmtid="{D5CDD505-2E9C-101B-9397-08002B2CF9AE}" pid="4" name="MediaServiceImageTags">
    <vt:lpwstr/>
  </property>
</Properties>
</file>