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04489" w:rsidR="00E04489" w:rsidP="00E04489" w:rsidRDefault="00E04489" w14:paraId="67C4017D" w14:textId="0020F199">
      <w:pPr>
        <w:rPr>
          <w:b/>
          <w:sz w:val="28"/>
          <w:szCs w:val="24"/>
        </w:rPr>
      </w:pPr>
      <w:r w:rsidRPr="00E04489">
        <w:rPr>
          <w:b/>
          <w:sz w:val="28"/>
          <w:szCs w:val="24"/>
        </w:rPr>
        <w:t>Bijlage Holdingverklaring</w:t>
      </w:r>
    </w:p>
    <w:p w:rsidR="00485561" w:rsidP="28216519" w:rsidRDefault="00485561" w14:paraId="1BEC9B60" w14:textId="064F6C92">
      <w:pPr>
        <w:rPr>
          <w:b w:val="1"/>
          <w:bCs w:val="1"/>
        </w:rPr>
      </w:pPr>
      <w:r w:rsidRPr="28216519" w:rsidR="00485561">
        <w:rPr>
          <w:b w:val="1"/>
          <w:bCs w:val="1"/>
        </w:rPr>
        <w:t xml:space="preserve">Betreft: </w:t>
      </w:r>
      <w:r w:rsidRPr="28216519" w:rsidR="00BD5C5A">
        <w:rPr>
          <w:b w:val="1"/>
          <w:bCs w:val="1"/>
        </w:rPr>
        <w:t>Europese</w:t>
      </w:r>
      <w:r w:rsidRPr="28216519" w:rsidR="00485561">
        <w:rPr>
          <w:b w:val="1"/>
          <w:bCs w:val="1"/>
        </w:rPr>
        <w:t xml:space="preserve"> aanbestedingsprocedure </w:t>
      </w:r>
      <w:r w:rsidRPr="28216519" w:rsidR="6629FAE9">
        <w:rPr>
          <w:b w:val="1"/>
          <w:bCs w:val="1"/>
        </w:rPr>
        <w:t>F</w:t>
      </w:r>
      <w:r w:rsidRPr="28216519" w:rsidR="00C05B84">
        <w:rPr>
          <w:b w:val="1"/>
          <w:bCs w:val="1"/>
        </w:rPr>
        <w:t xml:space="preserve">inancieel systeem gemeente Zwolle </w:t>
      </w:r>
    </w:p>
    <w:p w:rsidR="00485561" w:rsidP="00457155" w:rsidRDefault="00485561" w14:paraId="1BEC9B61" w14:textId="77777777">
      <w:pPr>
        <w:rPr>
          <w:b/>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69"/>
        <w:gridCol w:w="8677"/>
      </w:tblGrid>
      <w:tr w:rsidRPr="00B5156E" w:rsidR="00485561" w:rsidTr="00485561" w14:paraId="1BEC9B63" w14:textId="77777777">
        <w:tc>
          <w:tcPr>
            <w:tcW w:w="9138" w:type="dxa"/>
            <w:gridSpan w:val="2"/>
            <w:shd w:val="clear" w:color="auto" w:fill="B8CCE4" w:themeFill="accent1" w:themeFillTint="66"/>
          </w:tcPr>
          <w:p w:rsidRPr="00B5156E" w:rsidR="00485561" w:rsidP="00736B35" w:rsidRDefault="00485561" w14:paraId="1BEC9B62" w14:textId="349B031B">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Pr="005B0638" w:rsidR="00485561" w:rsidTr="00736B35" w14:paraId="1BEC9B66" w14:textId="77777777">
        <w:tc>
          <w:tcPr>
            <w:tcW w:w="461" w:type="dxa"/>
          </w:tcPr>
          <w:p w:rsidRPr="005B0638" w:rsidR="00485561" w:rsidP="00736B35" w:rsidRDefault="00485561" w14:paraId="1BEC9B64" w14:textId="77777777">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336108">
              <w:fldChar w:fldCharType="separate"/>
            </w:r>
            <w:r>
              <w:fldChar w:fldCharType="end"/>
            </w:r>
          </w:p>
        </w:tc>
        <w:tc>
          <w:tcPr>
            <w:tcW w:w="8677" w:type="dxa"/>
          </w:tcPr>
          <w:p w:rsidRPr="005B0638" w:rsidR="00485561" w:rsidP="00736B35" w:rsidRDefault="00485561" w14:paraId="1BEC9B65" w14:textId="0F36E3C7">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Pr="00137AB3" w:rsidR="000A13C6">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Pr="00B5156E" w:rsidR="00485561" w:rsidTr="00485561" w14:paraId="1BEC9B68" w14:textId="77777777">
        <w:tc>
          <w:tcPr>
            <w:tcW w:w="9138" w:type="dxa"/>
            <w:gridSpan w:val="2"/>
            <w:shd w:val="clear" w:color="auto" w:fill="B8CCE4" w:themeFill="accent1" w:themeFillTint="66"/>
          </w:tcPr>
          <w:p w:rsidRPr="00B5156E" w:rsidR="00485561" w:rsidP="00736B35" w:rsidRDefault="00485561" w14:paraId="1BEC9B67" w14:textId="05A9CC64">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Pr="005B0638" w:rsidR="00485561" w:rsidTr="00736B35" w14:paraId="1BEC9B6B" w14:textId="77777777">
        <w:tc>
          <w:tcPr>
            <w:tcW w:w="461" w:type="dxa"/>
          </w:tcPr>
          <w:p w:rsidR="00485561" w:rsidP="00736B35" w:rsidRDefault="00485561" w14:paraId="1BEC9B69" w14:textId="77777777">
            <w:pPr>
              <w:spacing w:before="144" w:after="144"/>
            </w:pPr>
            <w:r>
              <w:fldChar w:fldCharType="begin">
                <w:ffData>
                  <w:name w:val="Selectievakje1"/>
                  <w:enabled/>
                  <w:calcOnExit w:val="0"/>
                  <w:checkBox>
                    <w:sizeAuto/>
                    <w:default w:val="0"/>
                  </w:checkBox>
                </w:ffData>
              </w:fldChar>
            </w:r>
            <w:r>
              <w:instrText xml:space="preserve"> FORMCHECKBOX </w:instrText>
            </w:r>
            <w:r w:rsidR="00336108">
              <w:fldChar w:fldCharType="separate"/>
            </w:r>
            <w:r>
              <w:fldChar w:fldCharType="end"/>
            </w:r>
          </w:p>
        </w:tc>
        <w:tc>
          <w:tcPr>
            <w:tcW w:w="8677" w:type="dxa"/>
          </w:tcPr>
          <w:p w:rsidRPr="00F6251A" w:rsidR="00485561" w:rsidP="00485561" w:rsidRDefault="00485561" w14:paraId="1BEC9B6A" w14:textId="386412CE">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Pr="00137AB3" w:rsidR="00301ADD">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rsidR="0091225B" w:rsidRDefault="0091225B" w14:paraId="0254F53C" w14:textId="77777777">
      <w:pPr>
        <w:spacing w:line="240" w:lineRule="auto"/>
        <w:rPr>
          <w:u w:val="single"/>
        </w:rPr>
      </w:pPr>
    </w:p>
    <w:p w:rsidRPr="0091225B" w:rsidR="00137AB3" w:rsidP="00137AB3" w:rsidRDefault="00137AB3" w14:paraId="787FC5A5" w14:textId="77777777">
      <w:pPr>
        <w:spacing w:line="240" w:lineRule="auto"/>
        <w:rPr>
          <w:b/>
          <w:bCs/>
          <w:sz w:val="24"/>
          <w:szCs w:val="22"/>
          <w:u w:val="single"/>
        </w:rPr>
      </w:pPr>
      <w:r w:rsidRPr="0091225B">
        <w:rPr>
          <w:b/>
          <w:bCs/>
          <w:sz w:val="24"/>
          <w:szCs w:val="22"/>
          <w:u w:val="single"/>
        </w:rPr>
        <w:t>Namens de holding</w:t>
      </w:r>
    </w:p>
    <w:p w:rsidR="00A077A7" w:rsidRDefault="00A077A7" w14:paraId="4C55246B" w14:textId="77777777">
      <w:pPr>
        <w:spacing w:line="240" w:lineRule="auto"/>
        <w:rPr>
          <w:u w:val="single"/>
        </w:rPr>
      </w:pP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81"/>
        <w:gridCol w:w="6847"/>
      </w:tblGrid>
      <w:tr w:rsidR="00A077A7" w:rsidTr="00835830" w14:paraId="740C9D33" w14:textId="77777777">
        <w:tc>
          <w:tcPr>
            <w:tcW w:w="2802" w:type="dxa"/>
          </w:tcPr>
          <w:p w:rsidR="00A077A7" w:rsidP="00137AB3" w:rsidRDefault="00A077A7" w14:paraId="46C01B5D" w14:textId="485D6A89">
            <w:pPr>
              <w:spacing w:before="120" w:after="120" w:line="240" w:lineRule="auto"/>
              <w:rPr>
                <w:u w:val="single"/>
              </w:rPr>
            </w:pPr>
            <w:r>
              <w:t xml:space="preserve">Naam </w:t>
            </w:r>
          </w:p>
        </w:tc>
        <w:tc>
          <w:tcPr>
            <w:tcW w:w="6976" w:type="dxa"/>
          </w:tcPr>
          <w:p w:rsidR="00A077A7" w:rsidP="00137AB3" w:rsidRDefault="00A077A7" w14:paraId="52E69C72" w14:textId="77777777">
            <w:pPr>
              <w:spacing w:before="120" w:after="120" w:line="240" w:lineRule="auto"/>
              <w:rPr>
                <w:u w:val="single"/>
              </w:rPr>
            </w:pPr>
          </w:p>
        </w:tc>
      </w:tr>
      <w:tr w:rsidR="00A077A7" w:rsidTr="00835830" w14:paraId="4C0A3124" w14:textId="77777777">
        <w:tc>
          <w:tcPr>
            <w:tcW w:w="2802" w:type="dxa"/>
          </w:tcPr>
          <w:p w:rsidR="00A077A7" w:rsidP="00137AB3" w:rsidRDefault="00A077A7" w14:paraId="22F79AED" w14:textId="0D553D17">
            <w:pPr>
              <w:spacing w:before="120" w:after="120" w:line="240" w:lineRule="auto"/>
              <w:rPr>
                <w:u w:val="single"/>
              </w:rPr>
            </w:pPr>
            <w:r>
              <w:t>Naam</w:t>
            </w:r>
            <w:r w:rsidR="00137AB3">
              <w:t xml:space="preserve"> </w:t>
            </w:r>
            <w:r>
              <w:t>tekenbevoegde</w:t>
            </w:r>
          </w:p>
        </w:tc>
        <w:tc>
          <w:tcPr>
            <w:tcW w:w="6976" w:type="dxa"/>
          </w:tcPr>
          <w:p w:rsidR="00A077A7" w:rsidP="00137AB3" w:rsidRDefault="00A077A7" w14:paraId="0FFF3112" w14:textId="77777777">
            <w:pPr>
              <w:spacing w:before="120" w:after="120" w:line="240" w:lineRule="auto"/>
              <w:rPr>
                <w:u w:val="single"/>
              </w:rPr>
            </w:pPr>
          </w:p>
        </w:tc>
      </w:tr>
      <w:tr w:rsidR="00A077A7" w:rsidTr="00835830" w14:paraId="3413859C" w14:textId="77777777">
        <w:tc>
          <w:tcPr>
            <w:tcW w:w="2802" w:type="dxa"/>
          </w:tcPr>
          <w:p w:rsidR="00A077A7" w:rsidP="00137AB3" w:rsidRDefault="00137AB3" w14:paraId="3E0C155C" w14:textId="26499885">
            <w:pPr>
              <w:spacing w:before="120" w:after="120" w:line="240" w:lineRule="auto"/>
              <w:rPr>
                <w:u w:val="single"/>
              </w:rPr>
            </w:pPr>
            <w:r>
              <w:t>Functie</w:t>
            </w:r>
          </w:p>
        </w:tc>
        <w:tc>
          <w:tcPr>
            <w:tcW w:w="6976" w:type="dxa"/>
          </w:tcPr>
          <w:p w:rsidR="00A077A7" w:rsidP="00137AB3" w:rsidRDefault="00A077A7" w14:paraId="709C37BF" w14:textId="77777777">
            <w:pPr>
              <w:spacing w:before="120" w:after="120" w:line="240" w:lineRule="auto"/>
              <w:rPr>
                <w:u w:val="single"/>
              </w:rPr>
            </w:pPr>
          </w:p>
        </w:tc>
      </w:tr>
      <w:tr w:rsidR="00137AB3" w:rsidTr="00835830" w14:paraId="77C56B22" w14:textId="77777777">
        <w:tc>
          <w:tcPr>
            <w:tcW w:w="2802" w:type="dxa"/>
          </w:tcPr>
          <w:p w:rsidR="00137AB3" w:rsidP="00137AB3" w:rsidRDefault="00137AB3" w14:paraId="2F8BF6AF" w14:textId="2AF0908C">
            <w:pPr>
              <w:spacing w:before="120" w:after="120" w:line="240" w:lineRule="auto"/>
            </w:pPr>
            <w:r>
              <w:t>Datum</w:t>
            </w:r>
          </w:p>
        </w:tc>
        <w:tc>
          <w:tcPr>
            <w:tcW w:w="6976" w:type="dxa"/>
          </w:tcPr>
          <w:p w:rsidR="00137AB3" w:rsidP="00137AB3" w:rsidRDefault="00137AB3" w14:paraId="27836BA5" w14:textId="77777777">
            <w:pPr>
              <w:spacing w:before="120" w:after="120" w:line="240" w:lineRule="auto"/>
              <w:rPr>
                <w:u w:val="single"/>
              </w:rPr>
            </w:pPr>
          </w:p>
        </w:tc>
      </w:tr>
      <w:tr w:rsidR="00137AB3" w:rsidTr="00835830" w14:paraId="2BD3F01A" w14:textId="77777777">
        <w:tc>
          <w:tcPr>
            <w:tcW w:w="2802" w:type="dxa"/>
          </w:tcPr>
          <w:p w:rsidR="00137AB3" w:rsidP="00137AB3" w:rsidRDefault="00137AB3" w14:paraId="57A061CE" w14:textId="77777777">
            <w:pPr>
              <w:spacing w:before="120" w:after="120" w:line="240" w:lineRule="auto"/>
            </w:pPr>
            <w:r w:rsidRPr="00137AB3">
              <w:t>Handtekening</w:t>
            </w:r>
          </w:p>
          <w:p w:rsidR="00137AB3" w:rsidP="00137AB3" w:rsidRDefault="00137AB3" w14:paraId="3984F1D2" w14:textId="4CD30CD7">
            <w:pPr>
              <w:spacing w:before="120" w:after="120" w:line="240" w:lineRule="auto"/>
            </w:pPr>
          </w:p>
        </w:tc>
        <w:tc>
          <w:tcPr>
            <w:tcW w:w="6976" w:type="dxa"/>
          </w:tcPr>
          <w:p w:rsidR="00137AB3" w:rsidP="00137AB3" w:rsidRDefault="00137AB3" w14:paraId="3C3DD9A9" w14:textId="77777777">
            <w:pPr>
              <w:spacing w:before="120" w:after="120" w:line="240" w:lineRule="auto"/>
              <w:rPr>
                <w:u w:val="single"/>
              </w:rPr>
            </w:pPr>
          </w:p>
        </w:tc>
      </w:tr>
    </w:tbl>
    <w:p w:rsidR="00485561" w:rsidP="00485561" w:rsidRDefault="00485561" w14:paraId="1BEC9B79" w14:textId="77777777">
      <w:pPr>
        <w:spacing w:line="240" w:lineRule="auto"/>
        <w:rPr>
          <w:u w:val="single"/>
        </w:rPr>
      </w:pPr>
    </w:p>
    <w:p w:rsidRPr="0091225B" w:rsidR="00485561" w:rsidP="00485561" w:rsidRDefault="00485561" w14:paraId="1BEC9B7A" w14:textId="77777777">
      <w:pPr>
        <w:spacing w:line="240" w:lineRule="auto"/>
        <w:rPr>
          <w:b/>
          <w:bCs/>
          <w:sz w:val="24"/>
          <w:szCs w:val="22"/>
          <w:u w:val="single"/>
        </w:rPr>
      </w:pPr>
      <w:r w:rsidRPr="0091225B">
        <w:rPr>
          <w:b/>
          <w:bCs/>
          <w:sz w:val="24"/>
          <w:szCs w:val="22"/>
          <w:u w:val="single"/>
        </w:rPr>
        <w:t>Namens de inschrijver</w:t>
      </w:r>
    </w:p>
    <w:p w:rsidR="00485561" w:rsidP="00485561" w:rsidRDefault="00485561" w14:paraId="1BEC9B7B" w14:textId="77777777">
      <w:pPr>
        <w:spacing w:line="240" w:lineRule="auto"/>
        <w:rPr>
          <w:u w:val="single"/>
        </w:rPr>
      </w:pPr>
    </w:p>
    <w:tbl>
      <w:tblPr>
        <w:tblStyle w:val="Tabelraster"/>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2781"/>
        <w:gridCol w:w="6847"/>
      </w:tblGrid>
      <w:tr w:rsidR="00137AB3" w:rsidTr="00835830" w14:paraId="0E08648D" w14:textId="77777777">
        <w:tc>
          <w:tcPr>
            <w:tcW w:w="2802" w:type="dxa"/>
          </w:tcPr>
          <w:p w:rsidR="00137AB3" w:rsidP="00137AB3" w:rsidRDefault="00137AB3" w14:paraId="27680086" w14:textId="42CCF451">
            <w:pPr>
              <w:spacing w:before="120" w:after="120" w:line="240" w:lineRule="auto"/>
              <w:rPr>
                <w:u w:val="single"/>
              </w:rPr>
            </w:pPr>
            <w:r>
              <w:t xml:space="preserve">Naam </w:t>
            </w:r>
          </w:p>
        </w:tc>
        <w:tc>
          <w:tcPr>
            <w:tcW w:w="6976" w:type="dxa"/>
          </w:tcPr>
          <w:p w:rsidR="00137AB3" w:rsidP="00137AB3" w:rsidRDefault="00137AB3" w14:paraId="5BE8D38B" w14:textId="77777777">
            <w:pPr>
              <w:spacing w:before="120" w:after="120" w:line="240" w:lineRule="auto"/>
              <w:rPr>
                <w:u w:val="single"/>
              </w:rPr>
            </w:pPr>
          </w:p>
        </w:tc>
      </w:tr>
      <w:tr w:rsidR="00137AB3" w:rsidTr="00835830" w14:paraId="1A67AF72" w14:textId="77777777">
        <w:tc>
          <w:tcPr>
            <w:tcW w:w="2802" w:type="dxa"/>
          </w:tcPr>
          <w:p w:rsidR="00137AB3" w:rsidP="00137AB3" w:rsidRDefault="00137AB3" w14:paraId="73061BA8" w14:textId="77777777">
            <w:pPr>
              <w:spacing w:before="120" w:after="120" w:line="240" w:lineRule="auto"/>
              <w:rPr>
                <w:u w:val="single"/>
              </w:rPr>
            </w:pPr>
            <w:r>
              <w:t>Naam tekenbevoegde</w:t>
            </w:r>
          </w:p>
        </w:tc>
        <w:tc>
          <w:tcPr>
            <w:tcW w:w="6976" w:type="dxa"/>
          </w:tcPr>
          <w:p w:rsidR="00137AB3" w:rsidP="00137AB3" w:rsidRDefault="00137AB3" w14:paraId="4C600334" w14:textId="77777777">
            <w:pPr>
              <w:spacing w:before="120" w:after="120" w:line="240" w:lineRule="auto"/>
              <w:rPr>
                <w:u w:val="single"/>
              </w:rPr>
            </w:pPr>
          </w:p>
        </w:tc>
      </w:tr>
      <w:tr w:rsidR="00137AB3" w:rsidTr="00835830" w14:paraId="471B9D00" w14:textId="77777777">
        <w:tc>
          <w:tcPr>
            <w:tcW w:w="2802" w:type="dxa"/>
          </w:tcPr>
          <w:p w:rsidR="00137AB3" w:rsidP="00137AB3" w:rsidRDefault="00137AB3" w14:paraId="16C25BD1" w14:textId="77777777">
            <w:pPr>
              <w:spacing w:before="120" w:after="120" w:line="240" w:lineRule="auto"/>
              <w:rPr>
                <w:u w:val="single"/>
              </w:rPr>
            </w:pPr>
            <w:r>
              <w:t>Functie</w:t>
            </w:r>
          </w:p>
        </w:tc>
        <w:tc>
          <w:tcPr>
            <w:tcW w:w="6976" w:type="dxa"/>
          </w:tcPr>
          <w:p w:rsidR="00137AB3" w:rsidP="00137AB3" w:rsidRDefault="00137AB3" w14:paraId="39492BA1" w14:textId="77777777">
            <w:pPr>
              <w:spacing w:before="120" w:after="120" w:line="240" w:lineRule="auto"/>
              <w:rPr>
                <w:u w:val="single"/>
              </w:rPr>
            </w:pPr>
          </w:p>
        </w:tc>
      </w:tr>
      <w:tr w:rsidR="00137AB3" w:rsidTr="00835830" w14:paraId="3B58342D" w14:textId="77777777">
        <w:tc>
          <w:tcPr>
            <w:tcW w:w="2802" w:type="dxa"/>
          </w:tcPr>
          <w:p w:rsidR="00137AB3" w:rsidP="00137AB3" w:rsidRDefault="00137AB3" w14:paraId="0962D6DB" w14:textId="77777777">
            <w:pPr>
              <w:spacing w:before="120" w:after="120" w:line="240" w:lineRule="auto"/>
            </w:pPr>
            <w:r>
              <w:t>Datum</w:t>
            </w:r>
          </w:p>
        </w:tc>
        <w:tc>
          <w:tcPr>
            <w:tcW w:w="6976" w:type="dxa"/>
          </w:tcPr>
          <w:p w:rsidR="00137AB3" w:rsidP="00137AB3" w:rsidRDefault="00137AB3" w14:paraId="2FD93879" w14:textId="77777777">
            <w:pPr>
              <w:spacing w:before="120" w:after="120" w:line="240" w:lineRule="auto"/>
              <w:rPr>
                <w:u w:val="single"/>
              </w:rPr>
            </w:pPr>
          </w:p>
        </w:tc>
      </w:tr>
      <w:tr w:rsidR="00137AB3" w:rsidTr="00835830" w14:paraId="2F84C688" w14:textId="77777777">
        <w:tc>
          <w:tcPr>
            <w:tcW w:w="2802" w:type="dxa"/>
          </w:tcPr>
          <w:p w:rsidR="00137AB3" w:rsidP="00137AB3" w:rsidRDefault="00137AB3" w14:paraId="41D6815B" w14:textId="77777777">
            <w:pPr>
              <w:spacing w:before="120" w:after="120" w:line="240" w:lineRule="auto"/>
            </w:pPr>
            <w:r w:rsidRPr="00137AB3">
              <w:t>Handtekening</w:t>
            </w:r>
          </w:p>
          <w:p w:rsidR="00137AB3" w:rsidP="00137AB3" w:rsidRDefault="00137AB3" w14:paraId="5D2D662F" w14:textId="77777777">
            <w:pPr>
              <w:spacing w:before="120" w:after="120" w:line="240" w:lineRule="auto"/>
            </w:pPr>
          </w:p>
        </w:tc>
        <w:tc>
          <w:tcPr>
            <w:tcW w:w="6976" w:type="dxa"/>
          </w:tcPr>
          <w:p w:rsidR="00137AB3" w:rsidP="00137AB3" w:rsidRDefault="00137AB3" w14:paraId="31B60905" w14:textId="77777777">
            <w:pPr>
              <w:spacing w:before="120" w:after="120" w:line="240" w:lineRule="auto"/>
              <w:rPr>
                <w:u w:val="single"/>
              </w:rPr>
            </w:pPr>
          </w:p>
        </w:tc>
      </w:tr>
    </w:tbl>
    <w:p w:rsidRPr="00485561" w:rsidR="00137AB3" w:rsidP="00485561" w:rsidRDefault="00137AB3" w14:paraId="7FFCFC4D" w14:textId="77777777">
      <w:pPr>
        <w:spacing w:line="240" w:lineRule="auto"/>
        <w:rPr>
          <w:u w:val="single"/>
        </w:rPr>
      </w:pPr>
    </w:p>
    <w:sectPr w:rsidRPr="00485561" w:rsidR="00137AB3" w:rsidSect="009F2ACE">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2ACE" w:rsidRDefault="009F2ACE" w14:paraId="6F9A0124" w14:textId="77777777">
      <w:r>
        <w:separator/>
      </w:r>
    </w:p>
  </w:endnote>
  <w:endnote w:type="continuationSeparator" w:id="0">
    <w:p w:rsidR="009F2ACE" w:rsidRDefault="009F2ACE" w14:paraId="3CD97C6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rsidR="00A077A7" w:rsidRDefault="00A077A7" w14:paraId="4E830F69" w14:textId="0ADBD9F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343598" w:rsidRDefault="00343598" w14:paraId="1BEC9BA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rsidTr="008C67A3" w14:paraId="1BEC9BAB" w14:textId="77777777">
      <w:trPr>
        <w:trHeight w:val="846" w:hRule="exact"/>
      </w:trPr>
      <w:tc>
        <w:tcPr>
          <w:tcW w:w="1144" w:type="dxa"/>
          <w:shd w:val="clear" w:color="auto" w:fill="auto"/>
        </w:tcPr>
        <w:p w:rsidR="00343598" w:rsidP="008C67A3" w:rsidRDefault="00343598" w14:paraId="1BEC9BA6" w14:textId="77777777">
          <w:pPr>
            <w:pStyle w:val="Koptekst"/>
          </w:pPr>
        </w:p>
      </w:tc>
      <w:tc>
        <w:tcPr>
          <w:tcW w:w="8435" w:type="dxa"/>
          <w:shd w:val="clear" w:color="auto" w:fill="auto"/>
        </w:tcPr>
        <w:p w:rsidR="00343598" w:rsidP="008C67A3" w:rsidRDefault="00343598" w14:paraId="1BEC9BA7" w14:textId="77777777">
          <w:pPr>
            <w:pStyle w:val="Koptekst"/>
          </w:pPr>
        </w:p>
      </w:tc>
      <w:tc>
        <w:tcPr>
          <w:tcW w:w="2328" w:type="dxa"/>
          <w:shd w:val="clear" w:color="auto" w:fill="auto"/>
        </w:tcPr>
        <w:p w:rsidR="00343598" w:rsidP="008C67A3" w:rsidRDefault="00343598" w14:paraId="1BEC9BA8" w14:textId="77777777">
          <w:pPr>
            <w:pStyle w:val="SSCVoettekst"/>
            <w:framePr w:wrap="auto" w:hAnchor="text" w:vAnchor="margin" w:yAlign="inline"/>
          </w:pPr>
        </w:p>
        <w:p w:rsidR="00343598" w:rsidP="008C67A3" w:rsidRDefault="00343598" w14:paraId="1BEC9BA9" w14:textId="77777777">
          <w:pPr>
            <w:pStyle w:val="SSCVoettekst"/>
            <w:framePr w:wrap="auto" w:hAnchor="text" w:vAnchor="margin" w:yAlign="inline"/>
          </w:pPr>
        </w:p>
        <w:p w:rsidR="00343598" w:rsidP="008C67A3" w:rsidRDefault="00343598" w14:paraId="1BEC9BAA" w14:textId="77777777">
          <w:pPr>
            <w:pStyle w:val="SSCPaginanummering"/>
            <w:framePr w:wrap="auto" w:hAnchor="text" w:vAnchor="margin"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r w:rsidR="00336108">
            <w:fldChar w:fldCharType="begin"/>
          </w:r>
          <w:r w:rsidR="00336108">
            <w:instrText xml:space="preserve"> NUMPAGES   \* MERGEFORMAT </w:instrText>
          </w:r>
          <w:r w:rsidR="00336108">
            <w:fldChar w:fldCharType="separate"/>
          </w:r>
          <w:r>
            <w:rPr>
              <w:noProof/>
            </w:rPr>
            <w:t>1</w:t>
          </w:r>
          <w:r w:rsidR="00336108">
            <w:rPr>
              <w:noProof/>
            </w:rPr>
            <w:fldChar w:fldCharType="end"/>
          </w:r>
        </w:p>
      </w:tc>
    </w:tr>
  </w:tbl>
  <w:p w:rsidR="00343598" w:rsidRDefault="00343598" w14:paraId="1BEC9BA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578612"/>
      <w:docPartObj>
        <w:docPartGallery w:val="Page Numbers (Bottom of Page)"/>
        <w:docPartUnique/>
      </w:docPartObj>
      <w:rPr>
        <w:sz w:val="20"/>
        <w:szCs w:val="20"/>
      </w:rPr>
    </w:sdtPr>
    <w:sdtEndPr>
      <w:rPr>
        <w:sz w:val="20"/>
        <w:szCs w:val="20"/>
      </w:rPr>
    </w:sdtEndPr>
    <w:sdtContent>
      <w:sdt>
        <w:sdtPr>
          <w:id w:val="-321888782"/>
          <w:docPartObj>
            <w:docPartGallery w:val="Page Numbers (Top of Page)"/>
            <w:docPartUnique/>
          </w:docPartObj>
          <w:rPr>
            <w:sz w:val="20"/>
            <w:szCs w:val="20"/>
          </w:rPr>
        </w:sdtPr>
        <w:sdtEndPr>
          <w:rPr>
            <w:sz w:val="20"/>
            <w:szCs w:val="20"/>
          </w:rPr>
        </w:sdtEndPr>
        <w:sdtContent>
          <w:p w:rsidRPr="00BA684E" w:rsidR="00BA684E" w:rsidRDefault="00BA684E" w14:paraId="367E6DF8" w14:textId="3C6EFD37">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rsidR="00BA684E" w:rsidRDefault="00BA684E" w14:paraId="4F15123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2ACE" w:rsidRDefault="009F2ACE" w14:paraId="6B3D2722" w14:textId="77777777">
      <w:r>
        <w:separator/>
      </w:r>
    </w:p>
  </w:footnote>
  <w:footnote w:type="continuationSeparator" w:id="0">
    <w:p w:rsidR="009F2ACE" w:rsidRDefault="009F2ACE" w14:paraId="0FF708A6" w14:textId="77777777">
      <w:r>
        <w:continuationSeparator/>
      </w:r>
    </w:p>
  </w:footnote>
  <w:footnote w:id="1">
    <w:p w:rsidR="000A7507" w:rsidRDefault="000A7507" w14:paraId="0769C84E" w14:textId="0A121BFB">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055F" w:rsidRDefault="00D0055F" w14:paraId="7E975BB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rsidTr="0023628B" w14:paraId="1BEC9B97" w14:textId="77777777">
      <w:trPr>
        <w:cantSplit/>
        <w:trHeight w:val="397"/>
      </w:trPr>
      <w:tc>
        <w:tcPr>
          <w:tcW w:w="10348" w:type="dxa"/>
          <w:shd w:val="clear" w:color="auto" w:fill="auto"/>
        </w:tcPr>
        <w:p w:rsidR="00343598" w:rsidP="0023628B" w:rsidRDefault="00343598" w14:paraId="1BEC9B95" w14:textId="77777777">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rsidR="00343598" w:rsidP="0023628B" w:rsidRDefault="00343598" w14:paraId="1BEC9B96" w14:textId="77777777">
          <w:pPr>
            <w:pStyle w:val="Koptekst"/>
          </w:pPr>
        </w:p>
      </w:tc>
    </w:tr>
    <w:tr w:rsidR="00343598" w:rsidTr="0023628B" w14:paraId="1BEC9B9A" w14:textId="77777777">
      <w:trPr>
        <w:cantSplit/>
        <w:trHeight w:val="737" w:hRule="exact"/>
      </w:trPr>
      <w:tc>
        <w:tcPr>
          <w:tcW w:w="10348" w:type="dxa"/>
          <w:shd w:val="clear" w:color="auto" w:fill="auto"/>
        </w:tcPr>
        <w:p w:rsidR="00343598" w:rsidP="0023628B" w:rsidRDefault="00343598" w14:paraId="1BEC9B98" w14:textId="77777777">
          <w:pPr>
            <w:pStyle w:val="Koptekst"/>
          </w:pPr>
        </w:p>
      </w:tc>
      <w:tc>
        <w:tcPr>
          <w:tcW w:w="1559" w:type="dxa"/>
          <w:shd w:val="clear" w:color="auto" w:fill="auto"/>
        </w:tcPr>
        <w:p w:rsidR="00343598" w:rsidP="0023628B" w:rsidRDefault="00343598" w14:paraId="1BEC9B99" w14:textId="77777777">
          <w:pPr>
            <w:pStyle w:val="Koptekst"/>
          </w:pPr>
        </w:p>
      </w:tc>
    </w:tr>
    <w:tr w:rsidR="00343598" w:rsidTr="0023628B" w14:paraId="1BEC9B9D" w14:textId="77777777">
      <w:trPr>
        <w:cantSplit/>
        <w:trHeight w:val="737" w:hRule="exact"/>
      </w:trPr>
      <w:tc>
        <w:tcPr>
          <w:tcW w:w="10348" w:type="dxa"/>
          <w:shd w:val="clear" w:color="auto" w:fill="auto"/>
        </w:tcPr>
        <w:p w:rsidR="00343598" w:rsidP="0023628B" w:rsidRDefault="00343598" w14:paraId="1BEC9B9B" w14:textId="77777777">
          <w:pPr>
            <w:pStyle w:val="Koptekst"/>
          </w:pPr>
        </w:p>
      </w:tc>
      <w:tc>
        <w:tcPr>
          <w:tcW w:w="1559" w:type="dxa"/>
          <w:shd w:val="clear" w:color="auto" w:fill="auto"/>
        </w:tcPr>
        <w:p w:rsidR="00343598" w:rsidP="0023628B" w:rsidRDefault="00343598" w14:paraId="1BEC9B9C" w14:textId="77777777">
          <w:pPr>
            <w:pStyle w:val="Koptekst"/>
          </w:pPr>
        </w:p>
      </w:tc>
    </w:tr>
  </w:tbl>
  <w:p w:rsidR="00343598" w:rsidRDefault="00343598" w14:paraId="1BEC9B9E"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1E1D" w:rsidRDefault="00D0055F" w14:paraId="5C8FF88C" w14:textId="3CC55FF3">
    <w:pPr>
      <w:pStyle w:val="Koptekst"/>
    </w:pPr>
    <w:r>
      <w:rPr>
        <w:color w:val="BFBFBF" w:themeColor="background1" w:themeShade="BF"/>
        <w:sz w:val="16"/>
        <w:szCs w:val="16"/>
      </w:rPr>
      <w:t>21.Z.144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C7D2B"/>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742A8"/>
    <w:rsid w:val="009A0D2B"/>
    <w:rsid w:val="009B0204"/>
    <w:rsid w:val="009B5BA2"/>
    <w:rsid w:val="009C5116"/>
    <w:rsid w:val="009D5BB5"/>
    <w:rsid w:val="009F1BCA"/>
    <w:rsid w:val="009F2ACE"/>
    <w:rsid w:val="00A077A7"/>
    <w:rsid w:val="00A1558B"/>
    <w:rsid w:val="00A15FFA"/>
    <w:rsid w:val="00A20FF7"/>
    <w:rsid w:val="00A21A6C"/>
    <w:rsid w:val="00A254C8"/>
    <w:rsid w:val="00A3558C"/>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05B84"/>
    <w:rsid w:val="00C10DA1"/>
    <w:rsid w:val="00C42533"/>
    <w:rsid w:val="00C612F9"/>
    <w:rsid w:val="00CC406D"/>
    <w:rsid w:val="00D0055F"/>
    <w:rsid w:val="00D15699"/>
    <w:rsid w:val="00D17E42"/>
    <w:rsid w:val="00D40560"/>
    <w:rsid w:val="00D4268A"/>
    <w:rsid w:val="00D57B19"/>
    <w:rsid w:val="00DA7EF0"/>
    <w:rsid w:val="00DC210E"/>
    <w:rsid w:val="00DC65BA"/>
    <w:rsid w:val="00DC7A91"/>
    <w:rsid w:val="00E04489"/>
    <w:rsid w:val="00E04767"/>
    <w:rsid w:val="00E34FEF"/>
    <w:rsid w:val="00E70C32"/>
    <w:rsid w:val="00EC3AD8"/>
    <w:rsid w:val="00ED6943"/>
    <w:rsid w:val="00EF622C"/>
    <w:rsid w:val="00F10F4C"/>
    <w:rsid w:val="00F349BD"/>
    <w:rsid w:val="00F46E1D"/>
    <w:rsid w:val="00F70AA5"/>
    <w:rsid w:val="00F70DCF"/>
    <w:rsid w:val="00F860AD"/>
    <w:rsid w:val="00F92976"/>
    <w:rsid w:val="00F95B7F"/>
    <w:rsid w:val="00F97258"/>
    <w:rsid w:val="00FA5214"/>
    <w:rsid w:val="00FC7A75"/>
    <w:rsid w:val="28216519"/>
    <w:rsid w:val="6629FA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dresregel" w:customStyle="1">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SCReferentie" w:customStyle="1">
    <w:name w:val="SSC Referentie"/>
    <w:basedOn w:val="Standaard"/>
    <w:qFormat/>
    <w:rsid w:val="00602EF7"/>
    <w:rPr>
      <w:sz w:val="16"/>
    </w:rPr>
  </w:style>
  <w:style w:type="paragraph" w:styleId="SSCKenmerk" w:customStyle="1">
    <w:name w:val="SSC Kenmerk"/>
    <w:basedOn w:val="Standaard"/>
    <w:qFormat/>
    <w:rsid w:val="00602EF7"/>
    <w:rPr>
      <w:sz w:val="18"/>
    </w:rPr>
  </w:style>
  <w:style w:type="paragraph" w:styleId="SSCReferentieTitel" w:customStyle="1">
    <w:name w:val="SSC Referentie Titel"/>
    <w:basedOn w:val="SSCReferentie"/>
    <w:qFormat/>
    <w:rsid w:val="00602EF7"/>
    <w:rPr>
      <w:b/>
      <w:color w:val="005F94"/>
      <w:lang w:val="en-US"/>
    </w:rPr>
  </w:style>
  <w:style w:type="character" w:styleId="Kop1Char" w:customStyle="1">
    <w:name w:val="Kop 1 Char"/>
    <w:link w:val="Kop1"/>
    <w:rsid w:val="00DC65BA"/>
    <w:rPr>
      <w:rFonts w:ascii="Arial" w:hAnsi="Arial"/>
      <w:b/>
      <w:color w:val="005F94"/>
      <w:sz w:val="32"/>
      <w:szCs w:val="32"/>
      <w:lang w:eastAsia="en-US"/>
    </w:rPr>
  </w:style>
  <w:style w:type="character" w:styleId="Kop2Char" w:customStyle="1">
    <w:name w:val="Kop 2 Char"/>
    <w:link w:val="Kop2"/>
    <w:rsid w:val="00DC65BA"/>
    <w:rPr>
      <w:rFonts w:ascii="Arial" w:hAnsi="Arial"/>
      <w:b/>
      <w:sz w:val="26"/>
      <w:szCs w:val="32"/>
      <w:lang w:eastAsia="en-US"/>
    </w:rPr>
  </w:style>
  <w:style w:type="character" w:styleId="Kop3Char" w:customStyle="1">
    <w:name w:val="Kop 3 Char"/>
    <w:link w:val="Kop3"/>
    <w:rsid w:val="00DC65BA"/>
    <w:rPr>
      <w:rFonts w:ascii="Arial" w:hAnsi="Arial"/>
      <w:b/>
      <w:sz w:val="22"/>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styleId="SSCExtratiteltekst" w:customStyle="1">
    <w:name w:val="SSC Extra titeltekst"/>
    <w:basedOn w:val="Standaard"/>
    <w:qFormat/>
    <w:rsid w:val="00602EF7"/>
  </w:style>
  <w:style w:type="paragraph" w:styleId="SSCLijstnummering" w:customStyle="1">
    <w:name w:val="SSC Lijstnummering"/>
    <w:basedOn w:val="Standaard"/>
    <w:qFormat/>
    <w:rsid w:val="0078174A"/>
    <w:pPr>
      <w:tabs>
        <w:tab w:val="left" w:pos="851"/>
      </w:tabs>
    </w:pPr>
    <w:rPr>
      <w:b/>
    </w:rPr>
  </w:style>
  <w:style w:type="paragraph" w:styleId="SSCPaginanummering" w:customStyle="1">
    <w:name w:val="SSC Paginanummering"/>
    <w:basedOn w:val="SSCReferentie"/>
    <w:qFormat/>
    <w:rsid w:val="00DC65BA"/>
    <w:pPr>
      <w:framePr w:wrap="around" w:hAnchor="page" w:vAnchor="page" w:y="15423"/>
      <w:jc w:val="center"/>
    </w:pPr>
    <w:rPr>
      <w:b/>
      <w:color w:val="005F94"/>
    </w:rPr>
  </w:style>
  <w:style w:type="paragraph" w:styleId="SSCSubtitel" w:customStyle="1">
    <w:name w:val="SSC Subtitel"/>
    <w:basedOn w:val="Standaard"/>
    <w:qFormat/>
    <w:rsid w:val="00602EF7"/>
    <w:rPr>
      <w:sz w:val="32"/>
    </w:rPr>
  </w:style>
  <w:style w:type="table" w:styleId="SSCTabel" w:customStyle="1">
    <w:name w:val="SSC Tabel"/>
    <w:basedOn w:val="Standaardtabel"/>
    <w:uiPriority w:val="99"/>
    <w:rsid w:val="0078174A"/>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qFormat/>
    <w:rsid w:val="00DC65BA"/>
    <w:rPr>
      <w:b/>
      <w:color w:val="005F94"/>
      <w:sz w:val="48"/>
    </w:rPr>
  </w:style>
  <w:style w:type="paragraph" w:styleId="SSCTitelMemo" w:customStyle="1">
    <w:name w:val="SSC Titel Memo"/>
    <w:basedOn w:val="Standaard"/>
    <w:qFormat/>
    <w:rsid w:val="00602EF7"/>
    <w:rPr>
      <w:b/>
      <w:color w:val="005F94"/>
    </w:rPr>
  </w:style>
  <w:style w:type="paragraph" w:styleId="SSCTussenkop" w:customStyle="1">
    <w:name w:val="SSC Tussenkop"/>
    <w:basedOn w:val="Standaard"/>
    <w:qFormat/>
    <w:rsid w:val="003732BF"/>
    <w:rPr>
      <w:b/>
      <w:color w:val="005F94"/>
      <w:sz w:val="32"/>
      <w:szCs w:val="32"/>
    </w:rPr>
  </w:style>
  <w:style w:type="paragraph" w:styleId="SSCVoettekst" w:customStyle="1">
    <w:name w:val="SSC Voettekst"/>
    <w:basedOn w:val="SSCReferentie"/>
    <w:qFormat/>
    <w:rsid w:val="00DC65BA"/>
    <w:pPr>
      <w:framePr w:wrap="around" w:hAnchor="page" w:vAnchor="page" w:y="15423"/>
      <w:jc w:val="center"/>
    </w:pPr>
    <w:rPr>
      <w:color w:val="005F94"/>
    </w:rPr>
  </w:style>
  <w:style w:type="paragraph" w:styleId="SSCVersie" w:customStyle="1">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styleId="VoetnoottekstChar" w:customStyle="1">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45056ccc76eb4c94" Type="http://schemas.openxmlformats.org/officeDocument/2006/relationships/glossaryDocument" Target="glossary/document.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95ada09-78b5-4ee1-bc3f-00e00b407045}"/>
      </w:docPartPr>
      <w:docPartBody>
        <w:p w14:paraId="7B1B7D5C">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RCUS45HN67DU-974321440-292108</_dlc_DocId>
    <_dlc_DocIdUrl xmlns="558c601a-c172-4142-980b-33deeaa1e95d">
      <Url>https://sscons.sharepoint.com/sites/ORG-IC/_layouts/15/DocIdRedir.aspx?ID=RCUS45HN67DU-974321440-292108</Url>
      <Description>RCUS45HN67DU-974321440-292108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 ds:uri="cb1d60ef-ddc4-41b5-a9c3-fda515bcb6dd"/>
    <ds:schemaRef ds:uri="3023a45a-caf6-4a99-a3ae-904970c9eb75"/>
    <ds:schemaRef ds:uri="http://schemas.microsoft.com/sharepoint/v3/fields"/>
  </ds:schemaRefs>
</ds:datastoreItem>
</file>

<file path=customXml/itemProps2.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3.xml><?xml version="1.0" encoding="utf-8"?>
<ds:datastoreItem xmlns:ds="http://schemas.openxmlformats.org/officeDocument/2006/customXml" ds:itemID="{8DAF7481-8689-4C9F-B3A1-96C6B7AE4DD5}"/>
</file>

<file path=customXml/itemProps4.xml><?xml version="1.0" encoding="utf-8"?>
<ds:datastoreItem xmlns:ds="http://schemas.openxmlformats.org/officeDocument/2006/customXml" ds:itemID="{7860DA69-2FA7-42A7-A068-CC3022663F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Zwolle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Margreet Otten</cp:lastModifiedBy>
  <cp:revision>16</cp:revision>
  <cp:lastPrinted>1900-12-31T23:00:00Z</cp:lastPrinted>
  <dcterms:created xsi:type="dcterms:W3CDTF">2024-04-19T13:08:00Z</dcterms:created>
  <dcterms:modified xsi:type="dcterms:W3CDTF">2024-04-19T13:09:24Z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618cccea-0485-444c-b99f-ee359b56971e</vt:lpwstr>
  </property>
  <property fmtid="{D5CDD505-2E9C-101B-9397-08002B2CF9AE}" pid="4" name="MediaServiceImageTags">
    <vt:lpwstr/>
  </property>
</Properties>
</file>