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75C4" w14:textId="5FFAD553" w:rsidR="00A107CC" w:rsidRPr="00A107CC" w:rsidRDefault="00A107CC" w:rsidP="00457155">
      <w:pPr>
        <w:rPr>
          <w:b/>
          <w:bCs/>
          <w:sz w:val="28"/>
          <w:szCs w:val="24"/>
        </w:rPr>
      </w:pPr>
      <w:r w:rsidRPr="00A107CC">
        <w:rPr>
          <w:b/>
          <w:bCs/>
          <w:sz w:val="28"/>
          <w:szCs w:val="24"/>
        </w:rPr>
        <w:t>Bijlage inzet derden</w:t>
      </w:r>
    </w:p>
    <w:p w14:paraId="69A38D02" w14:textId="77777777" w:rsidR="00A107CC" w:rsidRDefault="00A107CC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14:paraId="60BB1ABD" w14:textId="77777777" w:rsidTr="005D23A0">
        <w:tc>
          <w:tcPr>
            <w:tcW w:w="2802" w:type="dxa"/>
          </w:tcPr>
          <w:p w14:paraId="24159E27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6102F3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053BB98A" w14:textId="77777777" w:rsidTr="005D23A0">
        <w:tc>
          <w:tcPr>
            <w:tcW w:w="2802" w:type="dxa"/>
          </w:tcPr>
          <w:p w14:paraId="04FDA53F" w14:textId="1FEB740A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6B813715" w14:textId="77777777" w:rsidTr="005D23A0">
        <w:tc>
          <w:tcPr>
            <w:tcW w:w="2802" w:type="dxa"/>
          </w:tcPr>
          <w:p w14:paraId="5F498659" w14:textId="70F20E43" w:rsidR="00FC64C1" w:rsidRDefault="00FC64C1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4EEC40C5" w14:textId="77777777" w:rsidR="0022668E" w:rsidRDefault="0022668E" w:rsidP="00457155"/>
    <w:p w14:paraId="596A952B" w14:textId="3086C2FD" w:rsidR="00457155" w:rsidRDefault="00457155" w:rsidP="0022668E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14:paraId="596A952C" w14:textId="77777777" w:rsidR="00457155" w:rsidRDefault="00457155" w:rsidP="00457155"/>
    <w:p w14:paraId="596A952D" w14:textId="77777777" w:rsidR="00457155" w:rsidRDefault="00457155" w:rsidP="00457155">
      <w:r>
        <w:t xml:space="preserve">Ondergetekende, </w:t>
      </w:r>
    </w:p>
    <w:p w14:paraId="596A952E" w14:textId="77777777" w:rsidR="00457155" w:rsidRDefault="00457155" w:rsidP="00457155"/>
    <w:p w14:paraId="596A952F" w14:textId="77777777" w:rsidR="0093556C" w:rsidRDefault="0093556C" w:rsidP="00457155">
      <w:r w:rsidRPr="0093556C">
        <w:t>Overwegende</w:t>
      </w:r>
      <w:r>
        <w:t>,</w:t>
      </w:r>
    </w:p>
    <w:p w14:paraId="596A9531" w14:textId="07729D9C" w:rsidR="00343598" w:rsidRDefault="00343598" w:rsidP="00343598">
      <w:r>
        <w:t>-</w:t>
      </w:r>
      <w:r>
        <w:tab/>
        <w:t xml:space="preserve">dat </w:t>
      </w:r>
      <w:r w:rsidRPr="000F06F3">
        <w:rPr>
          <w:highlight w:val="yellow"/>
        </w:rPr>
        <w:t>&lt;naam Inschrijver</w:t>
      </w:r>
      <w:r>
        <w:t xml:space="preserve">&gt; voornemens is in te schrijven op de aanbesteding </w:t>
      </w:r>
      <w:r w:rsidR="0071134D">
        <w:t>F</w:t>
      </w:r>
      <w:r w:rsidR="000F06F3" w:rsidRPr="00A01A02">
        <w:t>inancieel systeem</w:t>
      </w:r>
      <w:r w:rsidR="000F06F3">
        <w:t xml:space="preserve"> gemeente Zwolle</w:t>
      </w:r>
      <w:r w:rsidR="000F06F3" w:rsidRPr="006E503B">
        <w:rPr>
          <w:highlight w:val="yellow"/>
        </w:rPr>
        <w:t xml:space="preserve"> </w:t>
      </w:r>
    </w:p>
    <w:p w14:paraId="596A9532" w14:textId="3CF334E8" w:rsidR="00457155" w:rsidRDefault="00343598" w:rsidP="00343598">
      <w:pPr>
        <w:ind w:left="720" w:hanging="720"/>
      </w:pPr>
      <w:r>
        <w:t>-</w:t>
      </w:r>
      <w:r>
        <w:tab/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14:paraId="596A9533" w14:textId="77777777" w:rsidR="00343598" w:rsidRDefault="00343598" w:rsidP="00343598"/>
    <w:p w14:paraId="596A9534" w14:textId="77777777" w:rsidR="00343598" w:rsidRDefault="00343598" w:rsidP="00343598">
      <w:r>
        <w:t>verklaart dat:</w:t>
      </w:r>
    </w:p>
    <w:p w14:paraId="596A9535" w14:textId="77777777" w:rsidR="00343598" w:rsidRDefault="00343598" w:rsidP="00343598"/>
    <w:p w14:paraId="596A9536" w14:textId="71152E57" w:rsidR="00343598" w:rsidRDefault="00343598" w:rsidP="00343598">
      <w:pPr>
        <w:ind w:left="720" w:hanging="720"/>
      </w:pPr>
      <w:r>
        <w:t>-</w:t>
      </w:r>
      <w:r>
        <w:tab/>
        <w:t xml:space="preserve">de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14:paraId="596A9537" w14:textId="77777777" w:rsidR="00343598" w:rsidRDefault="00343598" w:rsidP="00343598"/>
    <w:p w14:paraId="07076E78" w14:textId="456A72B0" w:rsidR="002070A4" w:rsidRDefault="002070A4" w:rsidP="002070A4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14:paraId="172C7210" w14:textId="77777777" w:rsidTr="0073266B">
        <w:tc>
          <w:tcPr>
            <w:tcW w:w="2802" w:type="dxa"/>
          </w:tcPr>
          <w:p w14:paraId="43259496" w14:textId="454248DF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14:paraId="13C211AA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38C97F41" w14:textId="77777777" w:rsidTr="0073266B">
        <w:tc>
          <w:tcPr>
            <w:tcW w:w="2802" w:type="dxa"/>
          </w:tcPr>
          <w:p w14:paraId="1F209858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0D6B493A" w14:textId="77777777" w:rsidTr="0073266B">
        <w:tc>
          <w:tcPr>
            <w:tcW w:w="2802" w:type="dxa"/>
          </w:tcPr>
          <w:p w14:paraId="2523A506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637EAACC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48F60327" w14:textId="77777777" w:rsidTr="0073266B">
        <w:tc>
          <w:tcPr>
            <w:tcW w:w="2802" w:type="dxa"/>
          </w:tcPr>
          <w:p w14:paraId="67E4E5DF" w14:textId="77777777" w:rsidR="002070A4" w:rsidRDefault="002070A4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535397DE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25B2CF5A" w14:textId="77777777" w:rsidTr="0073266B">
        <w:tc>
          <w:tcPr>
            <w:tcW w:w="2802" w:type="dxa"/>
          </w:tcPr>
          <w:p w14:paraId="20E3D167" w14:textId="77777777" w:rsidR="002070A4" w:rsidRDefault="002070A4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5EE514EA" w14:textId="77777777" w:rsidR="002070A4" w:rsidRDefault="002070A4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5602D34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42" w14:textId="3F42F6EB" w:rsidR="00457155" w:rsidRDefault="00457155" w:rsidP="002070A4">
      <w:pPr>
        <w:ind w:left="720" w:hanging="720"/>
      </w:pPr>
    </w:p>
    <w:p w14:paraId="596A9543" w14:textId="77777777" w:rsidR="00343598" w:rsidRDefault="00343598" w:rsidP="002D3076"/>
    <w:p w14:paraId="596A9545" w14:textId="1A4ADC50" w:rsidR="002D3076" w:rsidRDefault="002D3076">
      <w:pPr>
        <w:spacing w:line="240" w:lineRule="auto"/>
      </w:pPr>
      <w:r>
        <w:br w:type="page"/>
      </w:r>
    </w:p>
    <w:p w14:paraId="44F29C77" w14:textId="77777777" w:rsidR="00343598" w:rsidRDefault="00343598" w:rsidP="00457155"/>
    <w:p w14:paraId="596A9546" w14:textId="77777777" w:rsidR="00343598" w:rsidRPr="00AB3D14" w:rsidRDefault="00343598" w:rsidP="00343598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14:paraId="596A9547" w14:textId="1AF25DA5" w:rsidR="00343598" w:rsidRPr="00AB3D14" w:rsidRDefault="00343598" w:rsidP="00343598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mede-ondertekening van deze verklaring de terbeschikkingstelling van de middelen van de </w:t>
      </w:r>
      <w:r w:rsidR="00837A0C">
        <w:rPr>
          <w:rFonts w:cs="Calibri"/>
          <w:szCs w:val="16"/>
        </w:rPr>
        <w:t>derde</w:t>
      </w:r>
      <w:r w:rsidR="00837A0C" w:rsidRPr="00AB3D14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14:paraId="15E15640" w14:textId="77777777" w:rsidTr="0073266B">
        <w:tc>
          <w:tcPr>
            <w:tcW w:w="2802" w:type="dxa"/>
          </w:tcPr>
          <w:p w14:paraId="080D4055" w14:textId="625A4D04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A63F63">
              <w:t>Inschrijver</w:t>
            </w:r>
          </w:p>
        </w:tc>
        <w:tc>
          <w:tcPr>
            <w:tcW w:w="6976" w:type="dxa"/>
          </w:tcPr>
          <w:p w14:paraId="7F69B8BE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2F5CF31A" w14:textId="77777777" w:rsidTr="0073266B">
        <w:tc>
          <w:tcPr>
            <w:tcW w:w="2802" w:type="dxa"/>
          </w:tcPr>
          <w:p w14:paraId="00B6873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57D2041F" w14:textId="77777777" w:rsidTr="0073266B">
        <w:tc>
          <w:tcPr>
            <w:tcW w:w="2802" w:type="dxa"/>
          </w:tcPr>
          <w:p w14:paraId="1BE6FEC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07C97D21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61863FF1" w14:textId="77777777" w:rsidTr="0073266B">
        <w:tc>
          <w:tcPr>
            <w:tcW w:w="2802" w:type="dxa"/>
          </w:tcPr>
          <w:p w14:paraId="2EF50EC0" w14:textId="77777777" w:rsidR="002D3076" w:rsidRDefault="002D3076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0A43AE66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34AEDEDB" w14:textId="77777777" w:rsidTr="0073266B">
        <w:tc>
          <w:tcPr>
            <w:tcW w:w="2802" w:type="dxa"/>
          </w:tcPr>
          <w:p w14:paraId="764FE5ED" w14:textId="77777777" w:rsidR="002D3076" w:rsidRDefault="002D3076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7234AC15" w14:textId="77777777" w:rsidR="002D3076" w:rsidRDefault="002D3076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69BA8C8D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50" w14:textId="77777777" w:rsidR="00343598" w:rsidRDefault="00343598" w:rsidP="002D3076"/>
    <w:sectPr w:rsidR="00343598" w:rsidSect="001C3C7E">
      <w:headerReference w:type="default" r:id="rId11"/>
      <w:footerReference w:type="even" r:id="rId12"/>
      <w:footerReference w:type="default" r:id="rId13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1CDA2" w14:textId="77777777" w:rsidR="001C3C7E" w:rsidRDefault="001C3C7E">
      <w:r>
        <w:separator/>
      </w:r>
    </w:p>
  </w:endnote>
  <w:endnote w:type="continuationSeparator" w:id="0">
    <w:p w14:paraId="416CA690" w14:textId="77777777" w:rsidR="001C3C7E" w:rsidRDefault="001C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00A2E" w14:textId="77777777" w:rsidR="001C3C7E" w:rsidRDefault="001C3C7E">
      <w:r>
        <w:separator/>
      </w:r>
    </w:p>
  </w:footnote>
  <w:footnote w:type="continuationSeparator" w:id="0">
    <w:p w14:paraId="10803875" w14:textId="77777777" w:rsidR="001C3C7E" w:rsidRDefault="001C3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C87C" w14:textId="77777777" w:rsidR="0071134D" w:rsidRDefault="0071134D" w:rsidP="0071134D">
    <w:pPr>
      <w:pStyle w:val="Koptekst"/>
    </w:pPr>
    <w:r>
      <w:rPr>
        <w:color w:val="BFBFBF" w:themeColor="background1" w:themeShade="BF"/>
        <w:sz w:val="16"/>
        <w:szCs w:val="16"/>
      </w:rPr>
      <w:t>21.Z.144</w:t>
    </w:r>
  </w:p>
  <w:p w14:paraId="3D2A29D6" w14:textId="77777777" w:rsidR="00E32B40" w:rsidRDefault="00E32B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06F3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C3C7E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A4A36"/>
    <w:rsid w:val="003E0A90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769AD"/>
    <w:rsid w:val="0058107C"/>
    <w:rsid w:val="00597891"/>
    <w:rsid w:val="005B1943"/>
    <w:rsid w:val="005D04E3"/>
    <w:rsid w:val="005D23A0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71134D"/>
    <w:rsid w:val="0078174A"/>
    <w:rsid w:val="007825BE"/>
    <w:rsid w:val="007839C9"/>
    <w:rsid w:val="007D03E3"/>
    <w:rsid w:val="007E1660"/>
    <w:rsid w:val="007E320D"/>
    <w:rsid w:val="00815F61"/>
    <w:rsid w:val="008320BC"/>
    <w:rsid w:val="00837A0C"/>
    <w:rsid w:val="00844BEB"/>
    <w:rsid w:val="00851215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47772"/>
    <w:rsid w:val="00B731E4"/>
    <w:rsid w:val="00B75A83"/>
    <w:rsid w:val="00B77818"/>
    <w:rsid w:val="00B8655F"/>
    <w:rsid w:val="00B93073"/>
    <w:rsid w:val="00BA51C5"/>
    <w:rsid w:val="00BC2211"/>
    <w:rsid w:val="00BF0858"/>
    <w:rsid w:val="00C10DA1"/>
    <w:rsid w:val="00C42533"/>
    <w:rsid w:val="00C612F9"/>
    <w:rsid w:val="00CC406D"/>
    <w:rsid w:val="00D15699"/>
    <w:rsid w:val="00D17E42"/>
    <w:rsid w:val="00D40560"/>
    <w:rsid w:val="00D411A1"/>
    <w:rsid w:val="00D4268A"/>
    <w:rsid w:val="00D57B19"/>
    <w:rsid w:val="00DA7EF0"/>
    <w:rsid w:val="00DC210E"/>
    <w:rsid w:val="00DC65BA"/>
    <w:rsid w:val="00DC7A91"/>
    <w:rsid w:val="00E32B40"/>
    <w:rsid w:val="00E34FEF"/>
    <w:rsid w:val="00E50A34"/>
    <w:rsid w:val="00E70C32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1" Type="http://schemas.openxmlformats.org/officeDocument/2006/relationships/header" Target="header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_dlc_DocId xmlns="558c601a-c172-4142-980b-33deeaa1e95d">RCUS45HN67DU-974321440-292107</_dlc_DocId>
    <_dlc_DocIdUrl xmlns="558c601a-c172-4142-980b-33deeaa1e95d">
      <Url>https://sscons.sharepoint.com/sites/ORG-IC/_layouts/15/DocIdRedir.aspx?ID=RCUS45HN67DU-974321440-292107</Url>
      <Description>RCUS45HN67DU-974321440-292107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57550F4-6E86-4FD3-94FB-C152CD3D1EB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EEFCF77-5B84-42A3-875B-0DDBEE0BA3E8}"/>
</file>

<file path=customXml/itemProps3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4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290D9A-27A7-47A4-A1B4-730F306146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Margreet Otten</cp:lastModifiedBy>
  <cp:revision>25</cp:revision>
  <cp:lastPrinted>1900-12-31T23:00:00Z</cp:lastPrinted>
  <dcterms:created xsi:type="dcterms:W3CDTF">2017-08-28T12:03:00Z</dcterms:created>
  <dcterms:modified xsi:type="dcterms:W3CDTF">2024-04-19T13:06:00Z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83c8bbf8-4ce1-4880-934b-a63955f40365</vt:lpwstr>
  </property>
  <property fmtid="{D5CDD505-2E9C-101B-9397-08002B2CF9AE}" pid="4" name="MediaServiceImageTags">
    <vt:lpwstr/>
  </property>
</Properties>
</file>