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153C" w14:textId="5E8F3827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>
        <w:rPr>
          <w:b/>
          <w:sz w:val="28"/>
          <w:szCs w:val="24"/>
        </w:rPr>
        <w:t xml:space="preserve">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541FEC82" w:rsidR="00457155" w:rsidRDefault="00457155" w:rsidP="00457155">
      <w:r>
        <w:t>overwegende dat de vennootschap zich ter zake v</w:t>
      </w:r>
      <w:r w:rsidR="000D3EAD">
        <w:t xml:space="preserve">an de aanbesteding inzake </w:t>
      </w:r>
      <w:r w:rsidR="00B6641F">
        <w:t>F</w:t>
      </w:r>
      <w:r w:rsidR="00A01A02" w:rsidRPr="00A01A02">
        <w:t>inancieel systeem</w:t>
      </w:r>
      <w:r w:rsidR="00A01A02">
        <w:t xml:space="preserve"> gemeente Zwolle</w:t>
      </w:r>
      <w:r>
        <w:t xml:space="preserve"> met ......&lt;naam deelnemer(s)&gt; als combinatie inschrijft;</w:t>
      </w:r>
    </w:p>
    <w:p w14:paraId="71B90742" w14:textId="77777777" w:rsidR="00457155" w:rsidRDefault="00457155" w:rsidP="00457155"/>
    <w:p w14:paraId="71B90743" w14:textId="77777777" w:rsidR="00457155" w:rsidRDefault="00457155" w:rsidP="00457155">
      <w:r>
        <w:t>verklaart dat</w:t>
      </w:r>
    </w:p>
    <w:p w14:paraId="71B90744" w14:textId="77777777" w:rsidR="00457155" w:rsidRDefault="00457155" w:rsidP="00457155"/>
    <w:p w14:paraId="71B9074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F416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585A" w14:textId="77777777" w:rsidR="00F416DE" w:rsidRDefault="00F416DE">
      <w:r>
        <w:separator/>
      </w:r>
    </w:p>
  </w:endnote>
  <w:endnote w:type="continuationSeparator" w:id="0">
    <w:p w14:paraId="235EDC0B" w14:textId="77777777" w:rsidR="00F416DE" w:rsidRDefault="00F4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65B97" w14:textId="77777777" w:rsidR="00F416DE" w:rsidRDefault="00F416DE">
      <w:r>
        <w:separator/>
      </w:r>
    </w:p>
  </w:footnote>
  <w:footnote w:type="continuationSeparator" w:id="0">
    <w:p w14:paraId="34832E88" w14:textId="77777777" w:rsidR="00F416DE" w:rsidRDefault="00F41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75B87" w14:textId="77777777" w:rsidR="00EC22D1" w:rsidRDefault="00EC22D1" w:rsidP="00EC22D1">
    <w:pPr>
      <w:pStyle w:val="Koptekst"/>
    </w:pPr>
    <w:r>
      <w:rPr>
        <w:color w:val="BFBFBF" w:themeColor="background1" w:themeShade="BF"/>
        <w:sz w:val="16"/>
        <w:szCs w:val="16"/>
      </w:rPr>
      <w:t>21.Z.144</w:t>
    </w: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52E6E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01A02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6641F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22D1"/>
    <w:rsid w:val="00EC3AD8"/>
    <w:rsid w:val="00ED6943"/>
    <w:rsid w:val="00F10F4C"/>
    <w:rsid w:val="00F349BD"/>
    <w:rsid w:val="00F416DE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RCUS45HN67DU-974321440-292106</_dlc_DocId>
    <_dlc_DocIdUrl xmlns="558c601a-c172-4142-980b-33deeaa1e95d">
      <Url>https://sscons.sharepoint.com/sites/ORG-IC/_layouts/15/DocIdRedir.aspx?ID=RCUS45HN67DU-974321440-292106</Url>
      <Description>RCUS45HN67DU-974321440-292106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328444-EE26-4650-8AC1-2DC677C8446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B53338BE-11A9-426E-83AC-95089989A0CE}"/>
</file>

<file path=customXml/itemProps4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FF55A71-8E05-4349-B50D-6491EF04C4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Margreet Otten</cp:lastModifiedBy>
  <cp:revision>16</cp:revision>
  <cp:lastPrinted>1900-12-31T22:00:00Z</cp:lastPrinted>
  <dcterms:created xsi:type="dcterms:W3CDTF">2016-11-18T09:32:00Z</dcterms:created>
  <dcterms:modified xsi:type="dcterms:W3CDTF">2024-04-19T13:07:00Z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349b8579-c77a-4d55-8b3c-3ec1e1de70ee</vt:lpwstr>
  </property>
  <property fmtid="{D5CDD505-2E9C-101B-9397-08002B2CF9AE}" pid="4" name="MediaServiceImageTags">
    <vt:lpwstr/>
  </property>
</Properties>
</file>