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3E839" w14:textId="7E5A0C79" w:rsidR="007B3F8E" w:rsidRPr="00D21EBA" w:rsidRDefault="00F65027" w:rsidP="00D21EBA">
      <w:pPr>
        <w:pStyle w:val="Koptekst"/>
        <w:tabs>
          <w:tab w:val="clear" w:pos="4536"/>
          <w:tab w:val="clear" w:pos="9072"/>
          <w:tab w:val="left" w:pos="851"/>
        </w:tabs>
        <w:spacing w:before="120" w:after="120" w:line="240" w:lineRule="atLeast"/>
        <w:contextualSpacing/>
        <w:rPr>
          <w:rFonts w:ascii="Arial" w:hAnsi="Arial" w:cs="Arial"/>
          <w:b/>
          <w:sz w:val="20"/>
          <w:szCs w:val="20"/>
        </w:rPr>
      </w:pPr>
      <w:r w:rsidRPr="00D21EBA">
        <w:rPr>
          <w:rFonts w:ascii="Arial" w:hAnsi="Arial" w:cs="Arial"/>
          <w:b/>
          <w:sz w:val="20"/>
          <w:szCs w:val="20"/>
        </w:rPr>
        <w:t xml:space="preserve">Aan: </w:t>
      </w:r>
      <w:r w:rsidR="007B3F8E" w:rsidRPr="00D21EBA">
        <w:rPr>
          <w:rFonts w:ascii="Arial" w:hAnsi="Arial" w:cs="Arial"/>
          <w:b/>
          <w:sz w:val="20"/>
          <w:szCs w:val="20"/>
        </w:rPr>
        <w:tab/>
      </w:r>
      <w:r w:rsidR="00D21EBA" w:rsidRPr="00D21EBA">
        <w:rPr>
          <w:rFonts w:ascii="Arial" w:hAnsi="Arial" w:cs="Arial"/>
          <w:b/>
          <w:sz w:val="20"/>
          <w:szCs w:val="20"/>
        </w:rPr>
        <w:t>B</w:t>
      </w:r>
      <w:r w:rsidR="00D21EBA">
        <w:rPr>
          <w:rFonts w:ascii="Arial" w:hAnsi="Arial" w:cs="Arial"/>
          <w:b/>
          <w:sz w:val="20"/>
          <w:szCs w:val="20"/>
        </w:rPr>
        <w:t xml:space="preserve">elangstellenden </w:t>
      </w:r>
    </w:p>
    <w:p w14:paraId="567C8CDC" w14:textId="77777777" w:rsidR="003B5748" w:rsidRPr="00D21EBA"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D21EBA"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5E322ADD" w14:textId="09467032"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w:t>
      </w:r>
      <w:r w:rsidR="00380EF9">
        <w:rPr>
          <w:rFonts w:ascii="Arial" w:hAnsi="Arial" w:cs="Arial"/>
          <w:b/>
          <w:sz w:val="20"/>
          <w:szCs w:val="20"/>
        </w:rPr>
        <w:t>Inkoop</w:t>
      </w:r>
    </w:p>
    <w:p w14:paraId="096CB09B" w14:textId="387AAC29"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w:t>
      </w:r>
      <w:r w:rsidR="00F84A68">
        <w:rPr>
          <w:rFonts w:ascii="Arial" w:hAnsi="Arial" w:cs="Arial"/>
          <w:b/>
          <w:sz w:val="20"/>
          <w:szCs w:val="20"/>
        </w:rPr>
        <w:t xml:space="preserve"> </w:t>
      </w:r>
      <w:r w:rsidR="00D21EBA">
        <w:rPr>
          <w:rFonts w:ascii="Arial" w:hAnsi="Arial" w:cs="Arial"/>
          <w:b/>
          <w:sz w:val="20"/>
          <w:szCs w:val="20"/>
        </w:rPr>
        <w:t>04-06</w:t>
      </w:r>
      <w:r w:rsidR="00DC017E">
        <w:rPr>
          <w:rFonts w:ascii="Arial" w:hAnsi="Arial" w:cs="Arial"/>
          <w:b/>
          <w:sz w:val="20"/>
          <w:szCs w:val="20"/>
        </w:rPr>
        <w:t>-2024</w:t>
      </w:r>
    </w:p>
    <w:p w14:paraId="7E7D75AC" w14:textId="45C2E2F0" w:rsidR="004C1392" w:rsidRDefault="00390D15" w:rsidP="00E2187B">
      <w:pPr>
        <w:tabs>
          <w:tab w:val="left" w:pos="2268"/>
        </w:tabs>
        <w:spacing w:before="40" w:after="40" w:line="240" w:lineRule="atLeast"/>
        <w:rPr>
          <w:rFonts w:ascii="Arial" w:hAnsi="Arial"/>
          <w:b/>
          <w:sz w:val="20"/>
          <w:szCs w:val="20"/>
        </w:rPr>
      </w:pPr>
      <w:r>
        <w:rPr>
          <w:rFonts w:ascii="Arial" w:hAnsi="Arial" w:cs="Arial"/>
          <w:b/>
          <w:sz w:val="20"/>
          <w:szCs w:val="20"/>
        </w:rPr>
        <w:t>IA</w:t>
      </w:r>
      <w:r w:rsidR="004C1392" w:rsidRPr="00C209B3">
        <w:rPr>
          <w:rFonts w:ascii="Arial" w:hAnsi="Arial" w:cs="Arial"/>
          <w:b/>
          <w:sz w:val="20"/>
          <w:szCs w:val="20"/>
        </w:rPr>
        <w:t>-kenmerk</w:t>
      </w:r>
      <w:r w:rsidR="00E2187B" w:rsidRPr="00C209B3">
        <w:rPr>
          <w:rFonts w:ascii="Arial" w:hAnsi="Arial" w:cs="Arial"/>
          <w:b/>
          <w:sz w:val="20"/>
          <w:szCs w:val="20"/>
        </w:rPr>
        <w:tab/>
        <w:t xml:space="preserve">: </w:t>
      </w:r>
      <w:r>
        <w:rPr>
          <w:rFonts w:ascii="Arial" w:hAnsi="Arial"/>
          <w:b/>
          <w:sz w:val="20"/>
          <w:szCs w:val="20"/>
        </w:rPr>
        <w:t>IA202</w:t>
      </w:r>
      <w:r w:rsidR="00D21EBA">
        <w:rPr>
          <w:rFonts w:ascii="Arial" w:hAnsi="Arial"/>
          <w:b/>
          <w:sz w:val="20"/>
          <w:szCs w:val="20"/>
        </w:rPr>
        <w:t>4.02.06</w:t>
      </w:r>
    </w:p>
    <w:p w14:paraId="50AEDEBD" w14:textId="530B670C" w:rsidR="00390D15" w:rsidRDefault="00390D15" w:rsidP="00E2187B">
      <w:pPr>
        <w:tabs>
          <w:tab w:val="left" w:pos="2268"/>
        </w:tabs>
        <w:spacing w:before="40" w:after="40" w:line="240" w:lineRule="atLeast"/>
        <w:rPr>
          <w:rFonts w:ascii="Arial" w:eastAsia="Times New Roman" w:hAnsi="Arial" w:cs="Arial"/>
          <w:b/>
          <w:sz w:val="20"/>
          <w:szCs w:val="20"/>
          <w:lang w:eastAsia="nl-NL"/>
        </w:rPr>
      </w:pPr>
      <w:r w:rsidRPr="00C209B3">
        <w:rPr>
          <w:rFonts w:ascii="Arial" w:hAnsi="Arial" w:cs="Arial"/>
          <w:b/>
          <w:sz w:val="20"/>
          <w:szCs w:val="20"/>
        </w:rPr>
        <w:t>Aanbesteding</w:t>
      </w:r>
      <w:r>
        <w:rPr>
          <w:rFonts w:ascii="Arial" w:hAnsi="Arial" w:cs="Arial"/>
          <w:b/>
          <w:sz w:val="20"/>
          <w:szCs w:val="20"/>
        </w:rPr>
        <w:tab/>
      </w:r>
      <w:r w:rsidRPr="00C209B3">
        <w:rPr>
          <w:rFonts w:ascii="Arial" w:hAnsi="Arial" w:cs="Arial"/>
          <w:b/>
          <w:sz w:val="20"/>
          <w:szCs w:val="20"/>
        </w:rPr>
        <w:t>:</w:t>
      </w:r>
      <w:r w:rsidRPr="00390D15">
        <w:rPr>
          <w:rFonts w:ascii="Arial" w:hAnsi="Arial" w:cs="Arial"/>
          <w:b/>
          <w:sz w:val="20"/>
          <w:szCs w:val="20"/>
        </w:rPr>
        <w:t xml:space="preserve"> </w:t>
      </w:r>
      <w:r w:rsidR="00D21EBA">
        <w:rPr>
          <w:rFonts w:ascii="Arial" w:eastAsia="Times New Roman" w:hAnsi="Arial" w:cs="Arial"/>
          <w:b/>
          <w:sz w:val="20"/>
          <w:szCs w:val="20"/>
          <w:lang w:eastAsia="nl-NL"/>
        </w:rPr>
        <w:t>Vernieuwing Audiovisuele middelen</w:t>
      </w:r>
    </w:p>
    <w:p w14:paraId="108BDF8B" w14:textId="06DC6FBF" w:rsidR="00D21EBA" w:rsidRPr="00C209B3" w:rsidRDefault="00D21EBA" w:rsidP="00E2187B">
      <w:pPr>
        <w:tabs>
          <w:tab w:val="left" w:pos="2268"/>
        </w:tabs>
        <w:spacing w:before="40" w:after="40" w:line="240" w:lineRule="atLeast"/>
        <w:rPr>
          <w:rFonts w:ascii="Arial" w:hAnsi="Arial" w:cs="Arial"/>
          <w:b/>
          <w:sz w:val="20"/>
          <w:szCs w:val="20"/>
        </w:rPr>
      </w:pPr>
      <w:r>
        <w:rPr>
          <w:rFonts w:ascii="Arial" w:eastAsia="Times New Roman" w:hAnsi="Arial" w:cs="Arial"/>
          <w:b/>
          <w:sz w:val="20"/>
          <w:szCs w:val="20"/>
          <w:lang w:eastAsia="nl-NL"/>
        </w:rPr>
        <w:t>TenderNed-kenmerk</w:t>
      </w:r>
      <w:r>
        <w:rPr>
          <w:rFonts w:ascii="Arial" w:eastAsia="Times New Roman" w:hAnsi="Arial" w:cs="Arial"/>
          <w:b/>
          <w:sz w:val="20"/>
          <w:szCs w:val="20"/>
          <w:lang w:eastAsia="nl-NL"/>
        </w:rPr>
        <w:tab/>
        <w:t>: 470450</w:t>
      </w:r>
    </w:p>
    <w:p w14:paraId="3D4AE733" w14:textId="09822EC2"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D21EBA">
        <w:rPr>
          <w:rFonts w:ascii="Arial" w:hAnsi="Arial" w:cs="Arial"/>
          <w:b/>
          <w:sz w:val="20"/>
          <w:szCs w:val="20"/>
        </w:rPr>
        <w:t>Vooraankondiging</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43CECD9D" w14:textId="6897FE22" w:rsidR="00D21EBA" w:rsidRPr="00B41F3C" w:rsidRDefault="00D21EBA" w:rsidP="0070551D">
      <w:pPr>
        <w:tabs>
          <w:tab w:val="left" w:pos="2268"/>
        </w:tabs>
        <w:spacing w:before="120" w:after="120" w:line="240" w:lineRule="atLeast"/>
        <w:jc w:val="both"/>
        <w:rPr>
          <w:rFonts w:ascii="Arial" w:hAnsi="Arial" w:cs="Arial"/>
          <w:sz w:val="20"/>
          <w:szCs w:val="20"/>
        </w:rPr>
      </w:pPr>
      <w:r w:rsidRPr="00B41F3C">
        <w:rPr>
          <w:rFonts w:ascii="Arial" w:hAnsi="Arial" w:cs="Arial"/>
          <w:sz w:val="20"/>
          <w:szCs w:val="20"/>
        </w:rPr>
        <w:t>Geachte dame, heer,</w:t>
      </w:r>
    </w:p>
    <w:p w14:paraId="75129912" w14:textId="75D38947" w:rsidR="00D21EBA" w:rsidRPr="00B41F3C" w:rsidRDefault="00D21EBA" w:rsidP="0070551D">
      <w:pPr>
        <w:tabs>
          <w:tab w:val="left" w:pos="2268"/>
        </w:tabs>
        <w:spacing w:before="120" w:after="120" w:line="240" w:lineRule="atLeast"/>
        <w:jc w:val="both"/>
        <w:rPr>
          <w:rFonts w:ascii="Arial" w:hAnsi="Arial" w:cs="Arial"/>
          <w:sz w:val="20"/>
          <w:szCs w:val="20"/>
        </w:rPr>
      </w:pPr>
      <w:r w:rsidRPr="00B41F3C">
        <w:rPr>
          <w:rFonts w:ascii="Arial" w:hAnsi="Arial" w:cs="Arial"/>
          <w:sz w:val="20"/>
          <w:szCs w:val="20"/>
        </w:rPr>
        <w:t>Allereerst dank voor uw getoonde belangstelling voor deze publicatie inzake de vernieuwing van de audiovisuele middelen voor de Raadszaal en de D2-vergaderkamers van Gemeente Almere.</w:t>
      </w:r>
    </w:p>
    <w:p w14:paraId="121167B6" w14:textId="27D250D1" w:rsidR="00D21EBA" w:rsidRPr="00B41F3C" w:rsidRDefault="00D21EBA" w:rsidP="0070551D">
      <w:pPr>
        <w:tabs>
          <w:tab w:val="left" w:pos="2268"/>
        </w:tabs>
        <w:spacing w:before="120" w:after="120" w:line="240" w:lineRule="atLeast"/>
        <w:jc w:val="both"/>
        <w:rPr>
          <w:rFonts w:ascii="Arial" w:hAnsi="Arial" w:cs="Arial"/>
          <w:sz w:val="20"/>
          <w:szCs w:val="20"/>
        </w:rPr>
      </w:pPr>
      <w:r w:rsidRPr="00B41F3C">
        <w:rPr>
          <w:rFonts w:ascii="Arial" w:hAnsi="Arial" w:cs="Arial"/>
          <w:sz w:val="20"/>
          <w:szCs w:val="20"/>
        </w:rPr>
        <w:t>Zoals u uit de publicatie kunt opmaken betreft het hier een Vooraankondiging. Deze Vooraankondiging wordt niet gebruikt om de doorlooptijd te verkorten maar is slechts bedoeld om de markt in een vroeg stadium te informeren over de komende aanbesteding. In dat kader zijn alle neergelegde data slechts indicaties waaraan u geen rechten kunt ontlenen.</w:t>
      </w:r>
    </w:p>
    <w:p w14:paraId="69C6CFDB" w14:textId="294F841E" w:rsidR="00B41F3C" w:rsidRDefault="00D21EBA" w:rsidP="0070551D">
      <w:pPr>
        <w:tabs>
          <w:tab w:val="left" w:pos="2268"/>
        </w:tabs>
        <w:spacing w:before="120" w:after="120" w:line="240" w:lineRule="atLeast"/>
        <w:jc w:val="both"/>
        <w:rPr>
          <w:rFonts w:ascii="Arial" w:hAnsi="Arial" w:cs="Arial"/>
          <w:sz w:val="20"/>
          <w:szCs w:val="20"/>
        </w:rPr>
      </w:pPr>
      <w:r w:rsidRPr="00B41F3C">
        <w:rPr>
          <w:rFonts w:ascii="Arial" w:hAnsi="Arial" w:cs="Arial"/>
          <w:sz w:val="20"/>
          <w:szCs w:val="20"/>
        </w:rPr>
        <w:t>Momenteel wordt er gewerkt aan het verder afronden va</w:t>
      </w:r>
      <w:r w:rsidR="00B41F3C">
        <w:rPr>
          <w:rFonts w:ascii="Arial" w:hAnsi="Arial" w:cs="Arial"/>
          <w:sz w:val="20"/>
          <w:szCs w:val="20"/>
        </w:rPr>
        <w:t>n</w:t>
      </w:r>
      <w:r w:rsidRPr="00B41F3C">
        <w:rPr>
          <w:rFonts w:ascii="Arial" w:hAnsi="Arial" w:cs="Arial"/>
          <w:sz w:val="20"/>
          <w:szCs w:val="20"/>
        </w:rPr>
        <w:t xml:space="preserve"> het Programma van Eisen en alle overige stukken</w:t>
      </w:r>
      <w:r w:rsidR="00B41F3C">
        <w:rPr>
          <w:rFonts w:ascii="Arial" w:hAnsi="Arial" w:cs="Arial"/>
          <w:sz w:val="20"/>
          <w:szCs w:val="20"/>
        </w:rPr>
        <w:t xml:space="preserve">. Te denken valt aan Uitsluitingsgronden, Geschiktheidseisen, Wensen, Prijsformats enzovoorts. </w:t>
      </w:r>
    </w:p>
    <w:p w14:paraId="40E869F6" w14:textId="090C7007" w:rsidR="00D21EBA" w:rsidRDefault="00B41F3C"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Over deze Vooraankondiging of naar aanleiding van deze Vooraankondiging kunnen er (nog) geen vragen worden gesteld.</w:t>
      </w:r>
      <w:r w:rsidR="00D21EBA" w:rsidRPr="00B41F3C">
        <w:rPr>
          <w:rFonts w:ascii="Arial" w:hAnsi="Arial" w:cs="Arial"/>
          <w:sz w:val="20"/>
          <w:szCs w:val="20"/>
        </w:rPr>
        <w:t xml:space="preserve"> </w:t>
      </w:r>
      <w:r>
        <w:rPr>
          <w:rFonts w:ascii="Arial" w:hAnsi="Arial" w:cs="Arial"/>
          <w:sz w:val="20"/>
          <w:szCs w:val="20"/>
        </w:rPr>
        <w:t>Eerst na publicatie van een Aankondiging van Opdracht heeft u de mogelijkheid tot het stellen van vragen.</w:t>
      </w:r>
    </w:p>
    <w:p w14:paraId="273342FC" w14:textId="600E1CB8" w:rsidR="00B41F3C" w:rsidRDefault="00B41F3C"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Geheel ten overvloede wijzen wij u op het feit dat deze Vooraankondiging geen opdracht is of opdracht impliceert of gelezen kan worden als opdracht. Aan deze Vooraankondiging kunt u ook geen rechten ontlenen.</w:t>
      </w:r>
    </w:p>
    <w:p w14:paraId="11D50521" w14:textId="77777777" w:rsidR="00B41F3C" w:rsidRPr="00B41F3C" w:rsidRDefault="00B41F3C" w:rsidP="0070551D">
      <w:pPr>
        <w:tabs>
          <w:tab w:val="left" w:pos="2268"/>
        </w:tabs>
        <w:spacing w:before="120" w:after="120" w:line="240" w:lineRule="atLeast"/>
        <w:jc w:val="both"/>
        <w:rPr>
          <w:rFonts w:ascii="Arial" w:hAnsi="Arial" w:cs="Arial"/>
          <w:sz w:val="20"/>
          <w:szCs w:val="20"/>
        </w:rPr>
      </w:pPr>
    </w:p>
    <w:p w14:paraId="73E86FE2" w14:textId="79E89E27" w:rsidR="00D21EBA" w:rsidRDefault="00B41F3C" w:rsidP="0070551D">
      <w:pPr>
        <w:tabs>
          <w:tab w:val="left" w:pos="2268"/>
        </w:tabs>
        <w:spacing w:before="120" w:after="120" w:line="240" w:lineRule="atLeast"/>
        <w:jc w:val="both"/>
        <w:rPr>
          <w:rFonts w:ascii="Arial" w:hAnsi="Arial" w:cs="Arial"/>
          <w:b/>
          <w:bCs/>
          <w:sz w:val="20"/>
          <w:szCs w:val="20"/>
        </w:rPr>
      </w:pPr>
      <w:r>
        <w:rPr>
          <w:rFonts w:ascii="Arial" w:hAnsi="Arial" w:cs="Arial"/>
          <w:b/>
          <w:bCs/>
          <w:sz w:val="20"/>
          <w:szCs w:val="20"/>
        </w:rPr>
        <w:t>Met  vriendelijke groet,</w:t>
      </w:r>
    </w:p>
    <w:p w14:paraId="75FD1D29" w14:textId="0A9361B2" w:rsidR="00CB2EC0" w:rsidRPr="00CB2EC0" w:rsidRDefault="00CB2EC0" w:rsidP="0070551D">
      <w:pPr>
        <w:tabs>
          <w:tab w:val="left" w:pos="2268"/>
        </w:tabs>
        <w:spacing w:before="120" w:after="120" w:line="240" w:lineRule="atLeast"/>
        <w:jc w:val="both"/>
        <w:rPr>
          <w:rFonts w:ascii="Arial" w:hAnsi="Arial" w:cs="Arial"/>
          <w:b/>
          <w:bCs/>
          <w:sz w:val="20"/>
          <w:szCs w:val="20"/>
        </w:rPr>
      </w:pPr>
      <w:r w:rsidRPr="00CB2EC0">
        <w:rPr>
          <w:rFonts w:ascii="Arial" w:hAnsi="Arial" w:cs="Arial"/>
          <w:b/>
          <w:bCs/>
          <w:sz w:val="20"/>
          <w:szCs w:val="20"/>
        </w:rPr>
        <w:t>P(eter). Bakker</w:t>
      </w:r>
    </w:p>
    <w:p w14:paraId="15AD3F93" w14:textId="50CC5062" w:rsidR="00CB2EC0" w:rsidRPr="00CB2EC0" w:rsidRDefault="00CB2EC0" w:rsidP="0070551D">
      <w:pPr>
        <w:tabs>
          <w:tab w:val="left" w:pos="2268"/>
        </w:tabs>
        <w:spacing w:before="120" w:after="120" w:line="240" w:lineRule="atLeast"/>
        <w:jc w:val="both"/>
        <w:rPr>
          <w:rFonts w:ascii="Arial" w:hAnsi="Arial" w:cs="Arial"/>
          <w:b/>
          <w:bCs/>
          <w:sz w:val="20"/>
          <w:szCs w:val="20"/>
        </w:rPr>
      </w:pPr>
      <w:r w:rsidRPr="00CB2EC0">
        <w:rPr>
          <w:rFonts w:ascii="Arial" w:hAnsi="Arial" w:cs="Arial"/>
          <w:b/>
          <w:bCs/>
          <w:sz w:val="20"/>
          <w:szCs w:val="20"/>
        </w:rPr>
        <w:t>Inkoopadviseur</w:t>
      </w:r>
    </w:p>
    <w:p w14:paraId="6DC2388B" w14:textId="77777777" w:rsidR="004E7318" w:rsidRPr="00C209B3" w:rsidRDefault="004E7318" w:rsidP="0070551D">
      <w:pPr>
        <w:tabs>
          <w:tab w:val="left" w:pos="2268"/>
        </w:tabs>
        <w:spacing w:before="120" w:after="120" w:line="240" w:lineRule="atLeast"/>
        <w:jc w:val="both"/>
        <w:rPr>
          <w:rFonts w:ascii="Arial" w:hAnsi="Arial" w:cs="Arial"/>
          <w:sz w:val="20"/>
          <w:szCs w:val="20"/>
        </w:rPr>
      </w:pPr>
    </w:p>
    <w:p w14:paraId="6F55F9BE" w14:textId="32629892" w:rsidR="008764D1" w:rsidRDefault="008764D1" w:rsidP="0070551D">
      <w:pPr>
        <w:spacing w:before="120" w:after="120" w:line="240" w:lineRule="atLeast"/>
        <w:jc w:val="both"/>
        <w:rPr>
          <w:rFonts w:ascii="Arial" w:hAnsi="Arial" w:cs="Arial"/>
          <w:b/>
          <w:sz w:val="20"/>
          <w:szCs w:val="20"/>
        </w:rPr>
      </w:pP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757A99">
      <w:headerReference w:type="default" r:id="rId8"/>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28642" w14:textId="77777777" w:rsidR="00D95AE5" w:rsidRDefault="00D95AE5" w:rsidP="00EA26CD">
      <w:r>
        <w:separator/>
      </w:r>
    </w:p>
  </w:endnote>
  <w:endnote w:type="continuationSeparator" w:id="0">
    <w:p w14:paraId="188741D3" w14:textId="77777777" w:rsidR="00D95AE5" w:rsidRDefault="00D95AE5"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A9E28" w14:textId="77777777" w:rsidR="00D95AE5" w:rsidRDefault="00D95AE5" w:rsidP="00EA26CD">
      <w:r>
        <w:separator/>
      </w:r>
    </w:p>
  </w:footnote>
  <w:footnote w:type="continuationSeparator" w:id="0">
    <w:p w14:paraId="1A412EAF" w14:textId="77777777" w:rsidR="00D95AE5" w:rsidRDefault="00D95AE5"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8774183">
    <w:abstractNumId w:val="8"/>
  </w:num>
  <w:num w:numId="2" w16cid:durableId="1661344166">
    <w:abstractNumId w:val="1"/>
  </w:num>
  <w:num w:numId="3" w16cid:durableId="1396315757">
    <w:abstractNumId w:val="6"/>
  </w:num>
  <w:num w:numId="4" w16cid:durableId="2018341505">
    <w:abstractNumId w:val="0"/>
  </w:num>
  <w:num w:numId="5" w16cid:durableId="1814325834">
    <w:abstractNumId w:val="5"/>
  </w:num>
  <w:num w:numId="6" w16cid:durableId="34278235">
    <w:abstractNumId w:val="7"/>
  </w:num>
  <w:num w:numId="7" w16cid:durableId="339240454">
    <w:abstractNumId w:val="2"/>
  </w:num>
  <w:num w:numId="8" w16cid:durableId="1436436249">
    <w:abstractNumId w:val="4"/>
  </w:num>
  <w:num w:numId="9" w16cid:durableId="1528762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32A12"/>
    <w:rsid w:val="000404E1"/>
    <w:rsid w:val="00050F75"/>
    <w:rsid w:val="00057E29"/>
    <w:rsid w:val="00063C76"/>
    <w:rsid w:val="000700B2"/>
    <w:rsid w:val="00072F2F"/>
    <w:rsid w:val="0008487D"/>
    <w:rsid w:val="00087375"/>
    <w:rsid w:val="000A1A16"/>
    <w:rsid w:val="000A2537"/>
    <w:rsid w:val="000B0A87"/>
    <w:rsid w:val="000C46F5"/>
    <w:rsid w:val="000E581E"/>
    <w:rsid w:val="000F0BDB"/>
    <w:rsid w:val="000F7AEF"/>
    <w:rsid w:val="00100958"/>
    <w:rsid w:val="0012711B"/>
    <w:rsid w:val="00135983"/>
    <w:rsid w:val="001421FF"/>
    <w:rsid w:val="00146DFA"/>
    <w:rsid w:val="00155584"/>
    <w:rsid w:val="001557D4"/>
    <w:rsid w:val="00156137"/>
    <w:rsid w:val="00167DC1"/>
    <w:rsid w:val="00176ADA"/>
    <w:rsid w:val="00177ADD"/>
    <w:rsid w:val="00182AB8"/>
    <w:rsid w:val="00192367"/>
    <w:rsid w:val="00192685"/>
    <w:rsid w:val="00192C1A"/>
    <w:rsid w:val="001A1363"/>
    <w:rsid w:val="001A157E"/>
    <w:rsid w:val="001B3D7E"/>
    <w:rsid w:val="001B5F5D"/>
    <w:rsid w:val="001B6D78"/>
    <w:rsid w:val="001C1610"/>
    <w:rsid w:val="001D412E"/>
    <w:rsid w:val="001D61B9"/>
    <w:rsid w:val="001D7D63"/>
    <w:rsid w:val="001D7E25"/>
    <w:rsid w:val="001E19C8"/>
    <w:rsid w:val="001E6967"/>
    <w:rsid w:val="001E7FEB"/>
    <w:rsid w:val="002027C5"/>
    <w:rsid w:val="00205A9D"/>
    <w:rsid w:val="00206E58"/>
    <w:rsid w:val="0021358F"/>
    <w:rsid w:val="002227AF"/>
    <w:rsid w:val="00230EE9"/>
    <w:rsid w:val="00234D31"/>
    <w:rsid w:val="002368A0"/>
    <w:rsid w:val="00242C4D"/>
    <w:rsid w:val="00243C61"/>
    <w:rsid w:val="00245BA8"/>
    <w:rsid w:val="00251692"/>
    <w:rsid w:val="002648A2"/>
    <w:rsid w:val="00267FFC"/>
    <w:rsid w:val="00273646"/>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4473"/>
    <w:rsid w:val="0031748C"/>
    <w:rsid w:val="0032097F"/>
    <w:rsid w:val="00321569"/>
    <w:rsid w:val="003229AD"/>
    <w:rsid w:val="003232C9"/>
    <w:rsid w:val="00335C06"/>
    <w:rsid w:val="00340C8B"/>
    <w:rsid w:val="003458C5"/>
    <w:rsid w:val="00351B69"/>
    <w:rsid w:val="00352ACA"/>
    <w:rsid w:val="003574E5"/>
    <w:rsid w:val="00363CEA"/>
    <w:rsid w:val="0037042B"/>
    <w:rsid w:val="00380EF9"/>
    <w:rsid w:val="00386B64"/>
    <w:rsid w:val="00390D15"/>
    <w:rsid w:val="00396F9A"/>
    <w:rsid w:val="003A59EC"/>
    <w:rsid w:val="003A7F0F"/>
    <w:rsid w:val="003B4D55"/>
    <w:rsid w:val="003B5748"/>
    <w:rsid w:val="003B639D"/>
    <w:rsid w:val="003D6285"/>
    <w:rsid w:val="003E26E0"/>
    <w:rsid w:val="003E7F5A"/>
    <w:rsid w:val="003F7079"/>
    <w:rsid w:val="003F72F1"/>
    <w:rsid w:val="004019F1"/>
    <w:rsid w:val="00402727"/>
    <w:rsid w:val="004126A2"/>
    <w:rsid w:val="00412F77"/>
    <w:rsid w:val="00415448"/>
    <w:rsid w:val="00421654"/>
    <w:rsid w:val="0043704A"/>
    <w:rsid w:val="00446272"/>
    <w:rsid w:val="00447018"/>
    <w:rsid w:val="004525B4"/>
    <w:rsid w:val="00453048"/>
    <w:rsid w:val="004724F6"/>
    <w:rsid w:val="0047472D"/>
    <w:rsid w:val="00477855"/>
    <w:rsid w:val="00481D14"/>
    <w:rsid w:val="004824AA"/>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096F"/>
    <w:rsid w:val="005922F5"/>
    <w:rsid w:val="005A18D1"/>
    <w:rsid w:val="005A3447"/>
    <w:rsid w:val="005A58CF"/>
    <w:rsid w:val="005B20DA"/>
    <w:rsid w:val="005B793B"/>
    <w:rsid w:val="005C0974"/>
    <w:rsid w:val="005C0C96"/>
    <w:rsid w:val="005C2209"/>
    <w:rsid w:val="005C2DFA"/>
    <w:rsid w:val="005C3866"/>
    <w:rsid w:val="005C67B1"/>
    <w:rsid w:val="005C6F6B"/>
    <w:rsid w:val="005E1030"/>
    <w:rsid w:val="005E1FB7"/>
    <w:rsid w:val="005E4507"/>
    <w:rsid w:val="005E4EC4"/>
    <w:rsid w:val="005E7689"/>
    <w:rsid w:val="00606E08"/>
    <w:rsid w:val="00607BDE"/>
    <w:rsid w:val="00630288"/>
    <w:rsid w:val="00633008"/>
    <w:rsid w:val="00633263"/>
    <w:rsid w:val="00643DB8"/>
    <w:rsid w:val="0065399B"/>
    <w:rsid w:val="00674570"/>
    <w:rsid w:val="0068065E"/>
    <w:rsid w:val="0068151B"/>
    <w:rsid w:val="006844C7"/>
    <w:rsid w:val="00684E97"/>
    <w:rsid w:val="00686F87"/>
    <w:rsid w:val="006958A6"/>
    <w:rsid w:val="00696F17"/>
    <w:rsid w:val="006B2111"/>
    <w:rsid w:val="006B5D49"/>
    <w:rsid w:val="006C060B"/>
    <w:rsid w:val="006D036B"/>
    <w:rsid w:val="006D61D0"/>
    <w:rsid w:val="006D7AB5"/>
    <w:rsid w:val="006F052A"/>
    <w:rsid w:val="006F14A0"/>
    <w:rsid w:val="007000D0"/>
    <w:rsid w:val="00701F24"/>
    <w:rsid w:val="0070551D"/>
    <w:rsid w:val="007135C2"/>
    <w:rsid w:val="00721AC3"/>
    <w:rsid w:val="007233A0"/>
    <w:rsid w:val="00726C1F"/>
    <w:rsid w:val="00743A0B"/>
    <w:rsid w:val="00757A99"/>
    <w:rsid w:val="00760388"/>
    <w:rsid w:val="00763BF2"/>
    <w:rsid w:val="00776AB1"/>
    <w:rsid w:val="007864CF"/>
    <w:rsid w:val="00790B8D"/>
    <w:rsid w:val="00791BA4"/>
    <w:rsid w:val="007A2964"/>
    <w:rsid w:val="007A57B8"/>
    <w:rsid w:val="007A5EA7"/>
    <w:rsid w:val="007B3F8E"/>
    <w:rsid w:val="007C32D0"/>
    <w:rsid w:val="007D6693"/>
    <w:rsid w:val="007E0265"/>
    <w:rsid w:val="007E046D"/>
    <w:rsid w:val="007E56B2"/>
    <w:rsid w:val="007E6606"/>
    <w:rsid w:val="007F34B7"/>
    <w:rsid w:val="007F5D14"/>
    <w:rsid w:val="007F69AA"/>
    <w:rsid w:val="00800771"/>
    <w:rsid w:val="00802BF0"/>
    <w:rsid w:val="00831D1E"/>
    <w:rsid w:val="00834081"/>
    <w:rsid w:val="008361E6"/>
    <w:rsid w:val="00842FC7"/>
    <w:rsid w:val="0084407F"/>
    <w:rsid w:val="00847F1F"/>
    <w:rsid w:val="00853E97"/>
    <w:rsid w:val="00855E26"/>
    <w:rsid w:val="00857B88"/>
    <w:rsid w:val="0086107E"/>
    <w:rsid w:val="00861265"/>
    <w:rsid w:val="00861827"/>
    <w:rsid w:val="0086200B"/>
    <w:rsid w:val="00871F62"/>
    <w:rsid w:val="00873D25"/>
    <w:rsid w:val="008764D1"/>
    <w:rsid w:val="008773A1"/>
    <w:rsid w:val="00885890"/>
    <w:rsid w:val="00892F7C"/>
    <w:rsid w:val="008A013B"/>
    <w:rsid w:val="008C4292"/>
    <w:rsid w:val="008F5BAA"/>
    <w:rsid w:val="008F6736"/>
    <w:rsid w:val="0090515E"/>
    <w:rsid w:val="00907181"/>
    <w:rsid w:val="0092119C"/>
    <w:rsid w:val="00922983"/>
    <w:rsid w:val="00925375"/>
    <w:rsid w:val="009254E2"/>
    <w:rsid w:val="009345F5"/>
    <w:rsid w:val="00962813"/>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12EEF"/>
    <w:rsid w:val="00A14E51"/>
    <w:rsid w:val="00A20914"/>
    <w:rsid w:val="00A23C88"/>
    <w:rsid w:val="00A24218"/>
    <w:rsid w:val="00A516D8"/>
    <w:rsid w:val="00A556C2"/>
    <w:rsid w:val="00A6649D"/>
    <w:rsid w:val="00A723F9"/>
    <w:rsid w:val="00A8008A"/>
    <w:rsid w:val="00A82136"/>
    <w:rsid w:val="00A83C2C"/>
    <w:rsid w:val="00A903D0"/>
    <w:rsid w:val="00A91DD6"/>
    <w:rsid w:val="00A942A7"/>
    <w:rsid w:val="00AA624A"/>
    <w:rsid w:val="00AA7376"/>
    <w:rsid w:val="00AC5B82"/>
    <w:rsid w:val="00AD28A3"/>
    <w:rsid w:val="00AD66CC"/>
    <w:rsid w:val="00AF51E7"/>
    <w:rsid w:val="00AF5486"/>
    <w:rsid w:val="00B022D9"/>
    <w:rsid w:val="00B02BDF"/>
    <w:rsid w:val="00B10422"/>
    <w:rsid w:val="00B11176"/>
    <w:rsid w:val="00B2223A"/>
    <w:rsid w:val="00B41F3C"/>
    <w:rsid w:val="00B434A8"/>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09C6"/>
    <w:rsid w:val="00BE1002"/>
    <w:rsid w:val="00BE2F40"/>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6EC1"/>
    <w:rsid w:val="00C872A8"/>
    <w:rsid w:val="00CA3903"/>
    <w:rsid w:val="00CB2EC0"/>
    <w:rsid w:val="00CB7D5A"/>
    <w:rsid w:val="00CD2683"/>
    <w:rsid w:val="00CD3318"/>
    <w:rsid w:val="00CD3C10"/>
    <w:rsid w:val="00CE0B1B"/>
    <w:rsid w:val="00CE439B"/>
    <w:rsid w:val="00CE6EB1"/>
    <w:rsid w:val="00D06D08"/>
    <w:rsid w:val="00D152F6"/>
    <w:rsid w:val="00D21EBA"/>
    <w:rsid w:val="00D32E87"/>
    <w:rsid w:val="00D37F17"/>
    <w:rsid w:val="00D47E19"/>
    <w:rsid w:val="00D61502"/>
    <w:rsid w:val="00D61AF5"/>
    <w:rsid w:val="00D61E8F"/>
    <w:rsid w:val="00D73584"/>
    <w:rsid w:val="00D74F21"/>
    <w:rsid w:val="00D824EF"/>
    <w:rsid w:val="00D8463A"/>
    <w:rsid w:val="00D91B4D"/>
    <w:rsid w:val="00D92819"/>
    <w:rsid w:val="00D95AE5"/>
    <w:rsid w:val="00DA10CB"/>
    <w:rsid w:val="00DA250F"/>
    <w:rsid w:val="00DA5653"/>
    <w:rsid w:val="00DC017E"/>
    <w:rsid w:val="00DC425C"/>
    <w:rsid w:val="00DD136F"/>
    <w:rsid w:val="00DD6318"/>
    <w:rsid w:val="00DE1A2F"/>
    <w:rsid w:val="00DE1E00"/>
    <w:rsid w:val="00DE2682"/>
    <w:rsid w:val="00DF5998"/>
    <w:rsid w:val="00E002F7"/>
    <w:rsid w:val="00E05DC2"/>
    <w:rsid w:val="00E14B9B"/>
    <w:rsid w:val="00E20F7C"/>
    <w:rsid w:val="00E2187B"/>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0789"/>
    <w:rsid w:val="00EF2448"/>
    <w:rsid w:val="00EF41EF"/>
    <w:rsid w:val="00EF5464"/>
    <w:rsid w:val="00EF5DCF"/>
    <w:rsid w:val="00F00CA2"/>
    <w:rsid w:val="00F02AAB"/>
    <w:rsid w:val="00F05F16"/>
    <w:rsid w:val="00F07EB8"/>
    <w:rsid w:val="00F15B28"/>
    <w:rsid w:val="00F3073F"/>
    <w:rsid w:val="00F3244D"/>
    <w:rsid w:val="00F42B0B"/>
    <w:rsid w:val="00F46B62"/>
    <w:rsid w:val="00F50EC7"/>
    <w:rsid w:val="00F61280"/>
    <w:rsid w:val="00F6366C"/>
    <w:rsid w:val="00F65027"/>
    <w:rsid w:val="00F7505C"/>
    <w:rsid w:val="00F762D1"/>
    <w:rsid w:val="00F84A68"/>
    <w:rsid w:val="00F90AC8"/>
    <w:rsid w:val="00F97F33"/>
    <w:rsid w:val="00FA078B"/>
    <w:rsid w:val="00FA507A"/>
    <w:rsid w:val="00FB767F"/>
    <w:rsid w:val="00FB7D75"/>
    <w:rsid w:val="00FC174F"/>
    <w:rsid w:val="00FD6399"/>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F09F7-7204-4C3E-87DA-D90A92C1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1345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P.C. Bakker</cp:lastModifiedBy>
  <cp:revision>2</cp:revision>
  <cp:lastPrinted>2012-10-29T10:47:00Z</cp:lastPrinted>
  <dcterms:created xsi:type="dcterms:W3CDTF">2024-06-04T12:21:00Z</dcterms:created>
  <dcterms:modified xsi:type="dcterms:W3CDTF">2024-06-04T12:21:00Z</dcterms:modified>
</cp:coreProperties>
</file>