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82" w:rsidRDefault="00460E26" w:rsidP="00303282">
      <w:pPr>
        <w:pStyle w:val="RapportTitel"/>
        <w:spacing w:before="240" w:after="240" w:line="320" w:lineRule="exact"/>
        <w:rPr>
          <w:rStyle w:val="ui-provider"/>
        </w:rPr>
      </w:pPr>
      <w:r w:rsidRPr="00460E26">
        <w:rPr>
          <w:rFonts w:cs="Arial"/>
          <w:color w:val="191614"/>
          <w:shd w:val="clear" w:color="auto" w:fill="FFFFFF"/>
        </w:rPr>
        <w:t>3119</w:t>
      </w:r>
      <w:r w:rsidR="00A154BD">
        <w:rPr>
          <w:rFonts w:cs="Arial"/>
          <w:color w:val="191614"/>
          <w:shd w:val="clear" w:color="auto" w:fill="FFFFFF"/>
        </w:rPr>
        <w:t>7</w:t>
      </w:r>
      <w:r w:rsidR="00303282">
        <w:rPr>
          <w:rFonts w:cs="Arial"/>
          <w:color w:val="191614"/>
          <w:shd w:val="clear" w:color="auto" w:fill="FFFFFF"/>
        </w:rPr>
        <w:t>222</w:t>
      </w:r>
      <w:r w:rsidRPr="00460E26">
        <w:rPr>
          <w:rFonts w:cs="Arial"/>
          <w:color w:val="191614"/>
          <w:shd w:val="clear" w:color="auto" w:fill="FFFFFF"/>
        </w:rPr>
        <w:t xml:space="preserve"> </w:t>
      </w:r>
      <w:r w:rsidR="00303282">
        <w:rPr>
          <w:rStyle w:val="ui-provider"/>
        </w:rPr>
        <w:t xml:space="preserve">Rolverkenning en uitwerking Prestaties Kosten Risico's. </w:t>
      </w:r>
    </w:p>
    <w:p w:rsidR="00460E26" w:rsidRDefault="00460E26" w:rsidP="003F5EB0"/>
    <w:p w:rsidR="00460E26" w:rsidRPr="0043333C" w:rsidRDefault="00460E26" w:rsidP="003F5EB0">
      <w:r>
        <w:t xml:space="preserve">De inlichtingenbijeenkomst is gepland op </w:t>
      </w:r>
      <w:r w:rsidR="00303282">
        <w:t>26 maart 2024 v</w:t>
      </w:r>
      <w:r>
        <w:t xml:space="preserve">an </w:t>
      </w:r>
      <w:r w:rsidR="00303282">
        <w:t>9</w:t>
      </w:r>
      <w:r>
        <w:t xml:space="preserve"> tot 1</w:t>
      </w:r>
      <w:r w:rsidR="00303282">
        <w:t>0</w:t>
      </w:r>
      <w:r>
        <w:t xml:space="preserve"> uur in de ochtend</w:t>
      </w:r>
      <w:r w:rsidR="0043333C">
        <w:t>, d</w:t>
      </w:r>
      <w:r w:rsidR="0043333C" w:rsidRPr="0043333C">
        <w:t>e MS Teams</w:t>
      </w:r>
      <w:r w:rsidR="0043333C">
        <w:t xml:space="preserve"> </w:t>
      </w:r>
      <w:r w:rsidR="0043333C" w:rsidRPr="0043333C">
        <w:t xml:space="preserve">link is in dit schrijven toegevoegd. </w:t>
      </w:r>
      <w:r w:rsidRPr="0043333C">
        <w:t xml:space="preserve"> </w:t>
      </w:r>
    </w:p>
    <w:p w:rsidR="00460E26" w:rsidRPr="0043333C" w:rsidRDefault="00460E26" w:rsidP="003F5EB0"/>
    <w:p w:rsidR="00460E26" w:rsidRDefault="00460E26" w:rsidP="003F5EB0">
      <w:pPr>
        <w:rPr>
          <w:lang w:val="en-US"/>
        </w:rPr>
      </w:pPr>
      <w:r w:rsidRPr="00460E26">
        <w:rPr>
          <w:lang w:val="en-US"/>
        </w:rPr>
        <w:t>The information meeting for</w:t>
      </w:r>
      <w:r>
        <w:rPr>
          <w:lang w:val="en-US"/>
        </w:rPr>
        <w:t xml:space="preserve"> </w:t>
      </w:r>
      <w:r w:rsidRPr="00460E26">
        <w:rPr>
          <w:lang w:val="en-US"/>
        </w:rPr>
        <w:t xml:space="preserve">this project will be held at </w:t>
      </w:r>
      <w:r w:rsidR="00303282">
        <w:rPr>
          <w:lang w:val="en-US"/>
        </w:rPr>
        <w:t xml:space="preserve">26 March </w:t>
      </w:r>
      <w:r>
        <w:rPr>
          <w:lang w:val="en-US"/>
        </w:rPr>
        <w:t xml:space="preserve">2024 from </w:t>
      </w:r>
      <w:r w:rsidR="00303282">
        <w:rPr>
          <w:lang w:val="en-US"/>
        </w:rPr>
        <w:t>9</w:t>
      </w:r>
      <w:r>
        <w:rPr>
          <w:lang w:val="en-US"/>
        </w:rPr>
        <w:t xml:space="preserve"> to 1</w:t>
      </w:r>
      <w:r w:rsidR="00303282">
        <w:rPr>
          <w:lang w:val="en-US"/>
        </w:rPr>
        <w:t>0</w:t>
      </w:r>
      <w:r>
        <w:rPr>
          <w:lang w:val="en-US"/>
        </w:rPr>
        <w:t>h a.m., below you will find the link to connect.</w:t>
      </w:r>
    </w:p>
    <w:p w:rsidR="00460E26" w:rsidRDefault="00460E26" w:rsidP="003F5EB0">
      <w:pPr>
        <w:rPr>
          <w:lang w:val="en-US"/>
        </w:rPr>
      </w:pPr>
    </w:p>
    <w:p w:rsidR="00303282" w:rsidRDefault="00303282" w:rsidP="003F5EB0">
      <w:pPr>
        <w:rPr>
          <w:lang w:val="en-US"/>
        </w:rPr>
      </w:pPr>
      <w:bookmarkStart w:id="0" w:name="_GoBack"/>
      <w:bookmarkEnd w:id="0"/>
    </w:p>
    <w:p w:rsidR="00303282" w:rsidRDefault="00303282" w:rsidP="003F5EB0">
      <w:pPr>
        <w:rPr>
          <w:lang w:val="en-US"/>
        </w:rPr>
      </w:pPr>
      <w:hyperlink r:id="rId7" w:history="1">
        <w:r w:rsidRPr="00CA59FB">
          <w:rPr>
            <w:rStyle w:val="Hyperlink"/>
            <w:lang w:val="en-US"/>
          </w:rPr>
          <w:t>https://teams.microsoft.com/l/meetup-join/19%3ameeting_ZWM1NjY1ZGQtOGI1NC00ZTI5LTlhNzUtZWNlOTMxZGU4NzVk%40thread.v2/0?context=%7b%22Tid%22%3a%22ac843cea-7a2b-4dc6-9f37-919c3e210fed%22%2c%22Oid%22%3a%22734b167d-6128-442a-abc0-b8ea3bf7d971%22%7d</w:t>
        </w:r>
      </w:hyperlink>
    </w:p>
    <w:p w:rsidR="00303282" w:rsidRPr="00460E26" w:rsidRDefault="00303282" w:rsidP="003F5EB0">
      <w:pPr>
        <w:rPr>
          <w:lang w:val="en-US"/>
        </w:rPr>
      </w:pPr>
    </w:p>
    <w:p w:rsidR="00287E16" w:rsidRPr="00303282" w:rsidRDefault="00287E16" w:rsidP="003F5EB0">
      <w:pPr>
        <w:rPr>
          <w:lang w:val="en-US"/>
        </w:rPr>
      </w:pPr>
    </w:p>
    <w:p w:rsidR="00287E16" w:rsidRPr="00303282" w:rsidRDefault="00287E16" w:rsidP="003F5EB0">
      <w:pPr>
        <w:rPr>
          <w:lang w:val="en-US"/>
        </w:rPr>
      </w:pPr>
    </w:p>
    <w:sectPr w:rsidR="00287E16" w:rsidRPr="00303282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E16" w:rsidRDefault="00287E16" w:rsidP="0088501B">
      <w:r>
        <w:separator/>
      </w:r>
    </w:p>
  </w:endnote>
  <w:endnote w:type="continuationSeparator" w:id="0">
    <w:p w:rsidR="00287E16" w:rsidRDefault="00287E1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E16" w:rsidRDefault="00287E16" w:rsidP="0088501B">
      <w:r>
        <w:separator/>
      </w:r>
    </w:p>
  </w:footnote>
  <w:footnote w:type="continuationSeparator" w:id="0">
    <w:p w:rsidR="00287E16" w:rsidRDefault="00287E1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16"/>
    <w:rsid w:val="00043163"/>
    <w:rsid w:val="00056D70"/>
    <w:rsid w:val="000B3F94"/>
    <w:rsid w:val="000E1F3B"/>
    <w:rsid w:val="00173156"/>
    <w:rsid w:val="001D6F03"/>
    <w:rsid w:val="00287E16"/>
    <w:rsid w:val="002A6578"/>
    <w:rsid w:val="002B1092"/>
    <w:rsid w:val="002E0FD2"/>
    <w:rsid w:val="00303282"/>
    <w:rsid w:val="0038549E"/>
    <w:rsid w:val="003C4BF2"/>
    <w:rsid w:val="003D51FB"/>
    <w:rsid w:val="003F5EB0"/>
    <w:rsid w:val="003F6EDB"/>
    <w:rsid w:val="0040142D"/>
    <w:rsid w:val="0040571B"/>
    <w:rsid w:val="0043333C"/>
    <w:rsid w:val="00450447"/>
    <w:rsid w:val="00460E26"/>
    <w:rsid w:val="0046482C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154BD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66486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4E7C21"/>
  <w15:chartTrackingRefBased/>
  <w15:docId w15:val="{AF6F7E70-252D-4242-9BC5-BC1B678A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unhideWhenUsed/>
    <w:rsid w:val="00287E16"/>
    <w:rPr>
      <w:color w:val="007BC7" w:themeColor="hyperlink"/>
      <w:u w:val="single"/>
    </w:rPr>
  </w:style>
  <w:style w:type="paragraph" w:customStyle="1" w:styleId="RapportTitel">
    <w:name w:val="Rapport Titel"/>
    <w:basedOn w:val="Standaard"/>
    <w:next w:val="Standaard"/>
    <w:rsid w:val="00303282"/>
    <w:pPr>
      <w:autoSpaceDN w:val="0"/>
      <w:spacing w:before="60" w:after="320" w:line="240" w:lineRule="exact"/>
      <w:textAlignment w:val="baseline"/>
    </w:pPr>
    <w:rPr>
      <w:rFonts w:ascii="Verdana" w:eastAsia="DejaVu Sans" w:hAnsi="Verdana" w:cs="Lohit Hindi"/>
      <w:b/>
      <w:color w:val="000000"/>
      <w:sz w:val="24"/>
      <w:szCs w:val="24"/>
      <w:lang w:eastAsia="nl-NL"/>
    </w:rPr>
  </w:style>
  <w:style w:type="character" w:customStyle="1" w:styleId="ui-provider">
    <w:name w:val="ui-provider"/>
    <w:basedOn w:val="Standaardalinea-lettertype"/>
    <w:rsid w:val="00303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WM1NjY1ZGQtOGI1NC00ZTI5LTlhNzUtZWNlOTMxZGU4NzVk%40thread.v2/0?context=%7b%22Tid%22%3a%22ac843cea-7a2b-4dc6-9f37-919c3e210fed%22%2c%22Oid%22%3a%22734b167d-6128-442a-abc0-b8ea3bf7d971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Habben Jansen, Anne (WVL)</dc:creator>
  <cp:keywords/>
  <dc:description/>
  <cp:lastModifiedBy>Habben Jansen, Anne (WVL)</cp:lastModifiedBy>
  <cp:revision>3</cp:revision>
  <cp:lastPrinted>2024-02-08T15:52:00Z</cp:lastPrinted>
  <dcterms:created xsi:type="dcterms:W3CDTF">2024-03-20T15:15:00Z</dcterms:created>
  <dcterms:modified xsi:type="dcterms:W3CDTF">2024-03-20T15:21:00Z</dcterms:modified>
</cp:coreProperties>
</file>