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C4F" w:rsidRPr="007B4C4F" w:rsidRDefault="007B4C4F" w:rsidP="001912AF">
      <w:pPr>
        <w:pageBreakBefore/>
        <w:spacing w:after="660" w:line="300" w:lineRule="atLeast"/>
        <w:ind w:left="1410" w:hanging="1410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99453251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040D4E">
        <w:rPr>
          <w:rFonts w:ascii="Verdana" w:eastAsia="DejaVu Sans" w:hAnsi="Verdana" w:cs="Times New Roman"/>
          <w:sz w:val="24"/>
          <w:lang w:eastAsia="nl-NL"/>
        </w:rPr>
        <w:t>I</w:t>
      </w:r>
      <w:bookmarkStart w:id="1" w:name="_GoBack"/>
      <w:bookmarkEnd w:id="1"/>
      <w:r>
        <w:rPr>
          <w:rFonts w:ascii="Verdana" w:eastAsia="DejaVu Sans" w:hAnsi="Verdana" w:cs="Times New Roman"/>
          <w:sz w:val="24"/>
          <w:lang w:eastAsia="nl-NL"/>
        </w:rPr>
        <w:t xml:space="preserve">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7B4C4F">
        <w:rPr>
          <w:rFonts w:ascii="Verdana" w:eastAsia="DejaVu Sans" w:hAnsi="Verdana" w:cs="Times New Roman"/>
          <w:sz w:val="24"/>
          <w:lang w:eastAsia="nl-NL"/>
        </w:rPr>
        <w:t>Model K verklaring bestuurder omtrent rechtmatigheid inschrijving</w:t>
      </w:r>
      <w:bookmarkEnd w:id="0"/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Ondergetekende verklaart (verklaren) dat de onderhavige inschrijving ten behoeve van de opdracht met zaaknummer </w:t>
      </w:r>
      <w:r w:rsidR="00E331F4" w:rsidRPr="00E331F4">
        <w:rPr>
          <w:rFonts w:ascii="Verdana" w:eastAsia="DejaVu Sans" w:hAnsi="Verdana" w:cs="Times New Roman"/>
          <w:lang w:eastAsia="nl-NL"/>
        </w:rPr>
        <w:t>3119</w:t>
      </w:r>
      <w:r w:rsidR="00B16E17">
        <w:rPr>
          <w:rFonts w:ascii="Verdana" w:eastAsia="DejaVu Sans" w:hAnsi="Verdana" w:cs="Times New Roman"/>
          <w:lang w:eastAsia="nl-NL"/>
        </w:rPr>
        <w:t>7222</w:t>
      </w:r>
      <w:r w:rsidR="00E331F4" w:rsidRPr="00E331F4">
        <w:rPr>
          <w:rFonts w:ascii="Verdana" w:eastAsia="DejaVu Sans" w:hAnsi="Verdana" w:cs="Times New Roman"/>
          <w:lang w:eastAsia="nl-NL"/>
        </w:rPr>
        <w:t xml:space="preserve"> voor de opdracht </w:t>
      </w:r>
      <w:r w:rsidR="00B16E17">
        <w:rPr>
          <w:rStyle w:val="ui-provider"/>
        </w:rPr>
        <w:t>Rolverkenning en uitwerking Prestaties Kosten Risico's</w:t>
      </w:r>
      <w:r w:rsidR="00A26B82" w:rsidRPr="00E331F4">
        <w:rPr>
          <w:rFonts w:ascii="Verdana" w:eastAsia="DejaVu Sans" w:hAnsi="Verdana" w:cs="Times New Roman"/>
          <w:lang w:eastAsia="nl-NL"/>
        </w:rPr>
        <w:t xml:space="preserve">, </w:t>
      </w:r>
      <w:r w:rsidRPr="00E331F4">
        <w:rPr>
          <w:rFonts w:ascii="Verdana" w:eastAsia="DejaVu Sans" w:hAnsi="Verdana" w:cs="Times New Roman"/>
          <w:lang w:eastAsia="nl-NL"/>
        </w:rPr>
        <w:t>niet tot</w:t>
      </w:r>
      <w:r w:rsidRPr="0011218D">
        <w:rPr>
          <w:rFonts w:ascii="Verdana" w:eastAsia="DejaVu Sans" w:hAnsi="Verdana" w:cs="Times New Roman"/>
          <w:lang w:eastAsia="nl-NL"/>
        </w:rPr>
        <w:t xml:space="preserve"> stand is gekomen onder invloed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van een overeenkomst, besluit of gedraging in strijd met het Nederlandse of Europese mededingingsrecht.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Aldus naar waarheid opgemaakt.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op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(datum)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te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(plaats)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door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voorletter(s))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als bestuurder van</w:t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die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r w:rsidRPr="007B4C4F">
        <w:rPr>
          <w:rFonts w:ascii="Verdana" w:eastAsia="DejaVu Sans" w:hAnsi="Verdana" w:cs="Arial"/>
          <w:lang w:eastAsia="nl-NL"/>
        </w:rPr>
        <w:t>ter zake van deze Inschrijving rechtsgeldig vertegenwoordigt.</w:t>
      </w:r>
    </w:p>
    <w:p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7B4C4F">
        <w:rPr>
          <w:rFonts w:ascii="Verdana" w:eastAsia="DejaVu Sans" w:hAnsi="Verdana" w:cs="Times New Roman"/>
          <w:b/>
          <w:lang w:eastAsia="nl-NL"/>
        </w:rPr>
        <w:t>Ondertekening</w:t>
      </w: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V&amp;W Syntax (Adobe)"/>
          <w:b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De Model K verklaring dient door de inschrijver en in geval van een samenwerkingsverband van ondernemers, al dan niet een vennootschap onder firma, </w:t>
      </w:r>
      <w:r w:rsidRPr="007B4C4F">
        <w:rPr>
          <w:rFonts w:ascii="Verdana" w:eastAsia="DejaVu Sans" w:hAnsi="Verdana" w:cs="Times New Roman"/>
          <w:u w:val="single"/>
          <w:lang w:eastAsia="nl-NL"/>
        </w:rPr>
        <w:t>alle</w:t>
      </w:r>
      <w:r w:rsidRPr="007B4C4F">
        <w:rPr>
          <w:rFonts w:ascii="Verdana" w:eastAsia="DejaVu Sans" w:hAnsi="Verdana" w:cs="Times New Roman"/>
          <w:lang w:eastAsia="nl-NL"/>
        </w:rPr>
        <w:t xml:space="preserve"> inschrijvers, digitaal te worden ondertekend conform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Pr="007B4C4F">
        <w:rPr>
          <w:rFonts w:ascii="Verdana" w:eastAsia="DejaVu Sans" w:hAnsi="Verdana" w:cs="Times New Roman"/>
          <w:lang w:eastAsia="nl-NL"/>
        </w:rPr>
        <w:t xml:space="preserve">paragraaf </w:t>
      </w:r>
      <w:r w:rsidRPr="007B4C4F">
        <w:rPr>
          <w:rFonts w:ascii="Verdana" w:eastAsia="DejaVu Sans" w:hAnsi="Verdana" w:cs="Times New Roman"/>
          <w:szCs w:val="24"/>
          <w:lang w:eastAsia="nl-NL"/>
        </w:rPr>
        <w:t>4.</w:t>
      </w:r>
      <w:r w:rsidR="00CD29A1">
        <w:rPr>
          <w:rFonts w:ascii="Verdana" w:eastAsia="DejaVu Sans" w:hAnsi="Verdana" w:cs="Times New Roman"/>
          <w:szCs w:val="24"/>
          <w:lang w:eastAsia="nl-NL"/>
        </w:rPr>
        <w:t>3</w:t>
      </w:r>
      <w:r w:rsidRPr="007B4C4F">
        <w:rPr>
          <w:rFonts w:ascii="Verdana" w:eastAsia="DejaVu Sans" w:hAnsi="Verdana" w:cs="Times New Roman"/>
          <w:szCs w:val="24"/>
          <w:lang w:eastAsia="nl-NL"/>
        </w:rPr>
        <w:t>.1</w:t>
      </w:r>
      <w:r w:rsidRPr="007B4C4F">
        <w:rPr>
          <w:rFonts w:ascii="Verdana" w:eastAsia="DejaVu Sans" w:hAnsi="Verdana" w:cs="Times New Roman"/>
          <w:color w:val="000000"/>
          <w:lang w:eastAsia="nl-NL"/>
        </w:rPr>
        <w:t>.</w:t>
      </w:r>
      <w:r w:rsidR="00300B22">
        <w:rPr>
          <w:rFonts w:ascii="Verdana" w:eastAsia="DejaVu Sans" w:hAnsi="Verdana" w:cs="Times New Roman"/>
          <w:color w:val="000000"/>
          <w:lang w:eastAsia="nl-NL"/>
        </w:rPr>
        <w:t>van de Aanbestedingsleidraad</w:t>
      </w: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C4F" w:rsidRDefault="007B4C4F" w:rsidP="0088501B">
      <w:r>
        <w:separator/>
      </w:r>
    </w:p>
  </w:endnote>
  <w:endnote w:type="continuationSeparator" w:id="0">
    <w:p w:rsidR="007B4C4F" w:rsidRDefault="007B4C4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C4F" w:rsidRDefault="007B4C4F" w:rsidP="0088501B">
      <w:r>
        <w:separator/>
      </w:r>
    </w:p>
  </w:footnote>
  <w:footnote w:type="continuationSeparator" w:id="0">
    <w:p w:rsidR="007B4C4F" w:rsidRDefault="007B4C4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4F"/>
    <w:rsid w:val="00040D4E"/>
    <w:rsid w:val="00043163"/>
    <w:rsid w:val="00056D70"/>
    <w:rsid w:val="000B3F94"/>
    <w:rsid w:val="000E1F3B"/>
    <w:rsid w:val="0011218D"/>
    <w:rsid w:val="00173156"/>
    <w:rsid w:val="001912AF"/>
    <w:rsid w:val="001D6F03"/>
    <w:rsid w:val="002A6578"/>
    <w:rsid w:val="002B1092"/>
    <w:rsid w:val="002E0FD2"/>
    <w:rsid w:val="00300B22"/>
    <w:rsid w:val="0032584C"/>
    <w:rsid w:val="00352FA4"/>
    <w:rsid w:val="0038549E"/>
    <w:rsid w:val="003B364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04DC0"/>
    <w:rsid w:val="00541242"/>
    <w:rsid w:val="005A4FBE"/>
    <w:rsid w:val="005D2CF1"/>
    <w:rsid w:val="005E046F"/>
    <w:rsid w:val="006006F5"/>
    <w:rsid w:val="00650A9B"/>
    <w:rsid w:val="006D2E66"/>
    <w:rsid w:val="006F42D7"/>
    <w:rsid w:val="007435A7"/>
    <w:rsid w:val="007B4C4F"/>
    <w:rsid w:val="007F4AEA"/>
    <w:rsid w:val="00833F24"/>
    <w:rsid w:val="0088386A"/>
    <w:rsid w:val="0088501B"/>
    <w:rsid w:val="008D2753"/>
    <w:rsid w:val="008E3581"/>
    <w:rsid w:val="00905289"/>
    <w:rsid w:val="009C5CF5"/>
    <w:rsid w:val="00A26B82"/>
    <w:rsid w:val="00A32591"/>
    <w:rsid w:val="00A77ABF"/>
    <w:rsid w:val="00A863E9"/>
    <w:rsid w:val="00B022C4"/>
    <w:rsid w:val="00B16E17"/>
    <w:rsid w:val="00B559E9"/>
    <w:rsid w:val="00B72222"/>
    <w:rsid w:val="00B80650"/>
    <w:rsid w:val="00C36FAA"/>
    <w:rsid w:val="00C71133"/>
    <w:rsid w:val="00CA55CC"/>
    <w:rsid w:val="00CB3317"/>
    <w:rsid w:val="00CD29A1"/>
    <w:rsid w:val="00DA3555"/>
    <w:rsid w:val="00DE70F9"/>
    <w:rsid w:val="00E331F4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F74D850"/>
  <w15:chartTrackingRefBased/>
  <w15:docId w15:val="{612DA560-C987-4A93-9E8E-876B455E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ui-provider">
    <w:name w:val="ui-provider"/>
    <w:basedOn w:val="Standaardalinea-lettertype"/>
    <w:rsid w:val="00B16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Habben Jansen, Anne (WVL)</cp:lastModifiedBy>
  <cp:revision>12</cp:revision>
  <dcterms:created xsi:type="dcterms:W3CDTF">2022-11-10T12:59:00Z</dcterms:created>
  <dcterms:modified xsi:type="dcterms:W3CDTF">2024-02-29T13:12:00Z</dcterms:modified>
</cp:coreProperties>
</file>