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027DC37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7468C5C2" w:rsidR="007C6965" w:rsidRDefault="0044750F" w:rsidP="0044750F">
      <w:r>
        <w:t>Deze bijlage maakt onderdeel uit van de aanbestedingsstukken voor de aanbesteding Printservices</w:t>
      </w:r>
      <w:r w:rsidR="003D45B0">
        <w:t xml:space="preserve"> Gemeentelijke </w:t>
      </w:r>
      <w:r>
        <w:t xml:space="preserve">Belastingen. </w:t>
      </w:r>
      <w:r w:rsidR="007C6965">
        <w:t xml:space="preserve">U gebruikt voor het opgeven van de referentieopdracht(en) </w:t>
      </w:r>
      <w:r w:rsidR="00C8C361">
        <w:t>di</w:t>
      </w:r>
      <w:r w:rsidR="007C6965"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3D45B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D45B0">
            <w:fldChar w:fldCharType="begin"/>
          </w:r>
          <w:r w:rsidR="003D45B0">
            <w:instrText>NUMPAGES   \* MERGEFORMAT</w:instrText>
          </w:r>
          <w:r w:rsidR="003D45B0">
            <w:fldChar w:fldCharType="separate"/>
          </w:r>
          <w:r>
            <w:rPr>
              <w:noProof/>
            </w:rPr>
            <w:t>6</w:t>
          </w:r>
          <w:r w:rsidR="003D45B0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3D45B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D45B0">
            <w:fldChar w:fldCharType="begin"/>
          </w:r>
          <w:r w:rsidR="003D45B0">
            <w:instrText>NUMPAGES   \* MERGEFORMAT</w:instrText>
          </w:r>
          <w:r w:rsidR="003D45B0">
            <w:fldChar w:fldCharType="separate"/>
          </w:r>
          <w:r>
            <w:rPr>
              <w:noProof/>
            </w:rPr>
            <w:t>6</w:t>
          </w:r>
          <w:r w:rsidR="003D45B0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E822D69" w:rsidR="00B03A4C" w:rsidRPr="00BC115D" w:rsidRDefault="003D45B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D45B0">
            <w:fldChar w:fldCharType="begin"/>
          </w:r>
          <w:r w:rsidR="003D45B0">
            <w:instrText>NUMPAGES   \* MERGEFORMAT</w:instrText>
          </w:r>
          <w:r w:rsidR="003D45B0">
            <w:fldChar w:fldCharType="separate"/>
          </w:r>
          <w:r>
            <w:rPr>
              <w:noProof/>
            </w:rPr>
            <w:t>6</w:t>
          </w:r>
          <w:r w:rsidR="003D45B0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820AE"/>
    <w:rsid w:val="003B6BBB"/>
    <w:rsid w:val="003D0C03"/>
    <w:rsid w:val="003D10FE"/>
    <w:rsid w:val="003D3852"/>
    <w:rsid w:val="003D45B0"/>
    <w:rsid w:val="004016EB"/>
    <w:rsid w:val="0044750F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F3176-3BFC-4A77-95F9-00BE71A24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33</cp:revision>
  <cp:lastPrinted>2017-09-06T08:56:00Z</cp:lastPrinted>
  <dcterms:created xsi:type="dcterms:W3CDTF">2020-12-16T17:27:00Z</dcterms:created>
  <dcterms:modified xsi:type="dcterms:W3CDTF">2024-02-14T15:36:00Z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