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7A5766">
        <w:t>.</w:t>
      </w:r>
      <w:r w:rsidR="002F33F4">
        <w:t>2</w:t>
      </w:r>
      <w:r w:rsidR="00DE61A4" w:rsidRPr="00940EA5">
        <w:tab/>
      </w:r>
      <w:r w:rsidR="00DE61A4">
        <w:t>Inschrijvingsbiljet</w:t>
      </w:r>
      <w:bookmarkEnd w:id="0"/>
      <w:bookmarkEnd w:id="1"/>
      <w:r w:rsidR="007A5766">
        <w:t xml:space="preserve"> Perceel </w:t>
      </w:r>
      <w:r w:rsidR="002F33F4">
        <w:t>2</w:t>
      </w:r>
      <w:r w:rsidR="00D50EAD">
        <w:t xml:space="preserve"> (Dienstverlening t.b.v. Circulaire Kantoorinrichting </w:t>
      </w:r>
      <w:r w:rsidR="002F33F4">
        <w:t>FMH</w:t>
      </w:r>
      <w:r w:rsidR="00D50EAD">
        <w:t xml:space="preserve"> en overige Deelnemers)</w:t>
      </w:r>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Pr="00B30164">
        <w:t xml:space="preserve">zaaknummer </w:t>
      </w:r>
      <w:r w:rsidR="00CA06E5" w:rsidRPr="00A119E2">
        <w:rPr>
          <w:szCs w:val="18"/>
        </w:rPr>
        <w:t>31188504</w:t>
      </w:r>
      <w:r w:rsidRPr="00940EA5">
        <w:t xml:space="preserve"> voor het </w:t>
      </w:r>
      <w:r>
        <w:t xml:space="preserve">uitvoeren van </w:t>
      </w:r>
      <w:r w:rsidR="00B30164">
        <w:t xml:space="preserve">Dienstverlening t.b.v. circulaire Kantoorinrichting </w:t>
      </w:r>
      <w:r w:rsidR="00CA06E5">
        <w:t>FMH</w:t>
      </w:r>
      <w:bookmarkStart w:id="2" w:name="_GoBack"/>
      <w:bookmarkEnd w:id="2"/>
      <w:r w:rsidR="00B30164">
        <w:t xml:space="preserve"> en overige Deelnemers</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w:t>
      </w:r>
      <w:r w:rsidR="00B30164">
        <w:rPr>
          <w:szCs w:val="20"/>
        </w:rPr>
        <w:t xml:space="preserve">tabblad “Perceel </w:t>
      </w:r>
      <w:r w:rsidR="002F33F4">
        <w:rPr>
          <w:szCs w:val="20"/>
        </w:rPr>
        <w:t>2</w:t>
      </w:r>
      <w:r w:rsidR="00B30164">
        <w:rPr>
          <w:szCs w:val="20"/>
        </w:rPr>
        <w:t xml:space="preserve">” </w:t>
      </w:r>
      <w:r w:rsidR="0087090F" w:rsidRPr="0087090F">
        <w:rPr>
          <w:szCs w:val="20"/>
        </w:rPr>
        <w:t xml:space="preserve">dient Inschrijver de verschillende </w:t>
      </w:r>
      <w:r w:rsidR="00B30164" w:rsidRPr="00B30164">
        <w:rPr>
          <w:szCs w:val="20"/>
        </w:rPr>
        <w:t xml:space="preserve">prijzen </w:t>
      </w:r>
      <w:r w:rsidR="0087090F" w:rsidRPr="0087090F">
        <w:rPr>
          <w:szCs w:val="20"/>
        </w:rPr>
        <w:t xml:space="preserve">in te vullen. De </w:t>
      </w:r>
      <w:r w:rsidR="0087090F" w:rsidRPr="00B30164">
        <w:rPr>
          <w:szCs w:val="20"/>
        </w:rPr>
        <w:t xml:space="preserve">totaalsom </w:t>
      </w:r>
      <w:r w:rsidR="0087090F" w:rsidRPr="0087090F">
        <w:rPr>
          <w:szCs w:val="20"/>
        </w:rPr>
        <w:t xml:space="preserve">cel </w:t>
      </w:r>
      <w:r w:rsidR="00B30164">
        <w:rPr>
          <w:szCs w:val="20"/>
        </w:rPr>
        <w:t>B</w:t>
      </w:r>
      <w:r w:rsidR="002F33F4">
        <w:rPr>
          <w:szCs w:val="20"/>
        </w:rPr>
        <w:t>6</w:t>
      </w:r>
      <w:r>
        <w:rPr>
          <w:szCs w:val="20"/>
        </w:rPr>
        <w:t xml:space="preserve"> van bijlage 3</w:t>
      </w:r>
      <w:r w:rsidR="0087090F" w:rsidRPr="0087090F">
        <w:rPr>
          <w:szCs w:val="20"/>
        </w:rPr>
        <w:t xml:space="preserve">a, tabblad </w:t>
      </w:r>
      <w:r w:rsidR="00B30164">
        <w:rPr>
          <w:szCs w:val="20"/>
        </w:rPr>
        <w:t>“Totaal”</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B30164" w:rsidRDefault="00DE61A4" w:rsidP="00DE61A4">
      <w:pPr>
        <w:pStyle w:val="broodtekst"/>
        <w:spacing w:line="240" w:lineRule="auto"/>
        <w:rPr>
          <w:b/>
        </w:rPr>
      </w:pPr>
      <w:r w:rsidRPr="00B30164">
        <w:rPr>
          <w:b/>
        </w:rPr>
        <w:t>Het Inschrijvingsbiljet dient door alle Inschrijver(s)</w:t>
      </w:r>
      <w:r w:rsidRPr="00B30164">
        <w:rPr>
          <w:rStyle w:val="Voetnootmarkering"/>
          <w:b/>
        </w:rPr>
        <w:footnoteReference w:id="7"/>
      </w:r>
      <w:r w:rsidRPr="00B30164">
        <w:rPr>
          <w:b/>
        </w:rPr>
        <w:t xml:space="preserve"> elektronisch ondertekend te worden (zie paragraaf </w:t>
      </w:r>
      <w:r w:rsidR="004C5A45">
        <w:rPr>
          <w:b/>
        </w:rPr>
        <w:t>6.5.2.</w:t>
      </w:r>
      <w:r w:rsidRPr="00B30164">
        <w:rPr>
          <w:b/>
        </w:rPr>
        <w:t xml:space="preserve"> voor meer informatie over de digitale handtekening).</w:t>
      </w:r>
    </w:p>
    <w:p w:rsidR="00DE61A4" w:rsidRPr="00B30164" w:rsidRDefault="00DE61A4" w:rsidP="00DE61A4">
      <w:pPr>
        <w:pStyle w:val="broodtekst"/>
        <w:spacing w:line="240" w:lineRule="auto"/>
      </w:pPr>
      <w:r w:rsidRPr="00B30164">
        <w:t xml:space="preserve"> </w:t>
      </w:r>
    </w:p>
    <w:p w:rsidR="00DE61A4" w:rsidRPr="00B30164" w:rsidRDefault="00DE61A4" w:rsidP="00DE61A4">
      <w:pPr>
        <w:pStyle w:val="broodtekst"/>
        <w:spacing w:line="240" w:lineRule="auto"/>
        <w:rPr>
          <w:szCs w:val="18"/>
        </w:rPr>
      </w:pPr>
      <w:r w:rsidRPr="00B30164">
        <w:rPr>
          <w:szCs w:val="18"/>
        </w:rPr>
        <w:t xml:space="preserve">Het Inschrijvingsbiljet dient volledig ingevuld en </w:t>
      </w:r>
      <w:r w:rsidR="009C5879" w:rsidRPr="00B30164">
        <w:rPr>
          <w:szCs w:val="18"/>
        </w:rPr>
        <w:t xml:space="preserve">elektronisch </w:t>
      </w:r>
      <w:r w:rsidRPr="00B30164">
        <w:rPr>
          <w:szCs w:val="18"/>
        </w:rPr>
        <w:t xml:space="preserve">ondertekend te zijn alvorens het wordt ingediend. </w:t>
      </w:r>
    </w:p>
    <w:p w:rsidR="00DE61A4" w:rsidRPr="00FC7A98" w:rsidRDefault="00DE61A4" w:rsidP="00DE61A4">
      <w:pPr>
        <w:spacing w:line="240" w:lineRule="auto"/>
        <w:rPr>
          <w:szCs w:val="18"/>
        </w:rPr>
      </w:pPr>
      <w:r w:rsidRPr="00B30164">
        <w:rPr>
          <w:szCs w:val="18"/>
        </w:rPr>
        <w:t xml:space="preserve">Indien dit biljet bij de invulvelden onvoldoende ruimte biedt, mag de beschikbare ruimte voor beantwoording worden uitgebreid. Onder geen beding mag de </w:t>
      </w:r>
      <w:proofErr w:type="spellStart"/>
      <w:r w:rsidRPr="00B30164">
        <w:rPr>
          <w:szCs w:val="18"/>
        </w:rPr>
        <w:t>modeltekst</w:t>
      </w:r>
      <w:proofErr w:type="spellEnd"/>
      <w:r w:rsidRPr="00B30164">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sectPr w:rsidR="007D0D5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2F33F4"/>
    <w:rsid w:val="0038549E"/>
    <w:rsid w:val="003C4BF2"/>
    <w:rsid w:val="003D51FB"/>
    <w:rsid w:val="003F5EB0"/>
    <w:rsid w:val="003F6EDB"/>
    <w:rsid w:val="0040142D"/>
    <w:rsid w:val="0040571B"/>
    <w:rsid w:val="00450447"/>
    <w:rsid w:val="004A7869"/>
    <w:rsid w:val="004B0EA1"/>
    <w:rsid w:val="004C5A45"/>
    <w:rsid w:val="004D766D"/>
    <w:rsid w:val="005A4FBE"/>
    <w:rsid w:val="005C1226"/>
    <w:rsid w:val="005D2CF1"/>
    <w:rsid w:val="005E046F"/>
    <w:rsid w:val="006006F5"/>
    <w:rsid w:val="00650A9B"/>
    <w:rsid w:val="00660D6C"/>
    <w:rsid w:val="006D2E66"/>
    <w:rsid w:val="006F42D7"/>
    <w:rsid w:val="00704436"/>
    <w:rsid w:val="007435A7"/>
    <w:rsid w:val="007A5766"/>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0164"/>
    <w:rsid w:val="00B33AB8"/>
    <w:rsid w:val="00B559E9"/>
    <w:rsid w:val="00B61670"/>
    <w:rsid w:val="00B72222"/>
    <w:rsid w:val="00B80650"/>
    <w:rsid w:val="00C36FAA"/>
    <w:rsid w:val="00C55133"/>
    <w:rsid w:val="00C71133"/>
    <w:rsid w:val="00CA06E5"/>
    <w:rsid w:val="00CA55CC"/>
    <w:rsid w:val="00CB3317"/>
    <w:rsid w:val="00D50EAD"/>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82D3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19</TotalTime>
  <Pages>2</Pages>
  <Words>386</Words>
  <Characters>2126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(CD)</cp:lastModifiedBy>
  <cp:revision>4</cp:revision>
  <dcterms:created xsi:type="dcterms:W3CDTF">2023-10-31T10:38:00Z</dcterms:created>
  <dcterms:modified xsi:type="dcterms:W3CDTF">2023-10-31T10:57:00Z</dcterms:modified>
</cp:coreProperties>
</file>