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2CCF2" w14:textId="4842DD29" w:rsidR="002845ED" w:rsidRDefault="004F4C48">
      <w:r w:rsidRPr="004F4C48">
        <w:rPr>
          <w:noProof/>
        </w:rPr>
        <mc:AlternateContent>
          <mc:Choice Requires="wps">
            <w:drawing>
              <wp:anchor distT="0" distB="0" distL="114300" distR="114300" simplePos="0" relativeHeight="251658240" behindDoc="0" locked="0" layoutInCell="1" allowOverlap="1" wp14:anchorId="5BC038B2" wp14:editId="6601DA19">
                <wp:simplePos x="0" y="0"/>
                <wp:positionH relativeFrom="page">
                  <wp:posOffset>720090</wp:posOffset>
                </wp:positionH>
                <wp:positionV relativeFrom="paragraph">
                  <wp:posOffset>1833454</wp:posOffset>
                </wp:positionV>
                <wp:extent cx="5716800" cy="1238400"/>
                <wp:effectExtent l="0" t="0" r="0" b="0"/>
                <wp:wrapNone/>
                <wp:docPr id="10" name="Tekstvak 10"/>
                <wp:cNvGraphicFramePr/>
                <a:graphic xmlns:a="http://schemas.openxmlformats.org/drawingml/2006/main">
                  <a:graphicData uri="http://schemas.microsoft.com/office/word/2010/wordprocessingShape">
                    <wps:wsp>
                      <wps:cNvSpPr txBox="1"/>
                      <wps:spPr>
                        <a:xfrm>
                          <a:off x="0" y="0"/>
                          <a:ext cx="5716800" cy="1238400"/>
                        </a:xfrm>
                        <a:prstGeom prst="rect">
                          <a:avLst/>
                        </a:prstGeom>
                        <a:noFill/>
                        <a:ln w="6350">
                          <a:noFill/>
                        </a:ln>
                      </wps:spPr>
                      <wps:txbx>
                        <w:txbxContent>
                          <w:p w14:paraId="13120E24" w14:textId="77777777" w:rsidR="00C7654C" w:rsidRDefault="00C7654C">
                            <w:r>
                              <w:rPr>
                                <w:rFonts w:ascii="TT Commons DemiBold" w:hAnsi="TT Commons DemiBold" w:cs="Calibri"/>
                                <w:b/>
                                <w:bCs/>
                                <w:color w:val="FFFFFF" w:themeColor="background1"/>
                                <w:sz w:val="72"/>
                                <w:szCs w:val="72"/>
                              </w:rPr>
                              <w:t>Overeenkomst voor leveringen en diensten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BC038B2" id="_x0000_t202" coordsize="21600,21600" o:spt="202" path="m,l,21600r21600,l21600,xe">
                <v:stroke joinstyle="miter"/>
                <v:path gradientshapeok="t" o:connecttype="rect"/>
              </v:shapetype>
              <v:shape id="Tekstvak 10" o:spid="_x0000_s1026" type="#_x0000_t202" style="position:absolute;margin-left:56.7pt;margin-top:144.35pt;width:450.15pt;height:9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" filled="f" stroked="f" strokeweight=".5pt">
                <v:textbox>
                  <w:txbxContent>
                    <w:p w14:paraId="13120E24" w14:textId="77777777" w:rsidR="00C7654C" w:rsidRDefault="00C7654C">
                      <w:r>
                        <w:rPr>
                          <w:rFonts w:ascii="TT Commons DemiBold" w:hAnsi="TT Commons DemiBold" w:cs="Calibri"/>
                          <w:b/>
                          <w:bCs/>
                          <w:color w:val="FFFFFF" w:themeColor="background1"/>
                          <w:sz w:val="72"/>
                          <w:szCs w:val="72"/>
                        </w:rPr>
                        <w:t>Overeenkomst voor leveringen en diensten</w:t>
                      </w:r>
                    </w:p>
                  </w:txbxContent>
                </v:textbox>
                <w10:wrap anchorx="page"/>
              </v:shape>
            </w:pict>
          </mc:Fallback>
        </mc:AlternateContent>
      </w:r>
      <w:r w:rsidRPr="004F4C48">
        <w:rPr>
          <w:noProof/>
        </w:rPr>
        <mc:AlternateContent>
          <mc:Choice Requires="wps">
            <w:drawing>
              <wp:anchor distT="0" distB="0" distL="114300" distR="114300" simplePos="0" relativeHeight="251658241" behindDoc="0" locked="0" layoutInCell="1" allowOverlap="1" wp14:anchorId="157240B2" wp14:editId="29BB0B50">
                <wp:simplePos x="0" y="0"/>
                <wp:positionH relativeFrom="page">
                  <wp:posOffset>720090</wp:posOffset>
                </wp:positionH>
                <wp:positionV relativeFrom="page">
                  <wp:posOffset>6473825</wp:posOffset>
                </wp:positionV>
                <wp:extent cx="4968000" cy="1238400"/>
                <wp:effectExtent l="0" t="0" r="0" b="0"/>
                <wp:wrapNone/>
                <wp:docPr id="11" name="Tekstvak 11"/>
                <wp:cNvGraphicFramePr/>
                <a:graphic xmlns:a="http://schemas.openxmlformats.org/drawingml/2006/main">
                  <a:graphicData uri="http://schemas.microsoft.com/office/word/2010/wordprocessingShape">
                    <wps:wsp>
                      <wps:cNvSpPr txBox="1"/>
                      <wps:spPr>
                        <a:xfrm>
                          <a:off x="0" y="0"/>
                          <a:ext cx="4968000" cy="1238400"/>
                        </a:xfrm>
                        <a:prstGeom prst="rect">
                          <a:avLst/>
                        </a:prstGeom>
                        <a:noFill/>
                        <a:ln w="6350">
                          <a:noFill/>
                        </a:ln>
                      </wps:spPr>
                      <wps:txbx>
                        <w:txbxContent>
                          <w:p w14:paraId="533EA985" w14:textId="77777777" w:rsidR="009C3008" w:rsidRDefault="009C3008" w:rsidP="009C3008">
                            <w:pPr>
                              <w:pStyle w:val="NUOVOkopjedemiboldcover"/>
                            </w:pPr>
                            <w:r>
                              <w:t xml:space="preserve">NUOVO en </w:t>
                            </w:r>
                            <w:r w:rsidRPr="00C7654C">
                              <w:rPr>
                                <w:highlight w:val="cyan"/>
                              </w:rPr>
                              <w:t>[naam opdrachtnemer invullen]</w:t>
                            </w:r>
                          </w:p>
                          <w:p w14:paraId="25FA480F" w14:textId="77777777" w:rsidR="009C3008" w:rsidRPr="00671FCE" w:rsidRDefault="009C3008" w:rsidP="009C3008">
                            <w:pPr>
                              <w:pStyle w:val="NUOVOkopjedemiboldcover"/>
                              <w:rPr>
                                <w:rStyle w:val="NUOVOkopjecoverregular"/>
                                <w:rFonts w:ascii="TT Commons DemiBold" w:hAnsi="TT Commons DemiBold"/>
                              </w:rPr>
                            </w:pPr>
                            <w:proofErr w:type="gramStart"/>
                            <w:r w:rsidRPr="00671FCE">
                              <w:rPr>
                                <w:rStyle w:val="NUOVOkopjecoverregular"/>
                                <w:rFonts w:ascii="TT Commons DemiBold" w:hAnsi="TT Commons DemiBold"/>
                              </w:rPr>
                              <w:t>betreffende</w:t>
                            </w:r>
                            <w:proofErr w:type="gramEnd"/>
                            <w:r w:rsidRPr="00671FCE">
                              <w:rPr>
                                <w:rStyle w:val="NUOVOkopjecoverregular"/>
                                <w:rFonts w:ascii="TT Commons DemiBold" w:hAnsi="TT Commons DemiBold"/>
                              </w:rPr>
                              <w:t xml:space="preserve">  </w:t>
                            </w:r>
                          </w:p>
                          <w:p w14:paraId="0DAB31C8" w14:textId="1852192E" w:rsidR="009C3008" w:rsidRPr="009222BD" w:rsidRDefault="00393F9C" w:rsidP="009C3008">
                            <w:pPr>
                              <w:pStyle w:val="NUOVOkopjedemiboldcover"/>
                              <w:rPr>
                                <w:highlight w:val="cyan"/>
                              </w:rPr>
                            </w:pPr>
                            <w:r>
                              <w:rPr>
                                <w:highlight w:val="cyan"/>
                              </w:rPr>
                              <w:t>Multi Service Provider (MSP)’ inhuur flexibele arbeid</w:t>
                            </w:r>
                          </w:p>
                          <w:p w14:paraId="0342E958" w14:textId="028F6C69" w:rsidR="002D55FE" w:rsidRPr="00C7654C" w:rsidRDefault="002D55FE" w:rsidP="004F4C48">
                            <w:pPr>
                              <w:pStyle w:val="NUOVOkopjedemiboldcover"/>
                              <w:rPr>
                                <w:rStyle w:val="NUOVOkopjecoverregular"/>
                                <w:rFonts w:ascii="TT Commons DemiBold" w:hAnsi="TT Commons DemiBol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240B2" id="_x0000_t202" coordsize="21600,21600" o:spt="202" path="m,l,21600r21600,l21600,xe">
                <v:stroke joinstyle="miter"/>
                <v:path gradientshapeok="t" o:connecttype="rect"/>
              </v:shapetype>
              <v:shape id="Tekstvak 11" o:spid="_x0000_s1027" type="#_x0000_t202" style="position:absolute;margin-left:56.7pt;margin-top:509.75pt;width:391.2pt;height:9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" filled="f" stroked="f" strokeweight=".5pt">
                <v:textbox>
                  <w:txbxContent>
                    <w:p w14:paraId="533EA985" w14:textId="77777777" w:rsidR="009C3008" w:rsidRDefault="009C3008" w:rsidP="009C3008">
                      <w:pPr>
                        <w:pStyle w:val="NUOVOkopjedemiboldcover"/>
                      </w:pPr>
                      <w:r>
                        <w:t xml:space="preserve">NUOVO en </w:t>
                      </w:r>
                      <w:r w:rsidRPr="00C7654C">
                        <w:rPr>
                          <w:highlight w:val="cyan"/>
                        </w:rPr>
                        <w:t>[naam opdrachtnemer invullen]</w:t>
                      </w:r>
                    </w:p>
                    <w:p w14:paraId="25FA480F" w14:textId="77777777" w:rsidR="009C3008" w:rsidRPr="00671FCE" w:rsidRDefault="009C3008" w:rsidP="009C3008">
                      <w:pPr>
                        <w:pStyle w:val="NUOVOkopjedemiboldcover"/>
                        <w:rPr>
                          <w:rStyle w:val="NUOVOkopjecoverregular"/>
                          <w:rFonts w:ascii="TT Commons DemiBold" w:hAnsi="TT Commons DemiBold"/>
                        </w:rPr>
                      </w:pPr>
                      <w:proofErr w:type="gramStart"/>
                      <w:r w:rsidRPr="00671FCE">
                        <w:rPr>
                          <w:rStyle w:val="NUOVOkopjecoverregular"/>
                          <w:rFonts w:ascii="TT Commons DemiBold" w:hAnsi="TT Commons DemiBold"/>
                        </w:rPr>
                        <w:t>betreffende</w:t>
                      </w:r>
                      <w:proofErr w:type="gramEnd"/>
                      <w:r w:rsidRPr="00671FCE">
                        <w:rPr>
                          <w:rStyle w:val="NUOVOkopjecoverregular"/>
                          <w:rFonts w:ascii="TT Commons DemiBold" w:hAnsi="TT Commons DemiBold"/>
                        </w:rPr>
                        <w:t xml:space="preserve">  </w:t>
                      </w:r>
                    </w:p>
                    <w:p w14:paraId="0DAB31C8" w14:textId="1852192E" w:rsidR="009C3008" w:rsidRPr="009222BD" w:rsidRDefault="00393F9C" w:rsidP="009C3008">
                      <w:pPr>
                        <w:pStyle w:val="NUOVOkopjedemiboldcover"/>
                        <w:rPr>
                          <w:highlight w:val="cyan"/>
                        </w:rPr>
                      </w:pPr>
                      <w:r>
                        <w:rPr>
                          <w:highlight w:val="cyan"/>
                        </w:rPr>
                        <w:t>Multi Service Provider (MSP)’ inhuur flexibele arbeid</w:t>
                      </w:r>
                    </w:p>
                    <w:p w14:paraId="0342E958" w14:textId="028F6C69" w:rsidR="002D55FE" w:rsidRPr="00C7654C" w:rsidRDefault="002D55FE" w:rsidP="004F4C48">
                      <w:pPr>
                        <w:pStyle w:val="NUOVOkopjedemiboldcover"/>
                        <w:rPr>
                          <w:rStyle w:val="NUOVOkopjecoverregular"/>
                          <w:rFonts w:ascii="TT Commons DemiBold" w:hAnsi="TT Commons DemiBold"/>
                        </w:rPr>
                      </w:pPr>
                    </w:p>
                  </w:txbxContent>
                </v:textbox>
                <w10:wrap anchorx="page" anchory="page"/>
              </v:shape>
            </w:pict>
          </mc:Fallback>
        </mc:AlternateContent>
      </w:r>
      <w:r w:rsidR="002845ED">
        <w:br w:type="page"/>
      </w:r>
    </w:p>
    <w:p w14:paraId="77C932E2" w14:textId="77777777" w:rsidR="001D299A" w:rsidRDefault="001D299A" w:rsidP="002C6538">
      <w:pPr>
        <w:pStyle w:val="NUOVObodytekst11pt"/>
      </w:pPr>
    </w:p>
    <w:p w14:paraId="1E4E7E3B" w14:textId="77777777" w:rsidR="00AA1ADB" w:rsidRDefault="00AA1ADB" w:rsidP="002C6538">
      <w:pPr>
        <w:pStyle w:val="NUOVObodytekst11pt"/>
      </w:pPr>
    </w:p>
    <w:p w14:paraId="3A316800" w14:textId="77777777" w:rsidR="00990C28" w:rsidRDefault="00990C28" w:rsidP="00990C28">
      <w:pPr>
        <w:pStyle w:val="NUOVOplatteteksteersteregel"/>
      </w:pPr>
      <w:r>
        <w:rPr>
          <w:rStyle w:val="NUOVOKopjeboldzonderinspring"/>
        </w:rPr>
        <w:t>Partijen</w:t>
      </w:r>
    </w:p>
    <w:p w14:paraId="146F8D89" w14:textId="77777777" w:rsidR="00990C28" w:rsidRDefault="00990C28" w:rsidP="00990C28">
      <w:pPr>
        <w:pStyle w:val="NUOVObodytekst11pt"/>
      </w:pPr>
    </w:p>
    <w:p w14:paraId="169589D4" w14:textId="77777777" w:rsidR="00990C28" w:rsidRPr="00954224" w:rsidRDefault="00990C28" w:rsidP="00990C28">
      <w:pPr>
        <w:pStyle w:val="NUOVObodytekst11pt"/>
        <w:rPr>
          <w:color w:val="auto"/>
        </w:rPr>
      </w:pPr>
      <w:r w:rsidRPr="00954224">
        <w:rPr>
          <w:b/>
          <w:color w:val="auto"/>
        </w:rPr>
        <w:t xml:space="preserve">NUOVO Scholengroep, </w:t>
      </w:r>
      <w:r w:rsidRPr="00954224">
        <w:rPr>
          <w:color w:val="auto"/>
        </w:rPr>
        <w:t xml:space="preserve">Stichting Openbaar Voortgezet Onderwijs Utrecht, gevestigd te </w:t>
      </w:r>
    </w:p>
    <w:p w14:paraId="01D54151" w14:textId="452F7E26" w:rsidR="00990C28" w:rsidRPr="00954224" w:rsidRDefault="00990C28" w:rsidP="00990C28">
      <w:pPr>
        <w:pStyle w:val="NUOVObodytekst11pt"/>
        <w:rPr>
          <w:color w:val="auto"/>
        </w:rPr>
      </w:pPr>
      <w:r w:rsidRPr="00954224">
        <w:rPr>
          <w:color w:val="auto"/>
        </w:rPr>
        <w:t>[</w:t>
      </w:r>
      <w:r w:rsidRPr="00954224">
        <w:rPr>
          <w:color w:val="auto"/>
          <w:highlight w:val="yellow"/>
        </w:rPr>
        <w:t>postcode</w:t>
      </w:r>
      <w:r w:rsidRPr="00954224">
        <w:rPr>
          <w:color w:val="auto"/>
        </w:rPr>
        <w:t xml:space="preserve">] te Utrecht, aan , en ingeschreven in het handelsregister bij de Kamer van </w:t>
      </w:r>
    </w:p>
    <w:p w14:paraId="6D3775D9" w14:textId="77777777" w:rsidR="00990C28" w:rsidRPr="00954224" w:rsidRDefault="00990C28" w:rsidP="00990C28">
      <w:pPr>
        <w:pStyle w:val="NUOVObodytekst11pt"/>
        <w:rPr>
          <w:color w:val="auto"/>
        </w:rPr>
      </w:pPr>
      <w:r w:rsidRPr="00954224">
        <w:rPr>
          <w:color w:val="auto"/>
        </w:rPr>
        <w:t>Koophandel onder nummer [</w:t>
      </w:r>
      <w:r w:rsidRPr="00954224">
        <w:rPr>
          <w:color w:val="auto"/>
          <w:highlight w:val="yellow"/>
        </w:rPr>
        <w:t>nummer</w:t>
      </w:r>
      <w:r w:rsidRPr="00954224">
        <w:rPr>
          <w:color w:val="auto"/>
        </w:rPr>
        <w:t xml:space="preserve">], te dezen rechtsgeldig vertegenwoordigd door de </w:t>
      </w:r>
    </w:p>
    <w:p w14:paraId="03B0F33C" w14:textId="77777777" w:rsidR="00990C28" w:rsidRPr="00954224" w:rsidRDefault="00990C28" w:rsidP="00990C28">
      <w:pPr>
        <w:pStyle w:val="NUOVObodytekst11pt"/>
        <w:rPr>
          <w:color w:val="auto"/>
        </w:rPr>
      </w:pPr>
      <w:r w:rsidRPr="00954224">
        <w:rPr>
          <w:color w:val="auto"/>
        </w:rPr>
        <w:t>heer J. Kreijkamp, in zijn hoedanigheid van Lid college van bestuur, hierna te noemen</w:t>
      </w:r>
    </w:p>
    <w:p w14:paraId="366FF07B" w14:textId="77777777" w:rsidR="00990C28" w:rsidRPr="00954224" w:rsidRDefault="00990C28" w:rsidP="00990C28">
      <w:pPr>
        <w:pStyle w:val="NUOVObodytekst11pt"/>
        <w:rPr>
          <w:color w:val="auto"/>
        </w:rPr>
      </w:pPr>
      <w:r w:rsidRPr="00954224">
        <w:rPr>
          <w:color w:val="auto"/>
        </w:rPr>
        <w:t>"</w:t>
      </w:r>
      <w:r w:rsidRPr="00954224">
        <w:rPr>
          <w:b/>
          <w:color w:val="auto"/>
        </w:rPr>
        <w:t>Opdrachtgever</w:t>
      </w:r>
      <w:r w:rsidRPr="00954224">
        <w:rPr>
          <w:color w:val="auto"/>
        </w:rPr>
        <w:t>",</w:t>
      </w:r>
    </w:p>
    <w:p w14:paraId="7F69748C" w14:textId="77777777" w:rsidR="00990C28" w:rsidRDefault="00990C28" w:rsidP="00990C28">
      <w:pPr>
        <w:pStyle w:val="NUOVObodytekst11pt"/>
      </w:pPr>
    </w:p>
    <w:p w14:paraId="0BA92536" w14:textId="77777777" w:rsidR="00990C28" w:rsidRPr="00954224" w:rsidRDefault="00990C28" w:rsidP="00990C28">
      <w:pPr>
        <w:pStyle w:val="NUOVObodytekst11pt"/>
        <w:rPr>
          <w:color w:val="auto"/>
        </w:rPr>
      </w:pPr>
      <w:proofErr w:type="gramStart"/>
      <w:r w:rsidRPr="00954224">
        <w:rPr>
          <w:color w:val="auto"/>
        </w:rPr>
        <w:t>en</w:t>
      </w:r>
      <w:proofErr w:type="gramEnd"/>
    </w:p>
    <w:p w14:paraId="73052FF4" w14:textId="77777777" w:rsidR="00990C28" w:rsidRPr="00954224" w:rsidRDefault="00990C28" w:rsidP="00990C28">
      <w:pPr>
        <w:pStyle w:val="NUOVObodytekst11pt"/>
        <w:rPr>
          <w:color w:val="auto"/>
        </w:rPr>
      </w:pPr>
    </w:p>
    <w:p w14:paraId="290D8B58" w14:textId="77777777" w:rsidR="00990C28" w:rsidRPr="00954224" w:rsidRDefault="00990C28" w:rsidP="00990C28">
      <w:pPr>
        <w:pStyle w:val="NUOVObodytekst11pt"/>
        <w:rPr>
          <w:color w:val="auto"/>
        </w:rPr>
      </w:pPr>
      <w:r w:rsidRPr="00954224">
        <w:rPr>
          <w:color w:val="auto"/>
        </w:rPr>
        <w:t>[</w:t>
      </w:r>
      <w:r w:rsidRPr="00954224">
        <w:rPr>
          <w:b/>
          <w:color w:val="auto"/>
          <w:highlight w:val="yellow"/>
        </w:rPr>
        <w:t>Naam opdrachtnemer inclusief rechtspersoonlijkheid</w:t>
      </w:r>
      <w:r w:rsidRPr="00954224">
        <w:rPr>
          <w:color w:val="auto"/>
        </w:rPr>
        <w:t>], gevestigd te [</w:t>
      </w:r>
      <w:r w:rsidRPr="00954224">
        <w:rPr>
          <w:color w:val="auto"/>
          <w:highlight w:val="yellow"/>
        </w:rPr>
        <w:t>postcode]</w:t>
      </w:r>
      <w:r w:rsidRPr="00954224">
        <w:rPr>
          <w:color w:val="auto"/>
        </w:rPr>
        <w:t xml:space="preserve"> te [</w:t>
      </w:r>
      <w:r w:rsidRPr="00954224">
        <w:rPr>
          <w:color w:val="auto"/>
          <w:highlight w:val="yellow"/>
        </w:rPr>
        <w:t>stad</w:t>
      </w:r>
      <w:r w:rsidRPr="00954224">
        <w:rPr>
          <w:color w:val="auto"/>
        </w:rPr>
        <w:t xml:space="preserve">], </w:t>
      </w:r>
    </w:p>
    <w:p w14:paraId="07A7716F" w14:textId="77777777" w:rsidR="00990C28" w:rsidRPr="00954224" w:rsidRDefault="00990C28" w:rsidP="00990C28">
      <w:pPr>
        <w:pStyle w:val="NUOVObodytekst11pt"/>
        <w:rPr>
          <w:color w:val="auto"/>
        </w:rPr>
      </w:pPr>
      <w:proofErr w:type="gramStart"/>
      <w:r w:rsidRPr="00954224">
        <w:rPr>
          <w:color w:val="auto"/>
        </w:rPr>
        <w:t>aan</w:t>
      </w:r>
      <w:proofErr w:type="gramEnd"/>
      <w:r w:rsidRPr="00954224">
        <w:rPr>
          <w:color w:val="auto"/>
        </w:rPr>
        <w:t xml:space="preserve"> [</w:t>
      </w:r>
      <w:r w:rsidRPr="00954224">
        <w:rPr>
          <w:color w:val="auto"/>
          <w:highlight w:val="yellow"/>
        </w:rPr>
        <w:t>adres</w:t>
      </w:r>
      <w:r w:rsidRPr="00954224">
        <w:rPr>
          <w:color w:val="auto"/>
        </w:rPr>
        <w:t>], en ingeschreven in het handelsregister bij de Kamer van Koophandel onder</w:t>
      </w:r>
    </w:p>
    <w:p w14:paraId="3DB76739" w14:textId="77777777" w:rsidR="00990C28" w:rsidRPr="00954224" w:rsidRDefault="00990C28" w:rsidP="00990C28">
      <w:pPr>
        <w:pStyle w:val="NUOVObodytekst11pt"/>
        <w:rPr>
          <w:color w:val="auto"/>
        </w:rPr>
      </w:pPr>
      <w:proofErr w:type="gramStart"/>
      <w:r w:rsidRPr="00954224">
        <w:rPr>
          <w:color w:val="auto"/>
        </w:rPr>
        <w:t>nummer</w:t>
      </w:r>
      <w:proofErr w:type="gramEnd"/>
      <w:r w:rsidRPr="00954224">
        <w:rPr>
          <w:color w:val="auto"/>
        </w:rPr>
        <w:t xml:space="preserve"> [</w:t>
      </w:r>
      <w:r w:rsidRPr="00954224">
        <w:rPr>
          <w:color w:val="auto"/>
          <w:highlight w:val="yellow"/>
        </w:rPr>
        <w:t>nummer</w:t>
      </w:r>
      <w:r w:rsidRPr="00954224">
        <w:rPr>
          <w:color w:val="auto"/>
        </w:rPr>
        <w:t>], te dezen rechtsgeldig vertegenwoordigd door [</w:t>
      </w:r>
      <w:r w:rsidRPr="00954224">
        <w:rPr>
          <w:color w:val="auto"/>
          <w:highlight w:val="yellow"/>
        </w:rPr>
        <w:t>de heer/mevrouw</w:t>
      </w:r>
      <w:r w:rsidRPr="00954224">
        <w:rPr>
          <w:color w:val="auto"/>
        </w:rPr>
        <w:t>]</w:t>
      </w:r>
    </w:p>
    <w:p w14:paraId="3FFFBC84" w14:textId="77777777" w:rsidR="00990C28" w:rsidRPr="00954224" w:rsidRDefault="00990C28" w:rsidP="00990C28">
      <w:pPr>
        <w:pStyle w:val="NUOVObodytekst11pt"/>
        <w:rPr>
          <w:color w:val="auto"/>
        </w:rPr>
      </w:pPr>
      <w:r w:rsidRPr="00954224">
        <w:rPr>
          <w:color w:val="auto"/>
        </w:rPr>
        <w:t>[</w:t>
      </w:r>
      <w:proofErr w:type="gramStart"/>
      <w:r w:rsidRPr="00954224">
        <w:rPr>
          <w:color w:val="auto"/>
          <w:highlight w:val="yellow"/>
        </w:rPr>
        <w:t>eventuele</w:t>
      </w:r>
      <w:proofErr w:type="gramEnd"/>
      <w:r w:rsidRPr="00954224">
        <w:rPr>
          <w:color w:val="auto"/>
          <w:highlight w:val="yellow"/>
        </w:rPr>
        <w:t xml:space="preserve"> titel, voorletters + achternaam</w:t>
      </w:r>
      <w:r w:rsidRPr="00954224">
        <w:rPr>
          <w:color w:val="auto"/>
        </w:rPr>
        <w:t>], [</w:t>
      </w:r>
      <w:r w:rsidRPr="00954224">
        <w:rPr>
          <w:color w:val="auto"/>
          <w:highlight w:val="yellow"/>
        </w:rPr>
        <w:t>functie</w:t>
      </w:r>
      <w:r w:rsidRPr="00954224">
        <w:rPr>
          <w:color w:val="auto"/>
        </w:rPr>
        <w:t>], hierna te noemen ‘’</w:t>
      </w:r>
      <w:r w:rsidRPr="00954224">
        <w:rPr>
          <w:b/>
          <w:color w:val="auto"/>
        </w:rPr>
        <w:t>Opdrachtnemer</w:t>
      </w:r>
      <w:r w:rsidRPr="00954224">
        <w:rPr>
          <w:color w:val="auto"/>
        </w:rPr>
        <w:t>’’;</w:t>
      </w:r>
    </w:p>
    <w:p w14:paraId="50EFE061" w14:textId="77777777" w:rsidR="00990C28" w:rsidRDefault="00990C28" w:rsidP="00990C28">
      <w:pPr>
        <w:spacing w:line="276" w:lineRule="auto"/>
        <w:jc w:val="both"/>
        <w:rPr>
          <w:bCs/>
          <w:sz w:val="22"/>
          <w:szCs w:val="22"/>
          <w:lang w:eastAsia="nl-NL"/>
        </w:rPr>
      </w:pPr>
    </w:p>
    <w:p w14:paraId="1D7FCD92" w14:textId="77777777" w:rsidR="00990C28" w:rsidRDefault="00990C28" w:rsidP="00990C28">
      <w:pPr>
        <w:spacing w:line="276" w:lineRule="auto"/>
        <w:jc w:val="both"/>
        <w:rPr>
          <w:bCs/>
          <w:sz w:val="22"/>
          <w:szCs w:val="22"/>
          <w:lang w:eastAsia="nl-NL"/>
        </w:rPr>
      </w:pPr>
    </w:p>
    <w:p w14:paraId="4AFE15D5" w14:textId="77777777" w:rsidR="00990C28" w:rsidRDefault="00990C28" w:rsidP="00990C28">
      <w:pPr>
        <w:spacing w:line="276" w:lineRule="auto"/>
        <w:jc w:val="both"/>
        <w:rPr>
          <w:rFonts w:ascii="Fira Sans" w:hAnsi="Fira Sans" w:cs="Arial"/>
          <w:szCs w:val="19"/>
        </w:rPr>
      </w:pPr>
      <w:r w:rsidRPr="007E0F4B">
        <w:rPr>
          <w:bCs/>
          <w:sz w:val="22"/>
          <w:szCs w:val="22"/>
          <w:lang w:eastAsia="nl-NL"/>
        </w:rPr>
        <w:t>Opdrachtgever en Opdrachtnemer hierna gezamenlijk, respectievelijk afzonderlijk ook wel te noemen</w:t>
      </w:r>
      <w:r>
        <w:rPr>
          <w:rFonts w:ascii="Fira Sans" w:hAnsi="Fira Sans" w:cs="Arial"/>
          <w:szCs w:val="19"/>
        </w:rPr>
        <w:t xml:space="preserve"> </w:t>
      </w:r>
      <w:r>
        <w:t>"</w:t>
      </w:r>
      <w:r w:rsidRPr="007E0F4B">
        <w:rPr>
          <w:b/>
          <w:sz w:val="22"/>
          <w:szCs w:val="22"/>
          <w:lang w:eastAsia="nl-NL"/>
        </w:rPr>
        <w:t>Partijen</w:t>
      </w:r>
      <w:r w:rsidRPr="00D954B5">
        <w:t>’’</w:t>
      </w:r>
      <w:r w:rsidRPr="007F0ABD">
        <w:rPr>
          <w:rFonts w:ascii="Fira Sans" w:hAnsi="Fira Sans" w:cs="Arial"/>
          <w:szCs w:val="19"/>
        </w:rPr>
        <w:t xml:space="preserve">, </w:t>
      </w:r>
      <w:r w:rsidRPr="007E0F4B">
        <w:rPr>
          <w:bCs/>
          <w:sz w:val="22"/>
          <w:szCs w:val="22"/>
          <w:lang w:eastAsia="nl-NL"/>
        </w:rPr>
        <w:t xml:space="preserve">respectievelijk </w:t>
      </w:r>
      <w:r>
        <w:t>"</w:t>
      </w:r>
      <w:r w:rsidRPr="007E0F4B">
        <w:rPr>
          <w:b/>
          <w:sz w:val="22"/>
          <w:szCs w:val="22"/>
          <w:lang w:eastAsia="nl-NL"/>
        </w:rPr>
        <w:t>Partij</w:t>
      </w:r>
      <w:r w:rsidRPr="00D954B5">
        <w:t>’’</w:t>
      </w:r>
      <w:r w:rsidRPr="007F0ABD">
        <w:rPr>
          <w:rFonts w:ascii="Fira Sans" w:hAnsi="Fira Sans" w:cs="Arial"/>
          <w:szCs w:val="19"/>
        </w:rPr>
        <w:t>,</w:t>
      </w:r>
    </w:p>
    <w:p w14:paraId="10986446" w14:textId="77777777" w:rsidR="00990C28" w:rsidRDefault="00990C28" w:rsidP="00990C28">
      <w:pPr>
        <w:pStyle w:val="NUOVObodytekst11pt"/>
      </w:pPr>
    </w:p>
    <w:p w14:paraId="414B8761" w14:textId="77777777" w:rsidR="00990C28" w:rsidRDefault="00990C28" w:rsidP="00990C28">
      <w:pPr>
        <w:pStyle w:val="NUOVObodytekst11pt"/>
      </w:pPr>
    </w:p>
    <w:p w14:paraId="5D01AF3F" w14:textId="24E0337B" w:rsidR="00824F36" w:rsidRPr="006510FF" w:rsidRDefault="00990C28" w:rsidP="00990C28">
      <w:pPr>
        <w:pStyle w:val="NUOVObodytekst11pt"/>
        <w:rPr>
          <w:rStyle w:val="NUOVOKopjeboldzonderinspring"/>
          <w:b w:val="0"/>
        </w:rPr>
      </w:pPr>
      <w:r w:rsidRPr="006510FF">
        <w:rPr>
          <w:rStyle w:val="NUOVOKopjeboldzonderinspring"/>
          <w:bCs/>
          <w:u w:val="single"/>
        </w:rPr>
        <w:t>Nemen in aanmerking dat</w:t>
      </w:r>
      <w:r w:rsidRPr="006510FF">
        <w:rPr>
          <w:rStyle w:val="NUOVOKopjeboldzonderinspring"/>
          <w:b w:val="0"/>
        </w:rPr>
        <w:t>:</w:t>
      </w:r>
    </w:p>
    <w:p w14:paraId="1B3FDA04" w14:textId="6298A398" w:rsidR="00824F36" w:rsidRPr="00824F36" w:rsidRDefault="00990C28" w:rsidP="00824F36">
      <w:pPr>
        <w:pStyle w:val="NUOVObodytekst11pt"/>
        <w:numPr>
          <w:ilvl w:val="0"/>
          <w:numId w:val="22"/>
        </w:numPr>
        <w:ind w:left="360"/>
        <w:jc w:val="both"/>
        <w:rPr>
          <w:color w:val="auto"/>
        </w:rPr>
      </w:pPr>
      <w:bookmarkStart w:id="0" w:name="_Ref246434688"/>
      <w:r w:rsidRPr="006E4DEF">
        <w:rPr>
          <w:color w:val="auto"/>
        </w:rPr>
        <w:t>Opdrachtgever in het kader van haar bedrijfsvoering behoefte heeft aan [</w:t>
      </w:r>
      <w:r w:rsidRPr="006E4DEF">
        <w:rPr>
          <w:color w:val="auto"/>
          <w:highlight w:val="yellow"/>
        </w:rPr>
        <w:t>korte</w:t>
      </w:r>
      <w:r w:rsidRPr="006E4DEF">
        <w:rPr>
          <w:color w:val="auto"/>
        </w:rPr>
        <w:t xml:space="preserve"> </w:t>
      </w:r>
      <w:r w:rsidRPr="006E4DEF">
        <w:rPr>
          <w:color w:val="auto"/>
          <w:highlight w:val="yellow"/>
        </w:rPr>
        <w:t>omschrijving dienstverlening</w:t>
      </w:r>
      <w:r w:rsidRPr="006E4DEF">
        <w:rPr>
          <w:color w:val="auto"/>
        </w:rPr>
        <w:t>];</w:t>
      </w:r>
      <w:bookmarkEnd w:id="0"/>
    </w:p>
    <w:p w14:paraId="748A6AD2" w14:textId="61AFFB4F" w:rsidR="00990C28" w:rsidRPr="006E4DEF" w:rsidRDefault="00990C28" w:rsidP="00990C28">
      <w:pPr>
        <w:pStyle w:val="NUOVObodytekst11pt"/>
        <w:numPr>
          <w:ilvl w:val="0"/>
          <w:numId w:val="22"/>
        </w:numPr>
        <w:ind w:left="360"/>
        <w:jc w:val="both"/>
        <w:rPr>
          <w:color w:val="auto"/>
        </w:rPr>
      </w:pPr>
      <w:r w:rsidRPr="006E4DEF">
        <w:rPr>
          <w:color w:val="auto"/>
        </w:rPr>
        <w:t>Opdrachtgever een</w:t>
      </w:r>
      <w:r w:rsidR="00393F9C">
        <w:rPr>
          <w:color w:val="auto"/>
        </w:rPr>
        <w:t xml:space="preserve"> Europese</w:t>
      </w:r>
      <w:r w:rsidRPr="006E4DEF">
        <w:rPr>
          <w:color w:val="auto"/>
        </w:rPr>
        <w:t xml:space="preserve"> </w:t>
      </w:r>
      <w:r w:rsidR="00393F9C">
        <w:rPr>
          <w:color w:val="auto"/>
        </w:rPr>
        <w:t>Niet-openbare aanbestedingsprocedure</w:t>
      </w:r>
      <w:r w:rsidRPr="006E4DEF">
        <w:rPr>
          <w:color w:val="auto"/>
        </w:rPr>
        <w:t xml:space="preserve"> heeft doorlopen voor de inkoop van </w:t>
      </w:r>
      <w:r w:rsidR="000774A8" w:rsidRPr="000774A8">
        <w:rPr>
          <w:b/>
          <w:bCs w:val="0"/>
          <w:color w:val="auto"/>
        </w:rPr>
        <w:t>‘Multi Service Provider (MSP) inhuur flexibele arbeid’</w:t>
      </w:r>
      <w:r w:rsidR="000774A8">
        <w:rPr>
          <w:color w:val="auto"/>
        </w:rPr>
        <w:t>;</w:t>
      </w:r>
    </w:p>
    <w:p w14:paraId="7D30EB47" w14:textId="77777777" w:rsidR="00990C28" w:rsidRPr="006E4DEF" w:rsidRDefault="00990C28" w:rsidP="00990C28">
      <w:pPr>
        <w:pStyle w:val="NUOVObodytekst11pt"/>
        <w:numPr>
          <w:ilvl w:val="0"/>
          <w:numId w:val="22"/>
        </w:numPr>
        <w:ind w:left="360"/>
        <w:jc w:val="both"/>
        <w:rPr>
          <w:color w:val="auto"/>
        </w:rPr>
      </w:pPr>
      <w:r w:rsidRPr="006E4DEF">
        <w:rPr>
          <w:color w:val="auto"/>
        </w:rPr>
        <w:t>Opdrachtgever aan Opdrachtnemer heeft verzocht hiervoor een Offerte uit te brengen;</w:t>
      </w:r>
    </w:p>
    <w:p w14:paraId="58BEFFB2" w14:textId="2C7D19BC" w:rsidR="00990C28" w:rsidRPr="006E4DEF" w:rsidRDefault="00990C28" w:rsidP="00990C28">
      <w:pPr>
        <w:pStyle w:val="NUOVObodytekst11pt"/>
        <w:numPr>
          <w:ilvl w:val="0"/>
          <w:numId w:val="22"/>
        </w:numPr>
        <w:ind w:left="360"/>
        <w:jc w:val="both"/>
        <w:rPr>
          <w:color w:val="auto"/>
        </w:rPr>
      </w:pPr>
      <w:r w:rsidRPr="006E4DEF">
        <w:rPr>
          <w:color w:val="auto"/>
        </w:rPr>
        <w:t xml:space="preserve">Opdrachtnemer op </w:t>
      </w:r>
      <w:r w:rsidR="000774A8" w:rsidRPr="000774A8">
        <w:rPr>
          <w:b/>
          <w:bCs w:val="0"/>
          <w:color w:val="auto"/>
          <w:highlight w:val="yellow"/>
        </w:rPr>
        <w:t>……….2024</w:t>
      </w:r>
      <w:r w:rsidRPr="006E4DEF">
        <w:rPr>
          <w:color w:val="auto"/>
        </w:rPr>
        <w:t xml:space="preserve"> een Offerte heeft uitgebracht;</w:t>
      </w:r>
    </w:p>
    <w:p w14:paraId="32644813" w14:textId="015E8003" w:rsidR="00990C28" w:rsidRDefault="00990C28" w:rsidP="00990C28">
      <w:pPr>
        <w:pStyle w:val="NUOVObodytekst11pt"/>
        <w:numPr>
          <w:ilvl w:val="0"/>
          <w:numId w:val="22"/>
        </w:numPr>
        <w:ind w:left="360"/>
        <w:jc w:val="both"/>
        <w:rPr>
          <w:color w:val="auto"/>
        </w:rPr>
      </w:pPr>
      <w:r w:rsidRPr="006E4DEF">
        <w:rPr>
          <w:color w:val="auto"/>
        </w:rPr>
        <w:t xml:space="preserve">Opdrachtgever gelet op de aanbieding van Opdrachtnemer thans voornemens is de uitvoering van de opdracht ten behoeve van </w:t>
      </w:r>
      <w:r w:rsidR="000774A8" w:rsidRPr="000774A8">
        <w:rPr>
          <w:b/>
          <w:bCs w:val="0"/>
          <w:color w:val="auto"/>
        </w:rPr>
        <w:t>‘Multi Service Provider (MSP) inhuur flexibele arbeid’</w:t>
      </w:r>
      <w:r w:rsidR="000774A8">
        <w:rPr>
          <w:b/>
          <w:bCs w:val="0"/>
          <w:color w:val="auto"/>
        </w:rPr>
        <w:t xml:space="preserve"> </w:t>
      </w:r>
      <w:r w:rsidRPr="006E4DEF">
        <w:rPr>
          <w:color w:val="auto"/>
        </w:rPr>
        <w:t>op te dragen aan Opdrachtnemer;</w:t>
      </w:r>
    </w:p>
    <w:p w14:paraId="4C2DD6C5" w14:textId="77777777" w:rsidR="00990C28" w:rsidRPr="00252A65" w:rsidRDefault="00990C28" w:rsidP="00990C28">
      <w:pPr>
        <w:pStyle w:val="NUOVObodytekst11pt"/>
        <w:numPr>
          <w:ilvl w:val="0"/>
          <w:numId w:val="22"/>
        </w:numPr>
        <w:ind w:left="360"/>
        <w:jc w:val="both"/>
        <w:rPr>
          <w:color w:val="auto"/>
        </w:rPr>
      </w:pPr>
      <w:r>
        <w:rPr>
          <w:color w:val="auto"/>
        </w:rPr>
        <w:t xml:space="preserve">Opdrachtnemer die opdracht </w:t>
      </w:r>
      <w:r w:rsidRPr="00B25025">
        <w:rPr>
          <w:color w:val="auto"/>
        </w:rPr>
        <w:t>conform de bepalingen en voorwaarden</w:t>
      </w:r>
      <w:r>
        <w:rPr>
          <w:color w:val="auto"/>
        </w:rPr>
        <w:t xml:space="preserve"> accepteert en daarmee de verantwoordelijkheid voor het op juiste wijze uitvoeren van de overeengekomen werkzaamheden aanvaardt;</w:t>
      </w:r>
    </w:p>
    <w:p w14:paraId="1595238D" w14:textId="77777777" w:rsidR="00990C28" w:rsidRDefault="00990C28" w:rsidP="00990C28">
      <w:pPr>
        <w:pStyle w:val="NUOVObodytekst11pt"/>
        <w:numPr>
          <w:ilvl w:val="0"/>
          <w:numId w:val="22"/>
        </w:numPr>
        <w:ind w:left="360"/>
        <w:jc w:val="both"/>
        <w:rPr>
          <w:color w:val="auto"/>
        </w:rPr>
      </w:pPr>
      <w:r w:rsidRPr="006E4DEF">
        <w:rPr>
          <w:color w:val="auto"/>
        </w:rPr>
        <w:t>De Offerteaanvraag en de Offerte van Opdrachtnemer deel uitmaken van deze overeenkomst.</w:t>
      </w:r>
    </w:p>
    <w:p w14:paraId="58793531" w14:textId="77777777" w:rsidR="00AA1ADB" w:rsidRDefault="00AA1ADB" w:rsidP="002C6538">
      <w:pPr>
        <w:pStyle w:val="NUOVObodytekst11pt"/>
      </w:pPr>
    </w:p>
    <w:p w14:paraId="747573DA" w14:textId="77777777" w:rsidR="00990C28" w:rsidRDefault="00990C28" w:rsidP="002C6538">
      <w:pPr>
        <w:pStyle w:val="NUOVObodytekst11pt"/>
      </w:pPr>
    </w:p>
    <w:p w14:paraId="3395976D" w14:textId="77777777" w:rsidR="00990C28" w:rsidRDefault="00990C28" w:rsidP="002C6538">
      <w:pPr>
        <w:pStyle w:val="NUOVObodytekst11pt"/>
      </w:pPr>
    </w:p>
    <w:p w14:paraId="618C7448" w14:textId="77777777" w:rsidR="00990C28" w:rsidRDefault="00990C28" w:rsidP="002C6538">
      <w:pPr>
        <w:pStyle w:val="NUOVObodytekst11pt"/>
      </w:pPr>
    </w:p>
    <w:p w14:paraId="4ED9FA46" w14:textId="77777777" w:rsidR="00990C28" w:rsidRDefault="00990C28" w:rsidP="002C6538">
      <w:pPr>
        <w:pStyle w:val="NUOVObodytekst11pt"/>
      </w:pPr>
    </w:p>
    <w:p w14:paraId="07D07927" w14:textId="77777777" w:rsidR="008E5BBE" w:rsidRPr="00A15009" w:rsidRDefault="008E5BBE" w:rsidP="008E5BBE">
      <w:pPr>
        <w:spacing w:line="276" w:lineRule="auto"/>
        <w:rPr>
          <w:rStyle w:val="NUOVOKopjeboldzonderinspring"/>
          <w:lang w:eastAsia="nl-NL"/>
        </w:rPr>
      </w:pPr>
      <w:r w:rsidRPr="00FE03B4">
        <w:rPr>
          <w:rStyle w:val="NUOVOKopjeboldzonderinspring"/>
          <w:u w:val="single"/>
          <w:lang w:eastAsia="nl-NL"/>
        </w:rPr>
        <w:t>Verklaren het volgende overeen te komen</w:t>
      </w:r>
      <w:r>
        <w:rPr>
          <w:rStyle w:val="NUOVOKopjeboldzonderinspring"/>
          <w:lang w:eastAsia="nl-NL"/>
        </w:rPr>
        <w:t xml:space="preserve">: </w:t>
      </w:r>
    </w:p>
    <w:p w14:paraId="63C486C9" w14:textId="77777777" w:rsidR="008E5BBE" w:rsidRPr="00A15009" w:rsidRDefault="008E5BBE" w:rsidP="008E5BBE">
      <w:pPr>
        <w:spacing w:line="276" w:lineRule="auto"/>
        <w:rPr>
          <w:rFonts w:ascii="TT Commons DemiBold" w:eastAsia="Arial Unicode MS" w:hAnsi="TT Commons DemiBold" w:cs="Arial Unicode MS"/>
          <w:b/>
          <w:bCs/>
          <w:color w:val="1102A3"/>
          <w:kern w:val="36"/>
          <w:sz w:val="28"/>
          <w:szCs w:val="48"/>
          <w:lang w:eastAsia="nl-NL"/>
        </w:rPr>
      </w:pPr>
    </w:p>
    <w:p w14:paraId="44C04A76" w14:textId="1F5DC774" w:rsidR="008E5BBE" w:rsidRPr="005F3296" w:rsidRDefault="008E5BBE" w:rsidP="005F3296">
      <w:pPr>
        <w:spacing w:line="276" w:lineRule="auto"/>
        <w:rPr>
          <w:rFonts w:ascii="TT Commons DemiBold" w:eastAsia="Arial Unicode MS" w:hAnsi="TT Commons DemiBold" w:cs="Arial Unicode MS"/>
          <w:b/>
          <w:bCs/>
          <w:color w:val="1102A3"/>
          <w:kern w:val="36"/>
          <w:sz w:val="28"/>
          <w:szCs w:val="48"/>
          <w:lang w:eastAsia="nl-NL"/>
        </w:rPr>
      </w:pPr>
      <w:r w:rsidRPr="00A15009">
        <w:rPr>
          <w:rFonts w:ascii="TT Commons DemiBold" w:eastAsia="Arial Unicode MS" w:hAnsi="TT Commons DemiBold" w:cs="Arial Unicode MS"/>
          <w:b/>
          <w:bCs/>
          <w:color w:val="1102A3"/>
          <w:kern w:val="36"/>
          <w:sz w:val="28"/>
          <w:szCs w:val="48"/>
          <w:lang w:eastAsia="nl-NL"/>
        </w:rPr>
        <w:t>Artikel 1</w:t>
      </w:r>
      <w:r w:rsidRPr="00A15009">
        <w:rPr>
          <w:rFonts w:ascii="TT Commons DemiBold" w:eastAsia="Arial Unicode MS" w:hAnsi="TT Commons DemiBold" w:cs="Arial Unicode MS"/>
          <w:b/>
          <w:bCs/>
          <w:color w:val="1102A3"/>
          <w:kern w:val="36"/>
          <w:sz w:val="28"/>
          <w:szCs w:val="48"/>
          <w:lang w:eastAsia="nl-NL"/>
        </w:rPr>
        <w:tab/>
      </w:r>
      <w:r>
        <w:rPr>
          <w:rFonts w:ascii="TT Commons DemiBold" w:eastAsia="Arial Unicode MS" w:hAnsi="TT Commons DemiBold" w:cs="Arial Unicode MS"/>
          <w:b/>
          <w:bCs/>
          <w:color w:val="1102A3"/>
          <w:kern w:val="36"/>
          <w:sz w:val="28"/>
          <w:szCs w:val="48"/>
          <w:lang w:eastAsia="nl-NL"/>
        </w:rPr>
        <w:t>Definities</w:t>
      </w:r>
    </w:p>
    <w:p w14:paraId="44C75C06" w14:textId="77777777" w:rsidR="005F3296" w:rsidRDefault="005F3296" w:rsidP="008E5BBE">
      <w:pPr>
        <w:pStyle w:val="NUOVObodytekst11pt"/>
        <w:rPr>
          <w:color w:val="auto"/>
        </w:rPr>
      </w:pPr>
    </w:p>
    <w:p w14:paraId="1FF55774" w14:textId="6BB974EB" w:rsidR="008E5BBE" w:rsidRPr="006E4DEF" w:rsidRDefault="008E5BBE" w:rsidP="008E5BBE">
      <w:pPr>
        <w:pStyle w:val="NUOVObodytekst11pt"/>
        <w:rPr>
          <w:color w:val="auto"/>
        </w:rPr>
      </w:pPr>
      <w:r w:rsidRPr="006E4DEF">
        <w:rPr>
          <w:color w:val="auto"/>
        </w:rPr>
        <w:t>In de Overeenkomst wordt een aantal begrippen met een beginhoofdletter gebruikt. Onder</w:t>
      </w:r>
    </w:p>
    <w:p w14:paraId="2228B4AA" w14:textId="77777777" w:rsidR="008E5BBE" w:rsidRDefault="008E5BBE" w:rsidP="008E5BBE">
      <w:pPr>
        <w:pStyle w:val="NUOVObodytekst11pt"/>
        <w:rPr>
          <w:color w:val="auto"/>
        </w:rPr>
      </w:pPr>
      <w:r w:rsidRPr="006E4DEF">
        <w:rPr>
          <w:color w:val="auto"/>
        </w:rPr>
        <w:t>de volgende begrippen in deze overeenkomst wordt verstaan:</w:t>
      </w:r>
    </w:p>
    <w:p w14:paraId="0EA7A817" w14:textId="77777777" w:rsidR="008E5BBE" w:rsidRDefault="008E5BBE" w:rsidP="008E5BBE">
      <w:pPr>
        <w:pStyle w:val="NUOVObodytekst11pt"/>
        <w:rPr>
          <w:color w:val="auto"/>
        </w:rPr>
      </w:pPr>
    </w:p>
    <w:p w14:paraId="50E83506" w14:textId="0EBA637A" w:rsidR="008E5BBE" w:rsidRPr="00A75739" w:rsidRDefault="008E5BBE" w:rsidP="008E5BBE">
      <w:pPr>
        <w:pStyle w:val="NUOVObodytekst11pt"/>
        <w:rPr>
          <w:color w:val="auto"/>
        </w:rPr>
      </w:pPr>
      <w:r w:rsidRPr="00A75739">
        <w:rPr>
          <w:color w:val="auto"/>
          <w:u w:val="single"/>
        </w:rPr>
        <w:t>Derden</w:t>
      </w:r>
      <w:r w:rsidRPr="00A75739">
        <w:rPr>
          <w:color w:val="auto"/>
        </w:rPr>
        <w:t>:</w:t>
      </w:r>
      <w:r w:rsidRPr="00A75739">
        <w:rPr>
          <w:color w:val="auto"/>
        </w:rPr>
        <w:tab/>
      </w:r>
      <w:r>
        <w:rPr>
          <w:color w:val="auto"/>
        </w:rPr>
        <w:tab/>
      </w:r>
      <w:r w:rsidRPr="00A75739">
        <w:rPr>
          <w:color w:val="auto"/>
        </w:rPr>
        <w:t xml:space="preserve">Andere (rechts-)personen dan de Partijen die met elkaar een </w:t>
      </w:r>
      <w:r>
        <w:rPr>
          <w:color w:val="auto"/>
        </w:rPr>
        <w:tab/>
      </w:r>
      <w:r>
        <w:rPr>
          <w:color w:val="auto"/>
        </w:rPr>
        <w:tab/>
      </w:r>
      <w:r>
        <w:rPr>
          <w:color w:val="auto"/>
        </w:rPr>
        <w:tab/>
      </w:r>
      <w:r>
        <w:rPr>
          <w:color w:val="auto"/>
        </w:rPr>
        <w:tab/>
      </w:r>
      <w:r w:rsidRPr="00A75739">
        <w:rPr>
          <w:color w:val="auto"/>
        </w:rPr>
        <w:t>overeenkomst hebben gesloten;</w:t>
      </w:r>
    </w:p>
    <w:p w14:paraId="774709A2" w14:textId="77777777" w:rsidR="008E5BBE" w:rsidRPr="006E4DEF" w:rsidRDefault="008E5BBE" w:rsidP="008E5BBE">
      <w:pPr>
        <w:pStyle w:val="NUOVObodytekst11pt"/>
        <w:rPr>
          <w:color w:val="auto"/>
        </w:rPr>
      </w:pPr>
    </w:p>
    <w:p w14:paraId="7B497F9D" w14:textId="78E68A31" w:rsidR="008E5BBE" w:rsidRPr="006E4DEF" w:rsidRDefault="008E5BBE" w:rsidP="008E5BBE">
      <w:pPr>
        <w:pStyle w:val="NUOVObodytekst11pt"/>
        <w:rPr>
          <w:rFonts w:ascii="Calibri" w:hAnsi="Calibri" w:cs="Calibri"/>
          <w:color w:val="auto"/>
        </w:rPr>
      </w:pPr>
      <w:r w:rsidRPr="006E4DEF">
        <w:rPr>
          <w:color w:val="auto"/>
          <w:u w:val="single"/>
        </w:rPr>
        <w:t>Dienst(en)</w:t>
      </w:r>
      <w:r w:rsidRPr="006E4DEF">
        <w:rPr>
          <w:color w:val="auto"/>
        </w:rPr>
        <w:t>:</w:t>
      </w:r>
      <w:r w:rsidRPr="006E4DEF">
        <w:rPr>
          <w:color w:val="auto"/>
        </w:rPr>
        <w:tab/>
      </w:r>
      <w:r>
        <w:rPr>
          <w:color w:val="auto"/>
        </w:rPr>
        <w:tab/>
      </w:r>
      <w:r w:rsidRPr="006E4DEF">
        <w:rPr>
          <w:color w:val="auto"/>
        </w:rPr>
        <w:t xml:space="preserve">Alle uit hoofde van deze overeenkomst door Opdrachtnemer uit te </w:t>
      </w:r>
      <w:r>
        <w:rPr>
          <w:color w:val="auto"/>
        </w:rPr>
        <w:tab/>
      </w:r>
      <w:r>
        <w:rPr>
          <w:color w:val="auto"/>
        </w:rPr>
        <w:tab/>
      </w:r>
      <w:r>
        <w:rPr>
          <w:color w:val="auto"/>
        </w:rPr>
        <w:tab/>
      </w:r>
      <w:r w:rsidRPr="006E4DEF">
        <w:rPr>
          <w:color w:val="auto"/>
        </w:rPr>
        <w:t>voeren Diensten,</w:t>
      </w:r>
      <w:r w:rsidRPr="006E4DEF">
        <w:rPr>
          <w:rFonts w:ascii="Calibri" w:hAnsi="Calibri" w:cs="Calibri"/>
          <w:color w:val="auto"/>
        </w:rPr>
        <w:t xml:space="preserve"> in de ruimste zin van het woord;</w:t>
      </w:r>
    </w:p>
    <w:p w14:paraId="4DB19C4D" w14:textId="77777777" w:rsidR="008E5BBE" w:rsidRPr="006E4DEF" w:rsidRDefault="008E5BBE" w:rsidP="008E5BBE">
      <w:pPr>
        <w:pStyle w:val="NUOVObodytekst11pt"/>
        <w:rPr>
          <w:color w:val="auto"/>
        </w:rPr>
      </w:pPr>
    </w:p>
    <w:p w14:paraId="31C60FF6" w14:textId="7AA7A3BF" w:rsidR="008E5BBE" w:rsidRPr="006E4DEF" w:rsidRDefault="008E5BBE" w:rsidP="008E5BBE">
      <w:pPr>
        <w:pStyle w:val="NUOVObodytekst11pt"/>
        <w:rPr>
          <w:color w:val="auto"/>
        </w:rPr>
      </w:pPr>
      <w:r w:rsidRPr="006E4DEF">
        <w:rPr>
          <w:color w:val="auto"/>
          <w:u w:val="single"/>
        </w:rPr>
        <w:t>Levering(en)</w:t>
      </w:r>
      <w:r w:rsidRPr="006E4DEF">
        <w:rPr>
          <w:color w:val="auto"/>
        </w:rPr>
        <w:t>:</w:t>
      </w:r>
      <w:r w:rsidRPr="006E4DEF">
        <w:rPr>
          <w:color w:val="auto"/>
        </w:rPr>
        <w:tab/>
      </w:r>
      <w:r>
        <w:rPr>
          <w:color w:val="auto"/>
        </w:rPr>
        <w:tab/>
      </w:r>
      <w:r w:rsidRPr="006E4DEF">
        <w:rPr>
          <w:color w:val="auto"/>
        </w:rPr>
        <w:t xml:space="preserve">Alle uit hoofde van deze Overeenkomst door Opdrachtnemer uit te </w:t>
      </w:r>
      <w:r>
        <w:rPr>
          <w:color w:val="auto"/>
        </w:rPr>
        <w:tab/>
      </w:r>
      <w:r>
        <w:rPr>
          <w:color w:val="auto"/>
        </w:rPr>
        <w:tab/>
      </w:r>
      <w:r>
        <w:rPr>
          <w:color w:val="auto"/>
        </w:rPr>
        <w:tab/>
      </w:r>
      <w:r w:rsidRPr="006E4DEF">
        <w:rPr>
          <w:color w:val="auto"/>
        </w:rPr>
        <w:t>voeren Leveringen, in de ruimste zin van het woord;</w:t>
      </w:r>
    </w:p>
    <w:p w14:paraId="165F2FFB" w14:textId="77777777" w:rsidR="008E5BBE" w:rsidRPr="006E4DEF" w:rsidRDefault="008E5BBE" w:rsidP="008E5BBE">
      <w:pPr>
        <w:pStyle w:val="NUOVObodytekst11pt"/>
        <w:rPr>
          <w:color w:val="auto"/>
        </w:rPr>
      </w:pPr>
    </w:p>
    <w:p w14:paraId="5CC05AF7" w14:textId="4E63FDF6" w:rsidR="008E5BBE" w:rsidRPr="006E4DEF" w:rsidRDefault="008E5BBE" w:rsidP="008E5BBE">
      <w:pPr>
        <w:pStyle w:val="NUOVObodytekst11pt"/>
        <w:rPr>
          <w:color w:val="auto"/>
        </w:rPr>
      </w:pPr>
      <w:r w:rsidRPr="006E4DEF">
        <w:rPr>
          <w:color w:val="auto"/>
          <w:u w:val="single"/>
        </w:rPr>
        <w:t>Offerte</w:t>
      </w:r>
      <w:r w:rsidRPr="006E4DEF">
        <w:rPr>
          <w:color w:val="auto"/>
        </w:rPr>
        <w:t xml:space="preserve">: </w:t>
      </w:r>
      <w:r w:rsidRPr="006E4DEF">
        <w:rPr>
          <w:color w:val="auto"/>
        </w:rPr>
        <w:tab/>
      </w:r>
      <w:r>
        <w:rPr>
          <w:color w:val="auto"/>
        </w:rPr>
        <w:tab/>
      </w:r>
      <w:r w:rsidRPr="006E4DEF">
        <w:rPr>
          <w:color w:val="auto"/>
        </w:rPr>
        <w:t xml:space="preserve">Het schriftelijke of elektronische voorstel van Opdrachtnemer aan </w:t>
      </w:r>
      <w:r>
        <w:rPr>
          <w:color w:val="auto"/>
        </w:rPr>
        <w:tab/>
      </w:r>
      <w:r>
        <w:rPr>
          <w:color w:val="auto"/>
        </w:rPr>
        <w:tab/>
      </w:r>
      <w:r>
        <w:rPr>
          <w:color w:val="auto"/>
        </w:rPr>
        <w:tab/>
      </w:r>
      <w:r w:rsidRPr="006E4DEF">
        <w:rPr>
          <w:color w:val="auto"/>
        </w:rPr>
        <w:t>NUOVO</w:t>
      </w:r>
      <w:r>
        <w:rPr>
          <w:color w:val="auto"/>
        </w:rPr>
        <w:t xml:space="preserve"> </w:t>
      </w:r>
      <w:r w:rsidRPr="006E4DEF">
        <w:rPr>
          <w:color w:val="auto"/>
        </w:rPr>
        <w:t xml:space="preserve">Scholengroep (een aanbod in de zin van het Burgerlijk </w:t>
      </w:r>
      <w:r>
        <w:rPr>
          <w:color w:val="auto"/>
        </w:rPr>
        <w:tab/>
      </w:r>
      <w:r>
        <w:rPr>
          <w:color w:val="auto"/>
        </w:rPr>
        <w:tab/>
      </w:r>
      <w:r>
        <w:rPr>
          <w:color w:val="auto"/>
        </w:rPr>
        <w:tab/>
      </w:r>
      <w:r>
        <w:rPr>
          <w:color w:val="auto"/>
        </w:rPr>
        <w:tab/>
      </w:r>
      <w:r w:rsidRPr="006E4DEF">
        <w:rPr>
          <w:color w:val="auto"/>
        </w:rPr>
        <w:t>Wetboek);</w:t>
      </w:r>
    </w:p>
    <w:p w14:paraId="5A6EAB11" w14:textId="77777777" w:rsidR="008E5BBE" w:rsidRPr="006E4DEF" w:rsidRDefault="008E5BBE" w:rsidP="008E5BBE">
      <w:pPr>
        <w:pStyle w:val="NUOVObodytekst11pt"/>
        <w:rPr>
          <w:color w:val="auto"/>
        </w:rPr>
      </w:pPr>
    </w:p>
    <w:p w14:paraId="62A5963F" w14:textId="0FAD1908" w:rsidR="008E5BBE" w:rsidRPr="006E4DEF" w:rsidRDefault="008E5BBE" w:rsidP="008E5BBE">
      <w:pPr>
        <w:pStyle w:val="NUOVObodytekst11pt"/>
        <w:rPr>
          <w:color w:val="auto"/>
        </w:rPr>
      </w:pPr>
      <w:r w:rsidRPr="006E4DEF">
        <w:rPr>
          <w:color w:val="auto"/>
          <w:u w:val="single"/>
        </w:rPr>
        <w:t>Offerteaanvraag</w:t>
      </w:r>
      <w:r w:rsidRPr="006E4DEF">
        <w:rPr>
          <w:color w:val="auto"/>
        </w:rPr>
        <w:t xml:space="preserve">: </w:t>
      </w:r>
      <w:r w:rsidRPr="006E4DEF">
        <w:rPr>
          <w:color w:val="auto"/>
        </w:rPr>
        <w:tab/>
        <w:t xml:space="preserve">Een enkelvoudige of meervoudige aanvraag van NUOVO </w:t>
      </w:r>
      <w:r>
        <w:rPr>
          <w:color w:val="auto"/>
        </w:rPr>
        <w:tab/>
      </w:r>
      <w:r>
        <w:rPr>
          <w:color w:val="auto"/>
        </w:rPr>
        <w:tab/>
      </w:r>
      <w:r>
        <w:rPr>
          <w:color w:val="auto"/>
        </w:rPr>
        <w:tab/>
      </w:r>
      <w:r>
        <w:rPr>
          <w:color w:val="auto"/>
        </w:rPr>
        <w:tab/>
      </w:r>
      <w:r w:rsidRPr="006E4DEF">
        <w:rPr>
          <w:color w:val="auto"/>
        </w:rPr>
        <w:t>Scholengroep aan één of meerdere potentiële Opdrachtnemers</w:t>
      </w:r>
    </w:p>
    <w:p w14:paraId="0581DE62" w14:textId="196430C3" w:rsidR="008E5BBE" w:rsidRPr="00AB163D" w:rsidRDefault="008E5BBE" w:rsidP="008E5BBE">
      <w:pPr>
        <w:pStyle w:val="NUOVObodytekst11pt"/>
      </w:pPr>
      <w:r>
        <w:rPr>
          <w:color w:val="auto"/>
        </w:rPr>
        <w:tab/>
      </w:r>
      <w:r>
        <w:rPr>
          <w:color w:val="auto"/>
        </w:rPr>
        <w:tab/>
      </w:r>
      <w:r>
        <w:rPr>
          <w:color w:val="auto"/>
        </w:rPr>
        <w:tab/>
      </w:r>
      <w:r w:rsidRPr="006E4DEF">
        <w:rPr>
          <w:color w:val="auto"/>
        </w:rPr>
        <w:t>voor te verrichten Prestatie</w:t>
      </w:r>
      <w:r w:rsidRPr="008637CF">
        <w:rPr>
          <w:color w:val="auto"/>
        </w:rPr>
        <w:t>s;</w:t>
      </w:r>
    </w:p>
    <w:p w14:paraId="623D13DD" w14:textId="77777777" w:rsidR="008E5BBE" w:rsidRDefault="008E5BBE" w:rsidP="008E5BBE">
      <w:pPr>
        <w:pStyle w:val="NUOVObodytekst11pt"/>
      </w:pPr>
    </w:p>
    <w:p w14:paraId="5C300350" w14:textId="250CE3B7" w:rsidR="008E5BBE" w:rsidRPr="00A75739" w:rsidRDefault="008E5BBE" w:rsidP="008E5BBE">
      <w:pPr>
        <w:pStyle w:val="NUOVObodytekst11pt"/>
        <w:rPr>
          <w:color w:val="auto"/>
        </w:rPr>
      </w:pPr>
      <w:r w:rsidRPr="00A75739">
        <w:rPr>
          <w:color w:val="auto"/>
          <w:u w:val="single"/>
        </w:rPr>
        <w:t>Personeel:</w:t>
      </w:r>
      <w:r w:rsidRPr="00A75739">
        <w:rPr>
          <w:color w:val="auto"/>
        </w:rPr>
        <w:tab/>
      </w:r>
      <w:r>
        <w:rPr>
          <w:color w:val="auto"/>
        </w:rPr>
        <w:tab/>
      </w:r>
      <w:r w:rsidRPr="00A75739">
        <w:rPr>
          <w:color w:val="auto"/>
        </w:rPr>
        <w:t xml:space="preserve">De door Opdrachtnemer of door Derden voor de uitvoering van de </w:t>
      </w:r>
      <w:r>
        <w:rPr>
          <w:color w:val="auto"/>
        </w:rPr>
        <w:tab/>
      </w:r>
      <w:r>
        <w:rPr>
          <w:color w:val="auto"/>
        </w:rPr>
        <w:tab/>
      </w:r>
      <w:r>
        <w:rPr>
          <w:color w:val="auto"/>
        </w:rPr>
        <w:tab/>
      </w:r>
      <w:r w:rsidRPr="00A75739">
        <w:rPr>
          <w:color w:val="auto"/>
        </w:rPr>
        <w:t xml:space="preserve">Overeenkomst in te schakelen personeelsleden en/of andere </w:t>
      </w:r>
      <w:r>
        <w:rPr>
          <w:color w:val="auto"/>
        </w:rPr>
        <w:tab/>
      </w:r>
      <w:r>
        <w:rPr>
          <w:color w:val="auto"/>
        </w:rPr>
        <w:tab/>
      </w:r>
      <w:r>
        <w:rPr>
          <w:color w:val="auto"/>
        </w:rPr>
        <w:tab/>
      </w:r>
      <w:r>
        <w:rPr>
          <w:color w:val="auto"/>
        </w:rPr>
        <w:tab/>
      </w:r>
      <w:r w:rsidRPr="00A75739">
        <w:rPr>
          <w:color w:val="auto"/>
        </w:rPr>
        <w:t xml:space="preserve">hulppersonen die krachtens de overeenkomst onder zijn </w:t>
      </w:r>
      <w:r>
        <w:rPr>
          <w:color w:val="auto"/>
        </w:rPr>
        <w:tab/>
      </w:r>
      <w:r>
        <w:rPr>
          <w:color w:val="auto"/>
        </w:rPr>
        <w:tab/>
      </w:r>
      <w:r>
        <w:rPr>
          <w:color w:val="auto"/>
        </w:rPr>
        <w:tab/>
      </w:r>
      <w:r>
        <w:rPr>
          <w:color w:val="auto"/>
        </w:rPr>
        <w:tab/>
      </w:r>
      <w:r w:rsidRPr="00A75739">
        <w:rPr>
          <w:color w:val="auto"/>
        </w:rPr>
        <w:t>verantwoordelijkheid werkzaam zijn;</w:t>
      </w:r>
    </w:p>
    <w:p w14:paraId="38FC01D5" w14:textId="77777777" w:rsidR="008E5BBE" w:rsidRPr="006E4DEF" w:rsidRDefault="008E5BBE" w:rsidP="008E5BBE">
      <w:pPr>
        <w:pStyle w:val="NUOVObodytekst11pt"/>
        <w:rPr>
          <w:color w:val="auto"/>
        </w:rPr>
      </w:pPr>
    </w:p>
    <w:p w14:paraId="36DF2631" w14:textId="7A88AD35" w:rsidR="008E5BBE" w:rsidRPr="006E4DEF" w:rsidRDefault="008E5BBE" w:rsidP="008E5BBE">
      <w:pPr>
        <w:pStyle w:val="NUOVObodytekst11pt"/>
        <w:rPr>
          <w:color w:val="auto"/>
        </w:rPr>
      </w:pPr>
      <w:r w:rsidRPr="006E4DEF">
        <w:rPr>
          <w:color w:val="auto"/>
          <w:u w:val="single"/>
        </w:rPr>
        <w:t>Prestatie</w:t>
      </w:r>
      <w:r w:rsidRPr="006E4DEF">
        <w:rPr>
          <w:color w:val="auto"/>
        </w:rPr>
        <w:t xml:space="preserve">: </w:t>
      </w:r>
      <w:r w:rsidRPr="006E4DEF">
        <w:rPr>
          <w:color w:val="auto"/>
        </w:rPr>
        <w:tab/>
      </w:r>
      <w:r>
        <w:rPr>
          <w:color w:val="auto"/>
        </w:rPr>
        <w:tab/>
      </w:r>
      <w:r w:rsidRPr="006E4DEF">
        <w:rPr>
          <w:color w:val="auto"/>
        </w:rPr>
        <w:t>De te verrichten Leveringen en/of Diensten.</w:t>
      </w:r>
    </w:p>
    <w:p w14:paraId="29C8E92A" w14:textId="77777777" w:rsidR="008E5BBE" w:rsidRPr="006E4DEF" w:rsidRDefault="008E5BBE" w:rsidP="008E5BBE">
      <w:pPr>
        <w:pStyle w:val="NUOVObodytekst11pt"/>
        <w:rPr>
          <w:color w:val="auto"/>
        </w:rPr>
      </w:pPr>
    </w:p>
    <w:p w14:paraId="1BA5AF0D" w14:textId="77777777" w:rsidR="008E5BBE" w:rsidRPr="006E4DEF" w:rsidRDefault="008E5BBE" w:rsidP="008E5BBE">
      <w:pPr>
        <w:pStyle w:val="NUOVObodytekst11pt"/>
        <w:rPr>
          <w:color w:val="auto"/>
        </w:rPr>
      </w:pPr>
      <w:r w:rsidRPr="006E4DEF">
        <w:rPr>
          <w:color w:val="auto"/>
        </w:rPr>
        <w:t xml:space="preserve">De begrippen kunnen zonder verlies van inhoudelijke betekenis in enkelvoud of meervoud </w:t>
      </w:r>
    </w:p>
    <w:p w14:paraId="3E394171" w14:textId="77777777" w:rsidR="008E5BBE" w:rsidRPr="006E4DEF" w:rsidRDefault="008E5BBE" w:rsidP="008E5BBE">
      <w:pPr>
        <w:pStyle w:val="NUOVObodytekst11pt"/>
        <w:rPr>
          <w:color w:val="auto"/>
        </w:rPr>
      </w:pPr>
      <w:r w:rsidRPr="006E4DEF">
        <w:rPr>
          <w:color w:val="auto"/>
        </w:rPr>
        <w:t>worden gebruikt.</w:t>
      </w:r>
    </w:p>
    <w:p w14:paraId="35905CF9" w14:textId="77777777" w:rsidR="008E5BBE" w:rsidRPr="00A15009" w:rsidRDefault="008E5BBE" w:rsidP="008E5BBE">
      <w:pPr>
        <w:pStyle w:val="NUOVObodytekst11pt"/>
      </w:pPr>
    </w:p>
    <w:p w14:paraId="70FDD38C" w14:textId="77777777" w:rsidR="00824F36" w:rsidRDefault="00824F36" w:rsidP="008E5BBE">
      <w:pPr>
        <w:pStyle w:val="NUOVObodytekst11pt"/>
        <w:rPr>
          <w:color w:val="auto"/>
        </w:rPr>
      </w:pPr>
    </w:p>
    <w:p w14:paraId="5F10A0A1" w14:textId="77777777" w:rsidR="00910682" w:rsidRDefault="00910682" w:rsidP="008E5BBE">
      <w:pPr>
        <w:pStyle w:val="NUOVObodytekst11pt"/>
        <w:rPr>
          <w:color w:val="auto"/>
        </w:rPr>
      </w:pPr>
    </w:p>
    <w:p w14:paraId="0441380B" w14:textId="77777777" w:rsidR="00990C28" w:rsidRDefault="00990C28" w:rsidP="002C6538">
      <w:pPr>
        <w:pStyle w:val="NUOVObodytekst11pt"/>
      </w:pPr>
    </w:p>
    <w:p w14:paraId="684F81F7" w14:textId="77777777" w:rsidR="00A15E5F" w:rsidRPr="00A15E5F" w:rsidRDefault="00A15E5F" w:rsidP="00A15E5F">
      <w:pPr>
        <w:pStyle w:val="NUOVObodytekst11pt"/>
        <w:rPr>
          <w:rFonts w:ascii="TT Commons DemiBold" w:eastAsia="Arial Unicode MS" w:hAnsi="TT Commons DemiBold" w:cs="Arial Unicode MS"/>
          <w:b/>
          <w:color w:val="1102A3"/>
          <w:kern w:val="36"/>
          <w:sz w:val="28"/>
          <w:szCs w:val="48"/>
        </w:rPr>
      </w:pPr>
    </w:p>
    <w:p w14:paraId="3F4EEFD1" w14:textId="65995189" w:rsidR="00A15E5F" w:rsidRPr="00A15E5F" w:rsidRDefault="00A15E5F" w:rsidP="00A15E5F">
      <w:pPr>
        <w:pStyle w:val="NUOVObodytekst11pt"/>
        <w:rPr>
          <w:rFonts w:ascii="TT Commons DemiBold" w:eastAsia="Arial Unicode MS" w:hAnsi="TT Commons DemiBold" w:cs="Arial Unicode MS"/>
          <w:b/>
          <w:color w:val="1102A3"/>
          <w:kern w:val="36"/>
          <w:sz w:val="28"/>
          <w:szCs w:val="48"/>
        </w:rPr>
      </w:pPr>
      <w:r w:rsidRPr="00A15E5F">
        <w:rPr>
          <w:rFonts w:ascii="TT Commons DemiBold" w:eastAsia="Arial Unicode MS" w:hAnsi="TT Commons DemiBold" w:cs="Arial Unicode MS"/>
          <w:b/>
          <w:color w:val="1102A3"/>
          <w:kern w:val="36"/>
          <w:sz w:val="28"/>
          <w:szCs w:val="48"/>
        </w:rPr>
        <w:lastRenderedPageBreak/>
        <w:t>Artikel 2</w:t>
      </w:r>
      <w:r w:rsidRPr="00A15E5F">
        <w:rPr>
          <w:rFonts w:ascii="TT Commons DemiBold" w:eastAsia="Arial Unicode MS" w:hAnsi="TT Commons DemiBold" w:cs="Arial Unicode MS"/>
          <w:b/>
          <w:color w:val="1102A3"/>
          <w:kern w:val="36"/>
          <w:sz w:val="28"/>
          <w:szCs w:val="48"/>
        </w:rPr>
        <w:tab/>
        <w:t>Voorwerp van de overeenkomst</w:t>
      </w:r>
    </w:p>
    <w:p w14:paraId="359E82F8" w14:textId="77777777" w:rsidR="001B4E8E" w:rsidRPr="00360311" w:rsidRDefault="001B4E8E" w:rsidP="001B4E8E">
      <w:pPr>
        <w:pStyle w:val="NUOVObodytekst11pt"/>
        <w:numPr>
          <w:ilvl w:val="0"/>
          <w:numId w:val="24"/>
        </w:numPr>
        <w:ind w:left="397"/>
        <w:jc w:val="both"/>
        <w:rPr>
          <w:color w:val="auto"/>
        </w:rPr>
      </w:pPr>
      <w:r w:rsidRPr="008637CF">
        <w:rPr>
          <w:color w:val="auto"/>
        </w:rPr>
        <w:t xml:space="preserve">Deze Overeenkomst bevat de geldende voorwaarden met betrekking tot de door Opdrachtnemer te verrichten Prestatie. </w:t>
      </w:r>
    </w:p>
    <w:p w14:paraId="1D132A74" w14:textId="77777777" w:rsidR="001B4E8E" w:rsidRDefault="001B4E8E" w:rsidP="001B4E8E">
      <w:pPr>
        <w:pStyle w:val="NUOVObodytekst11pt"/>
        <w:numPr>
          <w:ilvl w:val="0"/>
          <w:numId w:val="24"/>
        </w:numPr>
        <w:ind w:left="397"/>
        <w:jc w:val="both"/>
        <w:rPr>
          <w:color w:val="auto"/>
        </w:rPr>
      </w:pPr>
      <w:r w:rsidRPr="008637CF">
        <w:rPr>
          <w:color w:val="auto"/>
        </w:rPr>
        <w:t xml:space="preserve">Opdrachtnemer zal </w:t>
      </w:r>
      <w:r>
        <w:rPr>
          <w:color w:val="auto"/>
        </w:rPr>
        <w:t xml:space="preserve">ten behoeve van Opdrachtgever </w:t>
      </w:r>
      <w:r w:rsidRPr="008637CF">
        <w:rPr>
          <w:rFonts w:cstheme="majorBidi"/>
          <w:color w:val="auto"/>
        </w:rPr>
        <w:t>[</w:t>
      </w:r>
      <w:r w:rsidRPr="008637CF">
        <w:rPr>
          <w:rFonts w:cstheme="majorBidi"/>
          <w:color w:val="auto"/>
          <w:highlight w:val="yellow"/>
        </w:rPr>
        <w:t xml:space="preserve">korte </w:t>
      </w:r>
      <w:r w:rsidRPr="008637CF">
        <w:rPr>
          <w:color w:val="auto"/>
          <w:highlight w:val="yellow"/>
        </w:rPr>
        <w:t xml:space="preserve">omschrijving </w:t>
      </w:r>
      <w:r>
        <w:rPr>
          <w:color w:val="auto"/>
          <w:highlight w:val="yellow"/>
        </w:rPr>
        <w:t>dienstverlening/</w:t>
      </w:r>
      <w:r w:rsidRPr="008637CF">
        <w:rPr>
          <w:color w:val="auto"/>
          <w:highlight w:val="yellow"/>
        </w:rPr>
        <w:t>te verrichten prestatie</w:t>
      </w:r>
      <w:r w:rsidRPr="008637CF">
        <w:rPr>
          <w:rFonts w:cstheme="majorBidi"/>
          <w:color w:val="auto"/>
        </w:rPr>
        <w:t>]</w:t>
      </w:r>
      <w:r w:rsidRPr="008637CF">
        <w:rPr>
          <w:color w:val="auto"/>
        </w:rPr>
        <w:t xml:space="preserve"> verrichten</w:t>
      </w:r>
      <w:r>
        <w:rPr>
          <w:color w:val="auto"/>
        </w:rPr>
        <w:t>. De dienstverlening is nader</w:t>
      </w:r>
      <w:r w:rsidRPr="008637CF">
        <w:rPr>
          <w:color w:val="auto"/>
        </w:rPr>
        <w:t xml:space="preserve"> omschreven in </w:t>
      </w:r>
      <w:r w:rsidRPr="008637CF">
        <w:rPr>
          <w:b/>
          <w:color w:val="auto"/>
        </w:rPr>
        <w:t>Bijlage [</w:t>
      </w:r>
      <w:r w:rsidRPr="008637CF">
        <w:rPr>
          <w:b/>
          <w:color w:val="auto"/>
          <w:highlight w:val="yellow"/>
        </w:rPr>
        <w:t>nummer</w:t>
      </w:r>
      <w:r>
        <w:rPr>
          <w:b/>
          <w:color w:val="auto"/>
          <w:highlight w:val="yellow"/>
        </w:rPr>
        <w:t>]</w:t>
      </w:r>
      <w:r w:rsidRPr="00EA65B9">
        <w:rPr>
          <w:color w:val="auto"/>
          <w:highlight w:val="yellow"/>
        </w:rPr>
        <w:t>.</w:t>
      </w:r>
      <w:r w:rsidRPr="008637CF">
        <w:rPr>
          <w:color w:val="auto"/>
        </w:rPr>
        <w:t xml:space="preserve"> </w:t>
      </w:r>
    </w:p>
    <w:p w14:paraId="3F7714F4" w14:textId="77777777" w:rsidR="001B4E8E" w:rsidRDefault="001B4E8E" w:rsidP="001B4E8E">
      <w:pPr>
        <w:pStyle w:val="NUOVObodytekst11pt"/>
        <w:numPr>
          <w:ilvl w:val="0"/>
          <w:numId w:val="24"/>
        </w:numPr>
        <w:ind w:left="397"/>
        <w:jc w:val="both"/>
        <w:rPr>
          <w:color w:val="auto"/>
        </w:rPr>
      </w:pPr>
      <w:r w:rsidRPr="009822DC">
        <w:rPr>
          <w:color w:val="auto"/>
        </w:rPr>
        <w:t>Alle Leveringen en/of Diensten dienen plaats te vinden conform de in de Offerteaanvraag geformuleerde specificaties.</w:t>
      </w:r>
    </w:p>
    <w:p w14:paraId="566BB48D" w14:textId="77777777" w:rsidR="001B4E8E" w:rsidRPr="008637CF" w:rsidRDefault="001B4E8E" w:rsidP="001B4E8E">
      <w:pPr>
        <w:pStyle w:val="NUOVObodytekst11pt"/>
        <w:numPr>
          <w:ilvl w:val="0"/>
          <w:numId w:val="24"/>
        </w:numPr>
        <w:ind w:left="397"/>
        <w:jc w:val="both"/>
        <w:rPr>
          <w:color w:val="auto"/>
        </w:rPr>
      </w:pPr>
      <w:r w:rsidRPr="008637CF">
        <w:rPr>
          <w:color w:val="auto"/>
        </w:rPr>
        <w:t>De navolgende documenten vormen gezamenlijk de overeenkomst. In geval van tegenstrijdigheden, geldt de volgende rangorde van documenten (waarbij het eerder genoemde document prevaleert boven het later genoemde):</w:t>
      </w:r>
    </w:p>
    <w:p w14:paraId="7CFA62E1" w14:textId="1BDD248F" w:rsidR="001B4E8E" w:rsidRPr="008637CF" w:rsidRDefault="001B4E8E" w:rsidP="001B4E8E">
      <w:pPr>
        <w:pStyle w:val="Lijstalinea"/>
        <w:numPr>
          <w:ilvl w:val="0"/>
          <w:numId w:val="23"/>
        </w:numPr>
        <w:spacing w:line="276" w:lineRule="auto"/>
        <w:ind w:left="964" w:hanging="567"/>
        <w:jc w:val="both"/>
        <w:rPr>
          <w:rFonts w:ascii="TT Commons" w:eastAsiaTheme="minorHAnsi" w:hAnsi="TT Commons" w:cs="Times New Roman (Hoofdtekst CS)"/>
          <w:bCs/>
          <w:spacing w:val="0"/>
          <w:sz w:val="22"/>
          <w:lang w:val="nl-NL" w:eastAsia="en-US"/>
        </w:rPr>
      </w:pPr>
      <w:r w:rsidRPr="008637CF">
        <w:rPr>
          <w:rFonts w:ascii="TT Commons" w:eastAsiaTheme="minorHAnsi" w:hAnsi="TT Commons" w:cs="Times New Roman (Hoofdtekst CS)"/>
          <w:bCs/>
          <w:spacing w:val="0"/>
          <w:sz w:val="22"/>
          <w:lang w:val="nl-NL" w:eastAsia="en-US"/>
        </w:rPr>
        <w:t xml:space="preserve">De </w:t>
      </w:r>
      <w:r w:rsidR="00910682" w:rsidRPr="008637CF">
        <w:rPr>
          <w:rFonts w:ascii="TT Commons" w:eastAsiaTheme="minorHAnsi" w:hAnsi="TT Commons" w:cs="Times New Roman (Hoofdtekst CS)"/>
          <w:bCs/>
          <w:spacing w:val="0"/>
          <w:sz w:val="22"/>
          <w:lang w:val="nl-NL" w:eastAsia="en-US"/>
        </w:rPr>
        <w:t>onderhavige overeenkomst</w:t>
      </w:r>
      <w:r w:rsidRPr="008637CF">
        <w:rPr>
          <w:rFonts w:ascii="TT Commons" w:eastAsiaTheme="minorHAnsi" w:hAnsi="TT Commons" w:cs="Times New Roman (Hoofdtekst CS)"/>
          <w:bCs/>
          <w:spacing w:val="0"/>
          <w:sz w:val="22"/>
          <w:lang w:val="nl-NL" w:eastAsia="en-US"/>
        </w:rPr>
        <w:t>;</w:t>
      </w:r>
    </w:p>
    <w:p w14:paraId="2CB053E4" w14:textId="77777777" w:rsidR="001B4E8E" w:rsidRPr="008637CF" w:rsidRDefault="001B4E8E" w:rsidP="001B4E8E">
      <w:pPr>
        <w:pStyle w:val="Lijstalinea"/>
        <w:numPr>
          <w:ilvl w:val="0"/>
          <w:numId w:val="23"/>
        </w:numPr>
        <w:spacing w:line="276" w:lineRule="auto"/>
        <w:ind w:left="964" w:hanging="567"/>
        <w:jc w:val="both"/>
        <w:rPr>
          <w:rFonts w:ascii="TT Commons" w:eastAsiaTheme="minorHAnsi" w:hAnsi="TT Commons" w:cs="Times New Roman (Hoofdtekst CS)"/>
          <w:bCs/>
          <w:spacing w:val="0"/>
          <w:sz w:val="22"/>
          <w:lang w:val="nl-NL" w:eastAsia="en-US"/>
        </w:rPr>
      </w:pPr>
      <w:r w:rsidRPr="008637CF">
        <w:rPr>
          <w:rFonts w:ascii="TT Commons" w:eastAsiaTheme="minorHAnsi" w:hAnsi="TT Commons" w:cs="Times New Roman (Hoofdtekst CS)"/>
          <w:bCs/>
          <w:spacing w:val="0"/>
          <w:sz w:val="22"/>
          <w:lang w:val="nl-NL" w:eastAsia="en-US"/>
        </w:rPr>
        <w:t>[</w:t>
      </w:r>
      <w:r w:rsidRPr="008637CF">
        <w:rPr>
          <w:rFonts w:ascii="TT Commons" w:eastAsiaTheme="minorHAnsi" w:hAnsi="TT Commons" w:cs="Times New Roman (Hoofdtekst CS)"/>
          <w:bCs/>
          <w:spacing w:val="0"/>
          <w:sz w:val="22"/>
          <w:highlight w:val="yellow"/>
          <w:lang w:val="nl-NL" w:eastAsia="en-US"/>
        </w:rPr>
        <w:t>Algemene Inkoopvoorwaarden voor leveringen en diensten 2023</w:t>
      </w:r>
      <w:r w:rsidRPr="008637CF">
        <w:rPr>
          <w:rFonts w:ascii="TT Commons" w:eastAsiaTheme="minorHAnsi" w:hAnsi="TT Commons" w:cs="Times New Roman (Hoofdtekst CS)"/>
          <w:bCs/>
          <w:spacing w:val="0"/>
          <w:sz w:val="22"/>
          <w:lang w:val="nl-NL" w:eastAsia="en-US"/>
        </w:rPr>
        <w:t xml:space="preserve"> (de ‘’</w:t>
      </w:r>
      <w:r w:rsidRPr="008637CF">
        <w:rPr>
          <w:rFonts w:ascii="TT Commons" w:eastAsiaTheme="minorHAnsi" w:hAnsi="TT Commons" w:cs="Times New Roman (Hoofdtekst CS)"/>
          <w:b/>
          <w:spacing w:val="0"/>
          <w:sz w:val="22"/>
          <w:lang w:val="nl-NL" w:eastAsia="en-US"/>
        </w:rPr>
        <w:t>Inkoopvoorwaarden</w:t>
      </w:r>
      <w:r w:rsidRPr="008637CF">
        <w:rPr>
          <w:rFonts w:ascii="TT Commons" w:eastAsiaTheme="minorHAnsi" w:hAnsi="TT Commons" w:cs="Times New Roman (Hoofdtekst CS)"/>
          <w:bCs/>
          <w:spacing w:val="0"/>
          <w:sz w:val="22"/>
          <w:lang w:val="nl-NL" w:eastAsia="en-US"/>
        </w:rPr>
        <w:t>’’) (</w:t>
      </w:r>
      <w:r w:rsidRPr="008637CF">
        <w:rPr>
          <w:rFonts w:ascii="TT Commons" w:eastAsiaTheme="minorHAnsi" w:hAnsi="TT Commons" w:cs="Times New Roman (Hoofdtekst CS)"/>
          <w:b/>
          <w:spacing w:val="0"/>
          <w:sz w:val="22"/>
          <w:lang w:val="nl-NL" w:eastAsia="en-US"/>
        </w:rPr>
        <w:t>Bijlage 1);</w:t>
      </w:r>
    </w:p>
    <w:p w14:paraId="038F18F0" w14:textId="77777777" w:rsidR="001B4E8E" w:rsidRPr="008637CF" w:rsidRDefault="001B4E8E" w:rsidP="001B4E8E">
      <w:pPr>
        <w:pStyle w:val="Lijstalinea"/>
        <w:numPr>
          <w:ilvl w:val="0"/>
          <w:numId w:val="23"/>
        </w:numPr>
        <w:spacing w:line="276" w:lineRule="auto"/>
        <w:ind w:left="964" w:hanging="567"/>
        <w:jc w:val="both"/>
        <w:rPr>
          <w:rFonts w:ascii="TT Commons" w:eastAsiaTheme="minorHAnsi" w:hAnsi="TT Commons" w:cs="Times New Roman (Hoofdtekst CS)"/>
          <w:bCs/>
          <w:spacing w:val="0"/>
          <w:sz w:val="22"/>
          <w:lang w:val="nl-NL" w:eastAsia="en-US"/>
        </w:rPr>
      </w:pPr>
      <w:r w:rsidRPr="008637CF">
        <w:rPr>
          <w:rFonts w:ascii="TT Commons" w:eastAsiaTheme="minorHAnsi" w:hAnsi="TT Commons" w:cs="Times New Roman (Hoofdtekst CS)"/>
          <w:bCs/>
          <w:spacing w:val="0"/>
          <w:sz w:val="22"/>
          <w:lang w:val="nl-NL" w:eastAsia="en-US"/>
        </w:rPr>
        <w:t>De Offerteaanvraag (</w:t>
      </w:r>
      <w:r w:rsidRPr="008637CF">
        <w:rPr>
          <w:rFonts w:ascii="TT Commons" w:eastAsiaTheme="minorHAnsi" w:hAnsi="TT Commons" w:cs="Times New Roman (Hoofdtekst CS)"/>
          <w:b/>
          <w:spacing w:val="0"/>
          <w:sz w:val="22"/>
          <w:lang w:val="nl-NL" w:eastAsia="en-US"/>
        </w:rPr>
        <w:t>Bijlage [</w:t>
      </w:r>
      <w:r w:rsidRPr="008637CF">
        <w:rPr>
          <w:rFonts w:ascii="TT Commons" w:eastAsiaTheme="minorHAnsi" w:hAnsi="TT Commons" w:cs="Times New Roman (Hoofdtekst CS)"/>
          <w:b/>
          <w:spacing w:val="0"/>
          <w:sz w:val="22"/>
          <w:highlight w:val="yellow"/>
          <w:lang w:val="nl-NL" w:eastAsia="en-US"/>
        </w:rPr>
        <w:t>nummer</w:t>
      </w:r>
      <w:r w:rsidRPr="008637CF">
        <w:rPr>
          <w:rFonts w:ascii="TT Commons" w:eastAsiaTheme="minorHAnsi" w:hAnsi="TT Commons" w:cs="Times New Roman (Hoofdtekst CS)"/>
          <w:bCs/>
          <w:spacing w:val="0"/>
          <w:sz w:val="22"/>
          <w:lang w:val="nl-NL" w:eastAsia="en-US"/>
        </w:rPr>
        <w:t>]);</w:t>
      </w:r>
    </w:p>
    <w:p w14:paraId="23BC7120" w14:textId="77777777" w:rsidR="001B4E8E" w:rsidRPr="008637CF" w:rsidRDefault="001B4E8E" w:rsidP="001B4E8E">
      <w:pPr>
        <w:pStyle w:val="Lijstalinea"/>
        <w:numPr>
          <w:ilvl w:val="0"/>
          <w:numId w:val="23"/>
        </w:numPr>
        <w:spacing w:line="276" w:lineRule="auto"/>
        <w:ind w:left="964" w:hanging="567"/>
        <w:jc w:val="both"/>
        <w:rPr>
          <w:rFonts w:ascii="TT Commons" w:eastAsiaTheme="minorHAnsi" w:hAnsi="TT Commons" w:cs="Times New Roman (Hoofdtekst CS)"/>
          <w:bCs/>
          <w:spacing w:val="0"/>
          <w:sz w:val="22"/>
          <w:lang w:val="nl-NL" w:eastAsia="en-US"/>
        </w:rPr>
      </w:pPr>
      <w:r w:rsidRPr="008637CF">
        <w:rPr>
          <w:rFonts w:ascii="TT Commons" w:eastAsiaTheme="minorHAnsi" w:hAnsi="TT Commons" w:cs="Times New Roman (Hoofdtekst CS)"/>
          <w:bCs/>
          <w:spacing w:val="0"/>
          <w:sz w:val="22"/>
          <w:lang w:val="nl-NL" w:eastAsia="en-US"/>
        </w:rPr>
        <w:t>De Offerte (</w:t>
      </w:r>
      <w:r w:rsidRPr="008637CF">
        <w:rPr>
          <w:rFonts w:ascii="TT Commons" w:eastAsiaTheme="minorHAnsi" w:hAnsi="TT Commons" w:cs="Times New Roman (Hoofdtekst CS)"/>
          <w:b/>
          <w:spacing w:val="0"/>
          <w:sz w:val="22"/>
          <w:lang w:val="nl-NL" w:eastAsia="en-US"/>
        </w:rPr>
        <w:t>Bijlage [</w:t>
      </w:r>
      <w:r w:rsidRPr="008637CF">
        <w:rPr>
          <w:rFonts w:ascii="TT Commons" w:eastAsiaTheme="minorHAnsi" w:hAnsi="TT Commons" w:cs="Times New Roman (Hoofdtekst CS)"/>
          <w:b/>
          <w:spacing w:val="0"/>
          <w:sz w:val="22"/>
          <w:highlight w:val="yellow"/>
          <w:lang w:val="nl-NL" w:eastAsia="en-US"/>
        </w:rPr>
        <w:t>nummer</w:t>
      </w:r>
      <w:r w:rsidRPr="008637CF">
        <w:rPr>
          <w:rFonts w:ascii="TT Commons" w:eastAsiaTheme="minorHAnsi" w:hAnsi="TT Commons" w:cs="Times New Roman (Hoofdtekst CS)"/>
          <w:b/>
          <w:spacing w:val="0"/>
          <w:sz w:val="22"/>
          <w:lang w:val="nl-NL" w:eastAsia="en-US"/>
        </w:rPr>
        <w:t>]);</w:t>
      </w:r>
    </w:p>
    <w:p w14:paraId="0F4CAC79" w14:textId="77777777" w:rsidR="001B4E8E" w:rsidRDefault="001B4E8E" w:rsidP="001B4E8E">
      <w:pPr>
        <w:pStyle w:val="Lijstalinea"/>
        <w:numPr>
          <w:ilvl w:val="0"/>
          <w:numId w:val="23"/>
        </w:numPr>
        <w:spacing w:line="276" w:lineRule="auto"/>
        <w:ind w:left="964" w:hanging="567"/>
        <w:jc w:val="both"/>
        <w:rPr>
          <w:rFonts w:ascii="TT Commons" w:eastAsiaTheme="minorHAnsi" w:hAnsi="TT Commons" w:cs="Times New Roman (Hoofdtekst CS)"/>
          <w:bCs/>
          <w:spacing w:val="0"/>
          <w:sz w:val="22"/>
          <w:lang w:val="nl-NL" w:eastAsia="en-US"/>
        </w:rPr>
      </w:pPr>
      <w:r w:rsidRPr="008637CF">
        <w:rPr>
          <w:rFonts w:ascii="TT Commons" w:eastAsiaTheme="minorHAnsi" w:hAnsi="TT Commons" w:cs="Times New Roman (Hoofdtekst CS)"/>
          <w:bCs/>
          <w:spacing w:val="0"/>
          <w:sz w:val="22"/>
          <w:lang w:val="nl-NL" w:eastAsia="en-US"/>
        </w:rPr>
        <w:t>[</w:t>
      </w:r>
      <w:r w:rsidRPr="008637CF">
        <w:rPr>
          <w:rFonts w:ascii="TT Commons" w:eastAsiaTheme="minorHAnsi" w:hAnsi="TT Commons" w:cs="Times New Roman (Hoofdtekst CS)"/>
          <w:bCs/>
          <w:spacing w:val="0"/>
          <w:sz w:val="22"/>
          <w:highlight w:val="yellow"/>
          <w:lang w:val="nl-NL" w:eastAsia="en-US"/>
        </w:rPr>
        <w:t xml:space="preserve">eventueel verdere bijlagen </w:t>
      </w:r>
      <w:r w:rsidRPr="009F0ED6">
        <w:rPr>
          <w:rFonts w:ascii="TT Commons" w:eastAsiaTheme="minorHAnsi" w:hAnsi="TT Commons" w:cs="Times New Roman (Hoofdtekst CS)"/>
          <w:bCs/>
          <w:spacing w:val="0"/>
          <w:sz w:val="22"/>
          <w:highlight w:val="yellow"/>
          <w:lang w:val="nl-NL" w:eastAsia="en-US"/>
        </w:rPr>
        <w:t>van belang opnemen</w:t>
      </w:r>
      <w:r w:rsidRPr="008637CF">
        <w:rPr>
          <w:rFonts w:ascii="TT Commons" w:eastAsiaTheme="minorHAnsi" w:hAnsi="TT Commons" w:cs="Times New Roman (Hoofdtekst CS)"/>
          <w:bCs/>
          <w:spacing w:val="0"/>
          <w:sz w:val="22"/>
          <w:lang w:val="nl-NL" w:eastAsia="en-US"/>
        </w:rPr>
        <w:t>].</w:t>
      </w:r>
    </w:p>
    <w:p w14:paraId="0B815B40" w14:textId="77777777" w:rsidR="001B4E8E" w:rsidRDefault="001B4E8E" w:rsidP="001B4E8E">
      <w:pPr>
        <w:pStyle w:val="Lijstalinea"/>
        <w:numPr>
          <w:ilvl w:val="0"/>
          <w:numId w:val="24"/>
        </w:numPr>
        <w:spacing w:line="276" w:lineRule="auto"/>
        <w:ind w:left="530"/>
        <w:jc w:val="both"/>
        <w:rPr>
          <w:rFonts w:ascii="TT Commons" w:eastAsiaTheme="minorHAnsi" w:hAnsi="TT Commons" w:cs="Times New Roman (Hoofdtekst CS)"/>
          <w:bCs/>
          <w:spacing w:val="0"/>
          <w:sz w:val="22"/>
          <w:lang w:val="nl-NL" w:eastAsia="en-US"/>
        </w:rPr>
      </w:pPr>
      <w:r w:rsidRPr="00886376">
        <w:rPr>
          <w:rFonts w:ascii="TT Commons" w:eastAsiaTheme="minorHAnsi" w:hAnsi="TT Commons" w:cs="Times New Roman (Hoofdtekst CS)"/>
          <w:bCs/>
          <w:spacing w:val="0"/>
          <w:sz w:val="22"/>
          <w:lang w:val="nl-NL" w:eastAsia="en-US"/>
        </w:rPr>
        <w:t xml:space="preserve">Opdrachtgever en Opdrachtnemer overeen </w:t>
      </w:r>
      <w:r>
        <w:rPr>
          <w:rFonts w:ascii="TT Commons" w:eastAsiaTheme="minorHAnsi" w:hAnsi="TT Commons" w:cs="Times New Roman (Hoofdtekst CS)"/>
          <w:bCs/>
          <w:spacing w:val="0"/>
          <w:sz w:val="22"/>
          <w:lang w:val="nl-NL" w:eastAsia="en-US"/>
        </w:rPr>
        <w:t xml:space="preserve">zijn gekomen </w:t>
      </w:r>
      <w:r w:rsidRPr="00886376">
        <w:rPr>
          <w:rFonts w:ascii="TT Commons" w:eastAsiaTheme="minorHAnsi" w:hAnsi="TT Commons" w:cs="Times New Roman (Hoofdtekst CS)"/>
          <w:bCs/>
          <w:spacing w:val="0"/>
          <w:sz w:val="22"/>
          <w:lang w:val="nl-NL" w:eastAsia="en-US"/>
        </w:rPr>
        <w:t>dat Opdrachtgever aan Opdrachtnemer de opdracht verstrekt tot [</w:t>
      </w:r>
      <w:r w:rsidRPr="00886376">
        <w:rPr>
          <w:rFonts w:ascii="TT Commons" w:eastAsiaTheme="minorHAnsi" w:hAnsi="TT Commons" w:cs="Times New Roman (Hoofdtekst CS)"/>
          <w:bCs/>
          <w:spacing w:val="0"/>
          <w:sz w:val="22"/>
          <w:highlight w:val="yellow"/>
          <w:lang w:val="nl-NL" w:eastAsia="en-US"/>
        </w:rPr>
        <w:t>naam inkoop/aard van de opdracht invullen</w:t>
      </w:r>
      <w:r w:rsidRPr="00886376">
        <w:rPr>
          <w:rFonts w:ascii="TT Commons" w:eastAsiaTheme="minorHAnsi" w:hAnsi="TT Commons" w:cs="Times New Roman (Hoofdtekst CS)"/>
          <w:bCs/>
          <w:spacing w:val="0"/>
          <w:sz w:val="22"/>
          <w:lang w:val="nl-NL" w:eastAsia="en-US"/>
        </w:rPr>
        <w:t xml:space="preserve">] conform de bepalingen en voorwaarden die zijn vermeld in deze overeenkomst. </w:t>
      </w:r>
    </w:p>
    <w:p w14:paraId="6C4CFA11" w14:textId="6467DFE9" w:rsidR="001B4E8E" w:rsidRPr="00A97E4A" w:rsidRDefault="001B4E8E" w:rsidP="002C6538">
      <w:pPr>
        <w:pStyle w:val="Lijstalinea"/>
        <w:numPr>
          <w:ilvl w:val="0"/>
          <w:numId w:val="24"/>
        </w:numPr>
        <w:spacing w:line="276" w:lineRule="auto"/>
        <w:ind w:left="530"/>
        <w:jc w:val="both"/>
        <w:rPr>
          <w:rFonts w:ascii="TT Commons" w:eastAsiaTheme="minorHAnsi" w:hAnsi="TT Commons" w:cs="Times New Roman (Hoofdtekst CS)"/>
          <w:bCs/>
          <w:spacing w:val="0"/>
          <w:sz w:val="22"/>
          <w:lang w:val="nl-NL" w:eastAsia="en-US"/>
        </w:rPr>
      </w:pPr>
      <w:r w:rsidRPr="007754A9">
        <w:rPr>
          <w:rFonts w:ascii="TT Commons" w:eastAsiaTheme="minorHAnsi" w:hAnsi="TT Commons" w:cs="Times New Roman (Hoofdtekst CS)"/>
          <w:bCs/>
          <w:spacing w:val="0"/>
          <w:sz w:val="22"/>
          <w:lang w:val="nl-NL" w:eastAsia="en-US"/>
        </w:rPr>
        <w:t xml:space="preserve">Alle genoemde bedragen en/of aantallen in de overeenkomst waartoe ook de </w:t>
      </w:r>
      <w:r>
        <w:rPr>
          <w:rFonts w:ascii="TT Commons" w:eastAsiaTheme="minorHAnsi" w:hAnsi="TT Commons" w:cs="Times New Roman (Hoofdtekst CS)"/>
          <w:bCs/>
          <w:spacing w:val="0"/>
          <w:sz w:val="22"/>
          <w:lang w:val="nl-NL" w:eastAsia="en-US"/>
        </w:rPr>
        <w:t>b</w:t>
      </w:r>
      <w:r w:rsidRPr="007754A9">
        <w:rPr>
          <w:rFonts w:ascii="TT Commons" w:eastAsiaTheme="minorHAnsi" w:hAnsi="TT Commons" w:cs="Times New Roman (Hoofdtekst CS)"/>
          <w:bCs/>
          <w:spacing w:val="0"/>
          <w:sz w:val="22"/>
          <w:lang w:val="nl-NL" w:eastAsia="en-US"/>
        </w:rPr>
        <w:t>ijlagen behoren zijn indicatief. Opdrachtnemer kan aan deze bedragen en/of aantallen geen rechten in termen van (minimale) afzet/omzet ontlenen.</w:t>
      </w:r>
    </w:p>
    <w:p w14:paraId="3575CC0E" w14:textId="77777777" w:rsidR="00A15E5F" w:rsidRDefault="00A15E5F" w:rsidP="00A15E5F">
      <w:pPr>
        <w:pStyle w:val="NUOVObodytekst11pt"/>
        <w:rPr>
          <w:rFonts w:ascii="TT Commons DemiBold" w:eastAsia="Arial Unicode MS" w:hAnsi="TT Commons DemiBold" w:cs="Arial Unicode MS"/>
          <w:b/>
          <w:color w:val="1102A3"/>
          <w:kern w:val="36"/>
          <w:sz w:val="28"/>
          <w:szCs w:val="48"/>
        </w:rPr>
      </w:pPr>
    </w:p>
    <w:p w14:paraId="6FC7B4CE" w14:textId="508C67C5" w:rsidR="00A15E5F" w:rsidRPr="00A15E5F" w:rsidRDefault="00A15E5F" w:rsidP="00A15E5F">
      <w:pPr>
        <w:pStyle w:val="NUOVObodytekst11pt"/>
        <w:rPr>
          <w:rFonts w:ascii="TT Commons DemiBold" w:eastAsia="Arial Unicode MS" w:hAnsi="TT Commons DemiBold" w:cs="Arial Unicode MS"/>
          <w:b/>
          <w:color w:val="1102A3"/>
          <w:kern w:val="36"/>
          <w:sz w:val="28"/>
          <w:szCs w:val="48"/>
        </w:rPr>
      </w:pPr>
      <w:r w:rsidRPr="00A15E5F">
        <w:rPr>
          <w:rFonts w:ascii="TT Commons DemiBold" w:eastAsia="Arial Unicode MS" w:hAnsi="TT Commons DemiBold" w:cs="Arial Unicode MS"/>
          <w:b/>
          <w:color w:val="1102A3"/>
          <w:kern w:val="36"/>
          <w:sz w:val="28"/>
          <w:szCs w:val="48"/>
        </w:rPr>
        <w:t>Artikel 3</w:t>
      </w:r>
      <w:r w:rsidRPr="00A15E5F">
        <w:rPr>
          <w:rFonts w:ascii="TT Commons DemiBold" w:eastAsia="Arial Unicode MS" w:hAnsi="TT Commons DemiBold" w:cs="Arial Unicode MS"/>
          <w:b/>
          <w:color w:val="1102A3"/>
          <w:kern w:val="36"/>
          <w:sz w:val="28"/>
          <w:szCs w:val="48"/>
        </w:rPr>
        <w:tab/>
        <w:t>Ingangsdatum en duur van de overeenkomst</w:t>
      </w:r>
    </w:p>
    <w:p w14:paraId="748801DF" w14:textId="7D806D86" w:rsidR="000C09E2" w:rsidRPr="000774A8" w:rsidRDefault="000C09E2" w:rsidP="000774A8">
      <w:pPr>
        <w:pStyle w:val="NUOVObodytekst11pt"/>
        <w:numPr>
          <w:ilvl w:val="6"/>
          <w:numId w:val="10"/>
        </w:numPr>
        <w:ind w:left="360"/>
        <w:jc w:val="both"/>
      </w:pPr>
      <w:r w:rsidRPr="000774A8">
        <w:rPr>
          <w:color w:val="auto"/>
        </w:rPr>
        <w:t xml:space="preserve">De overeenkomst gaat in op [datum] en wordt aangegaan tot en met [datum] met de mogelijkheid voor Opdrachtgever om éénzijdig tegen gelijkblijvende voorwaarden </w:t>
      </w:r>
      <w:r w:rsidR="000774A8" w:rsidRPr="000774A8">
        <w:rPr>
          <w:color w:val="auto"/>
        </w:rPr>
        <w:t xml:space="preserve">vier (4) </w:t>
      </w:r>
      <w:r w:rsidRPr="000774A8">
        <w:rPr>
          <w:color w:val="auto"/>
        </w:rPr>
        <w:t xml:space="preserve">keer te verlengen voor een duur van </w:t>
      </w:r>
      <w:r w:rsidR="000774A8" w:rsidRPr="000774A8">
        <w:rPr>
          <w:color w:val="auto"/>
        </w:rPr>
        <w:t xml:space="preserve">éen </w:t>
      </w:r>
      <w:r w:rsidRPr="000774A8">
        <w:rPr>
          <w:color w:val="auto"/>
        </w:rPr>
        <w:t>jaar</w:t>
      </w:r>
      <w:r w:rsidR="000774A8" w:rsidRPr="000774A8">
        <w:rPr>
          <w:color w:val="auto"/>
        </w:rPr>
        <w:t>.</w:t>
      </w:r>
    </w:p>
    <w:p w14:paraId="15510B66" w14:textId="5AB2DDA9" w:rsidR="00483764" w:rsidRDefault="000C09E2" w:rsidP="000C09E2">
      <w:pPr>
        <w:pStyle w:val="NUOVObodytekst11pt"/>
        <w:rPr>
          <w:b/>
          <w:bCs w:val="0"/>
          <w:color w:val="auto"/>
        </w:rPr>
      </w:pPr>
      <w:r w:rsidRPr="001E7FDA">
        <w:rPr>
          <w:b/>
          <w:bCs w:val="0"/>
          <w:color w:val="auto"/>
        </w:rPr>
        <w:t>OF</w:t>
      </w:r>
    </w:p>
    <w:p w14:paraId="03686E2E" w14:textId="77777777" w:rsidR="000C09E2" w:rsidRPr="00350225" w:rsidRDefault="000C09E2" w:rsidP="000C09E2">
      <w:pPr>
        <w:pStyle w:val="NUOVObodytekst11pt"/>
        <w:numPr>
          <w:ilvl w:val="0"/>
          <w:numId w:val="25"/>
        </w:numPr>
        <w:ind w:left="340"/>
        <w:jc w:val="both"/>
        <w:rPr>
          <w:b/>
          <w:color w:val="auto"/>
        </w:rPr>
      </w:pPr>
      <w:r w:rsidRPr="00350225">
        <w:rPr>
          <w:color w:val="auto"/>
          <w:u w:val="single"/>
        </w:rPr>
        <w:t>[</w:t>
      </w:r>
      <w:r w:rsidRPr="00350225">
        <w:rPr>
          <w:i/>
          <w:iCs/>
          <w:color w:val="auto"/>
          <w:highlight w:val="yellow"/>
        </w:rPr>
        <w:t>Instructie:</w:t>
      </w:r>
      <w:r w:rsidRPr="00350225">
        <w:rPr>
          <w:color w:val="auto"/>
          <w:highlight w:val="yellow"/>
        </w:rPr>
        <w:t xml:space="preserve"> looptijd in maanden/jaren zonder verlengingsoptie</w:t>
      </w:r>
      <w:r w:rsidRPr="00350225">
        <w:rPr>
          <w:color w:val="auto"/>
        </w:rPr>
        <w:t>]</w:t>
      </w:r>
    </w:p>
    <w:p w14:paraId="1F628187" w14:textId="5C7317EE" w:rsidR="008976B9" w:rsidRPr="00824F36" w:rsidRDefault="000774A8" w:rsidP="000C09E2">
      <w:pPr>
        <w:pStyle w:val="NUOVObodytekst11pt"/>
        <w:ind w:left="340"/>
        <w:rPr>
          <w:color w:val="auto"/>
        </w:rPr>
      </w:pPr>
      <w:r w:rsidRPr="00350225">
        <w:rPr>
          <w:color w:val="auto"/>
        </w:rPr>
        <w:t>De overeenkomst</w:t>
      </w:r>
      <w:r w:rsidR="000C09E2" w:rsidRPr="00350225">
        <w:rPr>
          <w:color w:val="auto"/>
        </w:rPr>
        <w:t xml:space="preserve"> gaat in op [</w:t>
      </w:r>
      <w:r w:rsidR="000C09E2" w:rsidRPr="00350225">
        <w:rPr>
          <w:color w:val="auto"/>
          <w:highlight w:val="yellow"/>
        </w:rPr>
        <w:t>datum</w:t>
      </w:r>
      <w:r w:rsidR="000C09E2" w:rsidRPr="00350225">
        <w:rPr>
          <w:color w:val="auto"/>
        </w:rPr>
        <w:t>] en wordt aangegaan tot en met [</w:t>
      </w:r>
      <w:r w:rsidR="000C09E2" w:rsidRPr="00350225">
        <w:rPr>
          <w:color w:val="auto"/>
          <w:highlight w:val="yellow"/>
        </w:rPr>
        <w:t>datum</w:t>
      </w:r>
      <w:r w:rsidR="000C09E2" w:rsidRPr="00350225">
        <w:rPr>
          <w:color w:val="auto"/>
        </w:rPr>
        <w:t xml:space="preserve">] en kan </w:t>
      </w:r>
      <w:r w:rsidRPr="00350225">
        <w:rPr>
          <w:color w:val="auto"/>
        </w:rPr>
        <w:t>niet worden</w:t>
      </w:r>
      <w:r w:rsidR="000C09E2" w:rsidRPr="00350225">
        <w:rPr>
          <w:color w:val="auto"/>
        </w:rPr>
        <w:t xml:space="preserve"> verlengd.</w:t>
      </w:r>
    </w:p>
    <w:p w14:paraId="2548FA2C" w14:textId="46BEE0EE" w:rsidR="000C09E2" w:rsidRPr="001E7FDA" w:rsidRDefault="000C09E2" w:rsidP="000C09E2">
      <w:pPr>
        <w:pStyle w:val="NUOVObodytekst11pt"/>
        <w:rPr>
          <w:color w:val="auto"/>
        </w:rPr>
      </w:pPr>
      <w:r w:rsidRPr="001E7FDA">
        <w:rPr>
          <w:color w:val="auto"/>
        </w:rPr>
        <w:t xml:space="preserve">2.   Opdrachtgever stelt Opdrachtnemer uiterlijk </w:t>
      </w:r>
      <w:r w:rsidR="000774A8">
        <w:rPr>
          <w:color w:val="auto"/>
        </w:rPr>
        <w:t xml:space="preserve">drie (3) </w:t>
      </w:r>
      <w:r w:rsidRPr="001E7FDA">
        <w:rPr>
          <w:color w:val="auto"/>
        </w:rPr>
        <w:t xml:space="preserve">maanden voor het verstrijken van   </w:t>
      </w:r>
    </w:p>
    <w:p w14:paraId="7BB22BD8" w14:textId="77777777" w:rsidR="000C09E2" w:rsidRDefault="000C09E2" w:rsidP="000C09E2">
      <w:pPr>
        <w:pStyle w:val="NUOVObodytekst11pt"/>
        <w:rPr>
          <w:color w:val="auto"/>
        </w:rPr>
      </w:pPr>
      <w:r>
        <w:rPr>
          <w:color w:val="auto"/>
        </w:rPr>
        <w:t xml:space="preserve">       </w:t>
      </w:r>
      <w:r w:rsidRPr="001E7FDA">
        <w:rPr>
          <w:color w:val="auto"/>
        </w:rPr>
        <w:t xml:space="preserve">de initiële (of: dan geldende) looptijd van de overeenkomst schriftelijk in kennis indien </w:t>
      </w:r>
    </w:p>
    <w:p w14:paraId="7D48F0B4" w14:textId="23C7E5A7" w:rsidR="000C09E2" w:rsidRDefault="000C09E2" w:rsidP="000C09E2">
      <w:pPr>
        <w:pStyle w:val="NUOVObodytekst11pt"/>
        <w:rPr>
          <w:color w:val="auto"/>
        </w:rPr>
      </w:pPr>
      <w:r>
        <w:rPr>
          <w:color w:val="auto"/>
        </w:rPr>
        <w:t xml:space="preserve">       </w:t>
      </w:r>
      <w:r w:rsidRPr="001E7FDA">
        <w:rPr>
          <w:color w:val="auto"/>
        </w:rPr>
        <w:t>Opdrachtgever gebruikmaakt van de verlengingsoptie. Indien de verlengingsoptie niet</w:t>
      </w:r>
      <w:r>
        <w:rPr>
          <w:color w:val="auto"/>
        </w:rPr>
        <w:t xml:space="preserve"> </w:t>
      </w:r>
    </w:p>
    <w:p w14:paraId="724737AD" w14:textId="46C1ED51" w:rsidR="000C09E2" w:rsidRDefault="000C09E2" w:rsidP="000C09E2">
      <w:pPr>
        <w:pStyle w:val="NUOVObodytekst11pt"/>
        <w:rPr>
          <w:color w:val="auto"/>
        </w:rPr>
      </w:pPr>
      <w:r>
        <w:rPr>
          <w:color w:val="auto"/>
        </w:rPr>
        <w:t xml:space="preserve">       </w:t>
      </w:r>
      <w:r w:rsidRPr="001E7FDA">
        <w:rPr>
          <w:color w:val="auto"/>
        </w:rPr>
        <w:t>wordt</w:t>
      </w:r>
      <w:r>
        <w:rPr>
          <w:color w:val="auto"/>
        </w:rPr>
        <w:t xml:space="preserve"> </w:t>
      </w:r>
      <w:r w:rsidRPr="001E7FDA">
        <w:rPr>
          <w:color w:val="auto"/>
        </w:rPr>
        <w:t>uitgeoefend, eindigt de overeenkomst van rechtswege na het verstrijken van de</w:t>
      </w:r>
      <w:r>
        <w:rPr>
          <w:color w:val="auto"/>
        </w:rPr>
        <w:t xml:space="preserve"> </w:t>
      </w:r>
    </w:p>
    <w:p w14:paraId="1CDA4F42" w14:textId="18BA185E" w:rsidR="000C09E2" w:rsidRDefault="000C09E2" w:rsidP="000774A8">
      <w:pPr>
        <w:pStyle w:val="NUOVObodytekst11pt"/>
        <w:rPr>
          <w:color w:val="auto"/>
        </w:rPr>
      </w:pPr>
      <w:r>
        <w:rPr>
          <w:color w:val="auto"/>
        </w:rPr>
        <w:t xml:space="preserve">       </w:t>
      </w:r>
      <w:r w:rsidRPr="001E7FDA">
        <w:rPr>
          <w:color w:val="auto"/>
        </w:rPr>
        <w:t>dan</w:t>
      </w:r>
      <w:r>
        <w:rPr>
          <w:color w:val="auto"/>
        </w:rPr>
        <w:t xml:space="preserve"> </w:t>
      </w:r>
      <w:r w:rsidRPr="001E7FDA">
        <w:rPr>
          <w:color w:val="auto"/>
        </w:rPr>
        <w:t xml:space="preserve">geldende looptijd. </w:t>
      </w:r>
    </w:p>
    <w:p w14:paraId="38404F99" w14:textId="77777777" w:rsidR="000774A8" w:rsidRDefault="000774A8" w:rsidP="000774A8">
      <w:pPr>
        <w:pStyle w:val="NUOVObodytekst11pt"/>
        <w:rPr>
          <w:color w:val="auto"/>
        </w:rPr>
      </w:pPr>
    </w:p>
    <w:p w14:paraId="587DC0B0" w14:textId="77777777" w:rsidR="000774A8" w:rsidRPr="000774A8" w:rsidRDefault="000774A8" w:rsidP="000774A8">
      <w:pPr>
        <w:pStyle w:val="NUOVObodytekst11pt"/>
        <w:rPr>
          <w:color w:val="auto"/>
        </w:rPr>
      </w:pPr>
    </w:p>
    <w:p w14:paraId="72FFFBCD" w14:textId="48243793" w:rsidR="00A97E4A" w:rsidRPr="00DC2FAC" w:rsidRDefault="00A97E4A" w:rsidP="00A97E4A">
      <w:pPr>
        <w:pStyle w:val="NUOVObodytekst11pt"/>
        <w:rPr>
          <w:color w:val="auto"/>
        </w:rPr>
      </w:pPr>
      <w:r>
        <w:rPr>
          <w:color w:val="auto"/>
        </w:rPr>
        <w:lastRenderedPageBreak/>
        <w:t xml:space="preserve">3.    </w:t>
      </w:r>
      <w:r w:rsidRPr="00DC2FAC">
        <w:rPr>
          <w:color w:val="auto"/>
        </w:rPr>
        <w:t xml:space="preserve">Opdrachtgever is gerechtigd de overeenkomst tussentijds op te zeggen met </w:t>
      </w:r>
    </w:p>
    <w:p w14:paraId="616BEABF" w14:textId="48FD8F0D" w:rsidR="00A97E4A" w:rsidRDefault="00A97E4A" w:rsidP="00A97E4A">
      <w:pPr>
        <w:pStyle w:val="NUOVObodytekst11pt"/>
        <w:ind w:left="360"/>
        <w:rPr>
          <w:color w:val="auto"/>
        </w:rPr>
      </w:pPr>
      <w:r w:rsidRPr="00DC2FAC">
        <w:rPr>
          <w:color w:val="auto"/>
        </w:rPr>
        <w:t xml:space="preserve">inachtneming van een opzegtermijn van </w:t>
      </w:r>
      <w:r>
        <w:rPr>
          <w:color w:val="auto"/>
        </w:rPr>
        <w:t>[</w:t>
      </w:r>
      <w:r w:rsidR="000774A8">
        <w:rPr>
          <w:color w:val="auto"/>
        </w:rPr>
        <w:t>n.t.b.</w:t>
      </w:r>
      <w:r>
        <w:rPr>
          <w:color w:val="auto"/>
        </w:rPr>
        <w:t>]</w:t>
      </w:r>
      <w:r w:rsidRPr="00DC2FAC">
        <w:rPr>
          <w:color w:val="auto"/>
        </w:rPr>
        <w:t>.</w:t>
      </w:r>
      <w:r w:rsidRPr="00D55AA7">
        <w:rPr>
          <w:color w:val="auto"/>
        </w:rPr>
        <w:t xml:space="preserve"> </w:t>
      </w:r>
      <w:r w:rsidRPr="00DC2FAC">
        <w:rPr>
          <w:color w:val="auto"/>
        </w:rPr>
        <w:t>Opzegging dient schriftelijk te gebeuren.</w:t>
      </w:r>
    </w:p>
    <w:p w14:paraId="04198439" w14:textId="77777777" w:rsidR="00A97E4A" w:rsidRDefault="00A97E4A" w:rsidP="00A97E4A">
      <w:pPr>
        <w:pStyle w:val="NUOVObodytekst11pt"/>
        <w:rPr>
          <w:color w:val="auto"/>
        </w:rPr>
      </w:pPr>
      <w:r>
        <w:rPr>
          <w:color w:val="auto"/>
        </w:rPr>
        <w:t xml:space="preserve">4.    </w:t>
      </w:r>
      <w:r w:rsidRPr="00232B29">
        <w:rPr>
          <w:color w:val="auto"/>
        </w:rPr>
        <w:t>Opdrachtgever kan de overeenkomst tussentijds opzeggen indien sprake is van</w:t>
      </w:r>
    </w:p>
    <w:p w14:paraId="4ACCFE79" w14:textId="0DD03727" w:rsidR="00A97E4A" w:rsidRDefault="00A97E4A" w:rsidP="00A97E4A">
      <w:pPr>
        <w:pStyle w:val="NUOVObodytekst11pt"/>
        <w:ind w:left="360"/>
        <w:rPr>
          <w:color w:val="auto"/>
        </w:rPr>
      </w:pPr>
      <w:r w:rsidRPr="00232B29">
        <w:rPr>
          <w:color w:val="auto"/>
        </w:rPr>
        <w:t>omstandigheden die buiten de macht en invloedssfeer van Opdrachtgever liggen en met zich meebrengen dat</w:t>
      </w:r>
      <w:r>
        <w:rPr>
          <w:color w:val="auto"/>
        </w:rPr>
        <w:t xml:space="preserve"> </w:t>
      </w:r>
      <w:r w:rsidRPr="00232B29">
        <w:rPr>
          <w:color w:val="auto"/>
        </w:rPr>
        <w:t>verdere voortzetting van de overeenkomst niet van Opdrachtgever</w:t>
      </w:r>
      <w:r>
        <w:rPr>
          <w:color w:val="auto"/>
        </w:rPr>
        <w:t xml:space="preserve"> </w:t>
      </w:r>
      <w:r w:rsidRPr="00232B29">
        <w:rPr>
          <w:color w:val="auto"/>
        </w:rPr>
        <w:t>kan worden gevergd. Opzegging van de overeenkomst geschiedt schriftelijk aan</w:t>
      </w:r>
      <w:r w:rsidR="00910682">
        <w:rPr>
          <w:color w:val="auto"/>
        </w:rPr>
        <w:t xml:space="preserve"> </w:t>
      </w:r>
      <w:r w:rsidRPr="00232B29">
        <w:rPr>
          <w:color w:val="auto"/>
        </w:rPr>
        <w:t>Opdrachtnemer waarbij een</w:t>
      </w:r>
      <w:r>
        <w:rPr>
          <w:color w:val="auto"/>
        </w:rPr>
        <w:t xml:space="preserve"> </w:t>
      </w:r>
      <w:r w:rsidRPr="00232B29">
        <w:rPr>
          <w:color w:val="auto"/>
        </w:rPr>
        <w:t>opzegtermijn, die redelijk en in verhouding staat tot de ernst</w:t>
      </w:r>
      <w:r>
        <w:rPr>
          <w:color w:val="auto"/>
        </w:rPr>
        <w:t xml:space="preserve"> </w:t>
      </w:r>
      <w:r w:rsidRPr="00232B29">
        <w:rPr>
          <w:color w:val="auto"/>
        </w:rPr>
        <w:t>van de omstandigheid, in acht wordt genomen.</w:t>
      </w:r>
    </w:p>
    <w:p w14:paraId="354B4372" w14:textId="77777777" w:rsidR="00A97E4A" w:rsidRDefault="00A97E4A" w:rsidP="00A97E4A">
      <w:pPr>
        <w:pStyle w:val="NUOVObodytekst11pt"/>
        <w:rPr>
          <w:color w:val="auto"/>
        </w:rPr>
      </w:pPr>
      <w:r>
        <w:rPr>
          <w:color w:val="auto"/>
        </w:rPr>
        <w:t xml:space="preserve">5.    </w:t>
      </w:r>
      <w:r w:rsidRPr="00232B29">
        <w:rPr>
          <w:color w:val="auto"/>
        </w:rPr>
        <w:t>Opdrachtgever is bij opzegging van de Overeenkomst als gevolg van de gevallen als</w:t>
      </w:r>
    </w:p>
    <w:p w14:paraId="23673DF0" w14:textId="77777777" w:rsidR="00A97E4A" w:rsidRPr="00232B29" w:rsidRDefault="00A97E4A" w:rsidP="00A97E4A">
      <w:pPr>
        <w:pStyle w:val="NUOVObodytekst11pt"/>
        <w:rPr>
          <w:color w:val="auto"/>
        </w:rPr>
      </w:pPr>
      <w:r>
        <w:rPr>
          <w:color w:val="auto"/>
        </w:rPr>
        <w:t xml:space="preserve">       </w:t>
      </w:r>
      <w:proofErr w:type="gramStart"/>
      <w:r w:rsidRPr="00232B29">
        <w:rPr>
          <w:color w:val="auto"/>
        </w:rPr>
        <w:t>genoemd</w:t>
      </w:r>
      <w:proofErr w:type="gramEnd"/>
      <w:r w:rsidRPr="00232B29">
        <w:rPr>
          <w:color w:val="auto"/>
        </w:rPr>
        <w:t xml:space="preserve"> in het vorige lid nooit gehouden tot enige schadevergoeding.</w:t>
      </w:r>
    </w:p>
    <w:p w14:paraId="6525AB5D" w14:textId="77777777" w:rsidR="00A97E4A" w:rsidRDefault="00A97E4A" w:rsidP="00A97E4A">
      <w:pPr>
        <w:pStyle w:val="NUOVObodytekst11pt"/>
        <w:rPr>
          <w:color w:val="auto"/>
        </w:rPr>
      </w:pPr>
      <w:r w:rsidRPr="00232B29">
        <w:rPr>
          <w:color w:val="auto"/>
        </w:rPr>
        <w:t xml:space="preserve">6. </w:t>
      </w:r>
      <w:r>
        <w:rPr>
          <w:color w:val="auto"/>
        </w:rPr>
        <w:t xml:space="preserve">   </w:t>
      </w:r>
      <w:r w:rsidRPr="001E7FDA">
        <w:rPr>
          <w:color w:val="auto"/>
        </w:rPr>
        <w:t xml:space="preserve">Bij beëindiging van de overeenkomst, om welke reden en op welke wijze dan ook, </w:t>
      </w:r>
    </w:p>
    <w:p w14:paraId="7B0A9F22" w14:textId="77777777" w:rsidR="00A97E4A" w:rsidRDefault="00A97E4A" w:rsidP="00A97E4A">
      <w:pPr>
        <w:pStyle w:val="NUOVObodytekst11pt"/>
        <w:rPr>
          <w:color w:val="auto"/>
        </w:rPr>
      </w:pPr>
      <w:r>
        <w:rPr>
          <w:color w:val="auto"/>
        </w:rPr>
        <w:t xml:space="preserve">       </w:t>
      </w:r>
      <w:proofErr w:type="gramStart"/>
      <w:r w:rsidRPr="001E7FDA">
        <w:rPr>
          <w:color w:val="auto"/>
        </w:rPr>
        <w:t>blijven  de</w:t>
      </w:r>
      <w:proofErr w:type="gramEnd"/>
      <w:r w:rsidRPr="001E7FDA">
        <w:rPr>
          <w:color w:val="auto"/>
        </w:rPr>
        <w:t xml:space="preserve"> bepalingen uit deze overeenkomst en de Inkoopvoorwaarden die naar hun</w:t>
      </w:r>
    </w:p>
    <w:p w14:paraId="79DF44EA" w14:textId="77777777" w:rsidR="00A97E4A" w:rsidRDefault="00A97E4A" w:rsidP="00A97E4A">
      <w:pPr>
        <w:pStyle w:val="NUOVObodytekst11pt"/>
        <w:rPr>
          <w:color w:val="auto"/>
        </w:rPr>
      </w:pPr>
      <w:r w:rsidRPr="001E7FDA">
        <w:rPr>
          <w:color w:val="auto"/>
        </w:rPr>
        <w:t xml:space="preserve"> </w:t>
      </w:r>
      <w:r>
        <w:rPr>
          <w:color w:val="auto"/>
        </w:rPr>
        <w:t xml:space="preserve">      </w:t>
      </w:r>
      <w:proofErr w:type="gramStart"/>
      <w:r w:rsidRPr="001E7FDA">
        <w:rPr>
          <w:color w:val="auto"/>
        </w:rPr>
        <w:t>aard</w:t>
      </w:r>
      <w:proofErr w:type="gramEnd"/>
      <w:r>
        <w:rPr>
          <w:color w:val="auto"/>
        </w:rPr>
        <w:t xml:space="preserve"> </w:t>
      </w:r>
      <w:r w:rsidRPr="001E7FDA">
        <w:rPr>
          <w:color w:val="auto"/>
        </w:rPr>
        <w:t>bedoeld zijn om ook na afloop van de overeenkomst tussen Partijen te gelden, van</w:t>
      </w:r>
      <w:r>
        <w:rPr>
          <w:color w:val="auto"/>
        </w:rPr>
        <w:t xml:space="preserve"> </w:t>
      </w:r>
    </w:p>
    <w:p w14:paraId="571FEB61" w14:textId="77777777" w:rsidR="00A97E4A" w:rsidRDefault="00A97E4A" w:rsidP="00A97E4A">
      <w:pPr>
        <w:pStyle w:val="NUOVObodytekst11pt"/>
        <w:rPr>
          <w:color w:val="auto"/>
        </w:rPr>
      </w:pPr>
      <w:r>
        <w:rPr>
          <w:color w:val="auto"/>
        </w:rPr>
        <w:t xml:space="preserve">       </w:t>
      </w:r>
      <w:proofErr w:type="gramStart"/>
      <w:r w:rsidRPr="001E7FDA">
        <w:rPr>
          <w:color w:val="auto"/>
        </w:rPr>
        <w:t>kracht</w:t>
      </w:r>
      <w:proofErr w:type="gramEnd"/>
      <w:r w:rsidRPr="001E7FDA">
        <w:rPr>
          <w:color w:val="auto"/>
        </w:rPr>
        <w:t>,</w:t>
      </w:r>
      <w:r>
        <w:rPr>
          <w:color w:val="auto"/>
        </w:rPr>
        <w:t xml:space="preserve"> </w:t>
      </w:r>
      <w:r w:rsidRPr="001E7FDA">
        <w:rPr>
          <w:color w:val="auto"/>
        </w:rPr>
        <w:t>waaronder (maar niet uitsluitend) de bepalingen inzake geheimhouding,</w:t>
      </w:r>
      <w:r>
        <w:rPr>
          <w:color w:val="auto"/>
        </w:rPr>
        <w:t xml:space="preserve"> </w:t>
      </w:r>
    </w:p>
    <w:p w14:paraId="7DFE8FDA" w14:textId="77777777" w:rsidR="00A97E4A" w:rsidRDefault="00A97E4A" w:rsidP="00A97E4A">
      <w:pPr>
        <w:pStyle w:val="NUOVObodytekst11pt"/>
        <w:rPr>
          <w:color w:val="auto"/>
        </w:rPr>
      </w:pPr>
      <w:r>
        <w:rPr>
          <w:color w:val="auto"/>
        </w:rPr>
        <w:t xml:space="preserve">       </w:t>
      </w:r>
      <w:proofErr w:type="gramStart"/>
      <w:r w:rsidRPr="001E7FDA">
        <w:rPr>
          <w:color w:val="auto"/>
        </w:rPr>
        <w:t>gedurende</w:t>
      </w:r>
      <w:proofErr w:type="gramEnd"/>
      <w:r w:rsidRPr="001E7FDA">
        <w:rPr>
          <w:color w:val="auto"/>
        </w:rPr>
        <w:t xml:space="preserve"> 2</w:t>
      </w:r>
      <w:r>
        <w:rPr>
          <w:color w:val="auto"/>
        </w:rPr>
        <w:t xml:space="preserve"> </w:t>
      </w:r>
      <w:r w:rsidRPr="001E7FDA">
        <w:rPr>
          <w:color w:val="auto"/>
        </w:rPr>
        <w:t xml:space="preserve">jaar na het eindigen van de overeenkomst, aansprakelijkheid, </w:t>
      </w:r>
      <w:r>
        <w:rPr>
          <w:color w:val="auto"/>
        </w:rPr>
        <w:tab/>
      </w:r>
      <w:r w:rsidRPr="001E7FDA">
        <w:rPr>
          <w:color w:val="auto"/>
        </w:rPr>
        <w:t xml:space="preserve">verzekering, </w:t>
      </w:r>
      <w:r>
        <w:rPr>
          <w:color w:val="auto"/>
        </w:rPr>
        <w:t xml:space="preserve">  </w:t>
      </w:r>
    </w:p>
    <w:p w14:paraId="77C36372" w14:textId="46362992" w:rsidR="00A97E4A" w:rsidRPr="00DF478E" w:rsidRDefault="00A97E4A" w:rsidP="00A97E4A">
      <w:pPr>
        <w:pStyle w:val="NUOVObodytekst11pt"/>
        <w:rPr>
          <w:color w:val="auto"/>
        </w:rPr>
      </w:pPr>
      <w:r>
        <w:rPr>
          <w:color w:val="auto"/>
        </w:rPr>
        <w:t xml:space="preserve">       </w:t>
      </w:r>
      <w:proofErr w:type="gramStart"/>
      <w:r w:rsidRPr="001E7FDA">
        <w:rPr>
          <w:color w:val="auto"/>
        </w:rPr>
        <w:t>intellectuele</w:t>
      </w:r>
      <w:proofErr w:type="gramEnd"/>
      <w:r w:rsidRPr="001E7FDA">
        <w:rPr>
          <w:color w:val="auto"/>
        </w:rPr>
        <w:t xml:space="preserve"> eigendom en geschillenregeling en toepasselijk recht</w:t>
      </w:r>
      <w:r w:rsidRPr="00232B29">
        <w:rPr>
          <w:color w:val="auto"/>
        </w:rPr>
        <w:t>.</w:t>
      </w:r>
    </w:p>
    <w:p w14:paraId="1BD5285E" w14:textId="77777777" w:rsidR="008E5BBE" w:rsidRDefault="008E5BBE" w:rsidP="002C6538">
      <w:pPr>
        <w:pStyle w:val="NUOVObodytekst11pt"/>
      </w:pPr>
    </w:p>
    <w:p w14:paraId="1EE15A90" w14:textId="6A13F53A" w:rsidR="00242908" w:rsidRPr="00242908" w:rsidRDefault="00242908" w:rsidP="00242908">
      <w:pPr>
        <w:pStyle w:val="NUOVObodytekst11pt"/>
        <w:rPr>
          <w:rFonts w:ascii="TT Commons DemiBold" w:eastAsia="Arial Unicode MS" w:hAnsi="TT Commons DemiBold" w:cs="Arial Unicode MS"/>
          <w:b/>
          <w:color w:val="1102A3"/>
          <w:kern w:val="36"/>
          <w:sz w:val="28"/>
          <w:szCs w:val="48"/>
        </w:rPr>
      </w:pPr>
      <w:r w:rsidRPr="00242908">
        <w:rPr>
          <w:rFonts w:ascii="TT Commons DemiBold" w:eastAsia="Arial Unicode MS" w:hAnsi="TT Commons DemiBold" w:cs="Arial Unicode MS"/>
          <w:b/>
          <w:color w:val="1102A3"/>
          <w:kern w:val="36"/>
          <w:sz w:val="28"/>
          <w:szCs w:val="48"/>
        </w:rPr>
        <w:t>Artikel 4</w:t>
      </w:r>
      <w:r w:rsidRPr="00242908">
        <w:rPr>
          <w:rFonts w:ascii="TT Commons DemiBold" w:eastAsia="Arial Unicode MS" w:hAnsi="TT Commons DemiBold" w:cs="Arial Unicode MS"/>
          <w:b/>
          <w:color w:val="1102A3"/>
          <w:kern w:val="36"/>
          <w:sz w:val="28"/>
          <w:szCs w:val="48"/>
        </w:rPr>
        <w:tab/>
        <w:t>Prijs en overige financiële bepalingen</w:t>
      </w:r>
    </w:p>
    <w:p w14:paraId="493AF598" w14:textId="77777777" w:rsidR="00B224AB" w:rsidRPr="00C67868" w:rsidRDefault="00B224AB" w:rsidP="00B224AB">
      <w:pPr>
        <w:pStyle w:val="NUOVObodymetnummering"/>
        <w:numPr>
          <w:ilvl w:val="0"/>
          <w:numId w:val="14"/>
        </w:numPr>
        <w:jc w:val="both"/>
        <w:rPr>
          <w:color w:val="auto"/>
        </w:rPr>
      </w:pPr>
      <w:r w:rsidRPr="00C67868">
        <w:rPr>
          <w:color w:val="auto"/>
        </w:rPr>
        <w:t>De overeengekomen prijs voor de Prestatie is: € [</w:t>
      </w:r>
      <w:r w:rsidRPr="00C67868">
        <w:rPr>
          <w:color w:val="auto"/>
          <w:highlight w:val="yellow"/>
        </w:rPr>
        <w:t>…</w:t>
      </w:r>
      <w:r w:rsidRPr="00C67868">
        <w:rPr>
          <w:color w:val="auto"/>
        </w:rPr>
        <w:t xml:space="preserve">] </w:t>
      </w:r>
      <w:r w:rsidRPr="00C67868">
        <w:rPr>
          <w:color w:val="auto"/>
          <w:highlight w:val="yellow"/>
        </w:rPr>
        <w:t>exclusief</w:t>
      </w:r>
      <w:r w:rsidRPr="00C67868">
        <w:rPr>
          <w:color w:val="auto"/>
        </w:rPr>
        <w:t xml:space="preserve"> BTW. De prijzen hebben betrekking op alle in het kader van deze overeenkomst te leveren Prestatie(s).</w:t>
      </w:r>
    </w:p>
    <w:p w14:paraId="75ECAF9E" w14:textId="77777777" w:rsidR="00B224AB" w:rsidRPr="007B12FD" w:rsidRDefault="00B224AB" w:rsidP="00B224AB">
      <w:pPr>
        <w:pStyle w:val="NUOVObodymetnummering"/>
        <w:numPr>
          <w:ilvl w:val="0"/>
          <w:numId w:val="0"/>
        </w:numPr>
        <w:rPr>
          <w:b/>
          <w:bCs w:val="0"/>
          <w:color w:val="auto"/>
        </w:rPr>
      </w:pPr>
      <w:r w:rsidRPr="007B12FD">
        <w:rPr>
          <w:b/>
          <w:bCs w:val="0"/>
          <w:color w:val="auto"/>
        </w:rPr>
        <w:t>OF</w:t>
      </w:r>
    </w:p>
    <w:p w14:paraId="4D09F3B1" w14:textId="74FC8C28" w:rsidR="00A95F5F" w:rsidRPr="00C67868" w:rsidRDefault="00B224AB" w:rsidP="00910682">
      <w:pPr>
        <w:pStyle w:val="NUOVObodymetnummering"/>
        <w:numPr>
          <w:ilvl w:val="0"/>
          <w:numId w:val="0"/>
        </w:numPr>
        <w:ind w:left="360" w:hanging="360"/>
        <w:rPr>
          <w:color w:val="auto"/>
        </w:rPr>
      </w:pPr>
      <w:r w:rsidRPr="00C67868">
        <w:rPr>
          <w:color w:val="auto"/>
        </w:rPr>
        <w:t>1.</w:t>
      </w:r>
      <w:r w:rsidRPr="00C67868">
        <w:rPr>
          <w:color w:val="auto"/>
        </w:rPr>
        <w:tab/>
        <w:t xml:space="preserve">De kosten van de door Opdrachtnemer te verrichten Prestatie(s) staan opgenomen in </w:t>
      </w:r>
      <w:r w:rsidRPr="00C67868">
        <w:rPr>
          <w:b/>
          <w:color w:val="auto"/>
        </w:rPr>
        <w:t xml:space="preserve">Bijlage </w:t>
      </w:r>
      <w:r w:rsidRPr="00C67868">
        <w:rPr>
          <w:color w:val="auto"/>
        </w:rPr>
        <w:t>[</w:t>
      </w:r>
      <w:r w:rsidRPr="00C67868">
        <w:rPr>
          <w:b/>
          <w:color w:val="auto"/>
          <w:highlight w:val="yellow"/>
        </w:rPr>
        <w:t>nummer</w:t>
      </w:r>
      <w:r w:rsidRPr="00C67868">
        <w:rPr>
          <w:color w:val="auto"/>
        </w:rPr>
        <w:t>]. De prijzen hebben betrekking op alle in het kader van deze overeenkomst te leveren Prestatie(s).</w:t>
      </w:r>
    </w:p>
    <w:p w14:paraId="1DBCB278" w14:textId="77777777" w:rsidR="00B224AB" w:rsidRPr="00C67868" w:rsidRDefault="00B224AB" w:rsidP="00B224AB">
      <w:pPr>
        <w:pStyle w:val="NUOVObodymetnummering"/>
        <w:numPr>
          <w:ilvl w:val="0"/>
          <w:numId w:val="14"/>
        </w:numPr>
        <w:jc w:val="both"/>
        <w:rPr>
          <w:color w:val="auto"/>
        </w:rPr>
      </w:pPr>
      <w:r w:rsidRPr="00C67868">
        <w:rPr>
          <w:color w:val="auto"/>
        </w:rPr>
        <w:t xml:space="preserve">De genoemde prijzen zijn </w:t>
      </w:r>
      <w:r w:rsidRPr="00910682">
        <w:rPr>
          <w:color w:val="auto"/>
        </w:rPr>
        <w:t>exclusief</w:t>
      </w:r>
      <w:r w:rsidRPr="00C67868">
        <w:rPr>
          <w:color w:val="auto"/>
        </w:rPr>
        <w:t xml:space="preserve"> btw. Dit zijn all-in prijzen waaronder wordt verstaan, inclusief alle kosten, maar niet beperkt tot transport- en afleveringskosten, verpakkingskosten, opslagkosten, levering DDP (Incoterms®2020) op locatie van Opdrachtgever, installatie- en montagekosten, administratiekosten, overheadkosten, kantoorkosten, kosten voor verzekeringen, leges, heffingen, implementatie etc. Andere kosten komen derhalve niet voor vergoeding in aanmerking. </w:t>
      </w:r>
    </w:p>
    <w:p w14:paraId="2C3B13EC" w14:textId="7A8C615D" w:rsidR="00910682" w:rsidRPr="00910682" w:rsidRDefault="00910682" w:rsidP="00910682">
      <w:pPr>
        <w:pStyle w:val="NUOVObodymetnummering"/>
        <w:numPr>
          <w:ilvl w:val="0"/>
          <w:numId w:val="14"/>
        </w:numPr>
        <w:jc w:val="both"/>
        <w:rPr>
          <w:szCs w:val="20"/>
        </w:rPr>
      </w:pPr>
      <w:r w:rsidRPr="00910682">
        <w:rPr>
          <w:szCs w:val="20"/>
        </w:rPr>
        <w:t xml:space="preserve">De overeengekomen prijzen liggen in ieder geval vast gedurende de initiële  </w:t>
      </w:r>
    </w:p>
    <w:p w14:paraId="71781102" w14:textId="64B0B8D2" w:rsidR="00910682" w:rsidRDefault="00910682" w:rsidP="00910682">
      <w:pPr>
        <w:spacing w:line="276" w:lineRule="auto"/>
        <w:ind w:left="360"/>
        <w:jc w:val="both"/>
        <w:rPr>
          <w:bCs/>
          <w:sz w:val="22"/>
        </w:rPr>
      </w:pPr>
      <w:proofErr w:type="gramStart"/>
      <w:r w:rsidRPr="00910682">
        <w:rPr>
          <w:bCs/>
          <w:sz w:val="22"/>
          <w:szCs w:val="20"/>
        </w:rPr>
        <w:t>duur</w:t>
      </w:r>
      <w:proofErr w:type="gramEnd"/>
      <w:r w:rsidRPr="00910682">
        <w:rPr>
          <w:bCs/>
          <w:sz w:val="22"/>
          <w:szCs w:val="20"/>
        </w:rPr>
        <w:t xml:space="preserve"> van</w:t>
      </w:r>
      <w:r w:rsidRPr="00910682">
        <w:rPr>
          <w:bCs/>
          <w:sz w:val="22"/>
          <w:szCs w:val="20"/>
        </w:rPr>
        <w:t xml:space="preserve"> de overeenkomst] en kunnen – eerst per [datum] op verzoek </w:t>
      </w:r>
      <w:r w:rsidRPr="00910682">
        <w:rPr>
          <w:bCs/>
          <w:sz w:val="22"/>
          <w:szCs w:val="20"/>
        </w:rPr>
        <w:t>van Opdrachtnemer</w:t>
      </w:r>
      <w:r w:rsidRPr="00910682">
        <w:rPr>
          <w:bCs/>
          <w:sz w:val="22"/>
          <w:szCs w:val="20"/>
        </w:rPr>
        <w:t xml:space="preserve"> – ten hoogste éénmaal per [jaar/verlenging] worden herzien op basis van de percentuele wijziging van de CBS-index [Dienstenprijsindex (DPI), aggregaat…]</w:t>
      </w:r>
      <w:r w:rsidRPr="00910682">
        <w:rPr>
          <w:rFonts w:ascii="Fira Sans" w:eastAsia="Times New Roman" w:hAnsi="Fira Sans" w:cs="Arial"/>
          <w:color w:val="0000E1"/>
          <w:sz w:val="18"/>
          <w:szCs w:val="18"/>
        </w:rPr>
        <w:t xml:space="preserve"> </w:t>
      </w:r>
      <w:r w:rsidRPr="00910682">
        <w:rPr>
          <w:bCs/>
          <w:sz w:val="22"/>
          <w:szCs w:val="20"/>
        </w:rPr>
        <w:t>op basis van het jaargemiddelde aan de hand van de volgende indexeringsformule: (jaargemiddelde nieuw jaar – jaargemiddelde oud jaar) / jaargemiddelde oud jaar x 100%</w:t>
      </w:r>
      <w:r w:rsidRPr="000E43D1">
        <w:rPr>
          <w:bCs/>
          <w:sz w:val="22"/>
          <w:szCs w:val="20"/>
        </w:rPr>
        <w:t xml:space="preserve"> (afgerond op 2 decimalen)</w:t>
      </w:r>
      <w:r>
        <w:rPr>
          <w:bCs/>
          <w:sz w:val="22"/>
          <w:szCs w:val="20"/>
        </w:rPr>
        <w:t xml:space="preserve">. </w:t>
      </w:r>
      <w:r w:rsidRPr="000E43D1">
        <w:rPr>
          <w:bCs/>
          <w:sz w:val="22"/>
        </w:rPr>
        <w:t>Als nieuw jaar wordt gehanteerd het meest recente volledige jaar waarvan het gemiddelde definitieve indexcijfer is berekend, als oud jaar wordt het jaar voorafgaande aan het nieuwe jaar gehanteerd.</w:t>
      </w:r>
    </w:p>
    <w:p w14:paraId="24DB3BAF" w14:textId="1F5E7A51" w:rsidR="00B76408" w:rsidRPr="00910682" w:rsidRDefault="00910682" w:rsidP="00910682">
      <w:pPr>
        <w:spacing w:line="276" w:lineRule="auto"/>
        <w:jc w:val="both"/>
        <w:rPr>
          <w:bCs/>
          <w:sz w:val="22"/>
          <w:szCs w:val="20"/>
        </w:rPr>
      </w:pPr>
      <w:r>
        <w:rPr>
          <w:bCs/>
          <w:sz w:val="22"/>
        </w:rPr>
        <w:lastRenderedPageBreak/>
        <w:t>4.    Een voornemen tot indexatie dient Opdrachtgever minimaal één (1) maand</w:t>
      </w:r>
    </w:p>
    <w:p w14:paraId="6D1E797D" w14:textId="650551C3" w:rsidR="00B76408" w:rsidRDefault="00B76408" w:rsidP="0056572A">
      <w:pPr>
        <w:spacing w:line="276" w:lineRule="auto"/>
        <w:ind w:firstLine="360"/>
        <w:jc w:val="both"/>
        <w:rPr>
          <w:bCs/>
          <w:sz w:val="22"/>
        </w:rPr>
      </w:pPr>
      <w:r>
        <w:rPr>
          <w:bCs/>
          <w:sz w:val="22"/>
        </w:rPr>
        <w:t xml:space="preserve"> </w:t>
      </w:r>
      <w:proofErr w:type="gramStart"/>
      <w:r w:rsidR="00B224AB" w:rsidRPr="005D4874">
        <w:rPr>
          <w:bCs/>
          <w:sz w:val="22"/>
        </w:rPr>
        <w:t>voorafgaand</w:t>
      </w:r>
      <w:proofErr w:type="gramEnd"/>
      <w:r w:rsidR="00B224AB" w:rsidRPr="005D4874">
        <w:rPr>
          <w:bCs/>
          <w:sz w:val="22"/>
        </w:rPr>
        <w:t xml:space="preserve"> aan de ingangsdatum daarvan aan Opdrachtgever te</w:t>
      </w:r>
    </w:p>
    <w:p w14:paraId="24D8647B" w14:textId="77777777" w:rsidR="00B76408" w:rsidRDefault="00B224AB" w:rsidP="0056572A">
      <w:pPr>
        <w:spacing w:line="276" w:lineRule="auto"/>
        <w:ind w:firstLine="360"/>
        <w:jc w:val="both"/>
        <w:rPr>
          <w:bCs/>
          <w:sz w:val="22"/>
        </w:rPr>
      </w:pPr>
      <w:r w:rsidRPr="005D4874">
        <w:rPr>
          <w:bCs/>
          <w:sz w:val="22"/>
        </w:rPr>
        <w:t xml:space="preserve"> melden met daarbij een toelichting op de gehanteerde formule bij aanpassing van </w:t>
      </w:r>
      <w:r w:rsidR="00443CB1">
        <w:rPr>
          <w:bCs/>
          <w:sz w:val="22"/>
        </w:rPr>
        <w:tab/>
      </w:r>
      <w:r w:rsidRPr="005D4874">
        <w:rPr>
          <w:bCs/>
          <w:sz w:val="22"/>
        </w:rPr>
        <w:t xml:space="preserve">de </w:t>
      </w:r>
    </w:p>
    <w:p w14:paraId="79C15905" w14:textId="39675751" w:rsidR="00884B32" w:rsidRDefault="00B76408" w:rsidP="0056572A">
      <w:pPr>
        <w:spacing w:line="276" w:lineRule="auto"/>
        <w:ind w:firstLine="360"/>
        <w:jc w:val="both"/>
        <w:rPr>
          <w:bCs/>
          <w:sz w:val="22"/>
        </w:rPr>
      </w:pPr>
      <w:r>
        <w:rPr>
          <w:bCs/>
          <w:sz w:val="22"/>
        </w:rPr>
        <w:t xml:space="preserve"> </w:t>
      </w:r>
      <w:r w:rsidR="00B224AB" w:rsidRPr="005D4874">
        <w:rPr>
          <w:bCs/>
          <w:sz w:val="22"/>
        </w:rPr>
        <w:t>prijzen. Gewijzigde prijzen gaan pas in na schriftelijke goedkeuring van</w:t>
      </w:r>
      <w:r>
        <w:rPr>
          <w:bCs/>
          <w:sz w:val="22"/>
        </w:rPr>
        <w:t xml:space="preserve"> </w:t>
      </w:r>
      <w:r w:rsidR="00B224AB" w:rsidRPr="005D4874">
        <w:rPr>
          <w:bCs/>
          <w:sz w:val="22"/>
        </w:rPr>
        <w:t>Opdrachtgever.</w:t>
      </w:r>
    </w:p>
    <w:p w14:paraId="7963644D" w14:textId="77777777" w:rsidR="007853B6" w:rsidRPr="007853B6" w:rsidRDefault="007853B6" w:rsidP="007853B6">
      <w:pPr>
        <w:spacing w:line="276" w:lineRule="auto"/>
        <w:ind w:left="360"/>
        <w:jc w:val="both"/>
        <w:rPr>
          <w:bCs/>
          <w:sz w:val="22"/>
        </w:rPr>
      </w:pPr>
    </w:p>
    <w:p w14:paraId="67DDC5D6" w14:textId="1D7BAEC2" w:rsidR="00242908" w:rsidRPr="00910682" w:rsidRDefault="00242908" w:rsidP="00242908">
      <w:pPr>
        <w:pStyle w:val="NUOVObodytekst11pt"/>
        <w:rPr>
          <w:rFonts w:ascii="TT Commons DemiBold" w:eastAsia="Arial Unicode MS" w:hAnsi="TT Commons DemiBold" w:cs="Arial Unicode MS"/>
          <w:b/>
          <w:color w:val="1102A3"/>
          <w:kern w:val="36"/>
          <w:sz w:val="28"/>
          <w:szCs w:val="48"/>
        </w:rPr>
      </w:pPr>
      <w:r w:rsidRPr="00910682">
        <w:rPr>
          <w:rFonts w:ascii="TT Commons DemiBold" w:eastAsia="Arial Unicode MS" w:hAnsi="TT Commons DemiBold" w:cs="Arial Unicode MS"/>
          <w:b/>
          <w:color w:val="1102A3"/>
          <w:kern w:val="36"/>
          <w:sz w:val="28"/>
          <w:szCs w:val="48"/>
        </w:rPr>
        <w:t>Artikel 5</w:t>
      </w:r>
      <w:r w:rsidRPr="00910682">
        <w:rPr>
          <w:rFonts w:ascii="TT Commons DemiBold" w:eastAsia="Arial Unicode MS" w:hAnsi="TT Commons DemiBold" w:cs="Arial Unicode MS"/>
          <w:b/>
          <w:color w:val="1102A3"/>
          <w:kern w:val="36"/>
          <w:sz w:val="28"/>
          <w:szCs w:val="48"/>
        </w:rPr>
        <w:tab/>
        <w:t xml:space="preserve">Facturering en Betaling  </w:t>
      </w:r>
    </w:p>
    <w:p w14:paraId="09811DF0" w14:textId="77777777" w:rsidR="00884B32" w:rsidRPr="00910682" w:rsidRDefault="00884B32" w:rsidP="00884B32">
      <w:pPr>
        <w:pStyle w:val="NUOVObodymetnummering"/>
        <w:numPr>
          <w:ilvl w:val="0"/>
          <w:numId w:val="15"/>
        </w:numPr>
        <w:jc w:val="both"/>
        <w:rPr>
          <w:color w:val="auto"/>
        </w:rPr>
      </w:pPr>
      <w:r w:rsidRPr="00910682">
        <w:rPr>
          <w:color w:val="auto"/>
        </w:rPr>
        <w:t>De facturen dienen verzonden te worden naar de financiële administratie van Opdrachtgever</w:t>
      </w:r>
    </w:p>
    <w:p w14:paraId="39664340" w14:textId="77777777" w:rsidR="00884B32" w:rsidRPr="00910682" w:rsidRDefault="00884B32" w:rsidP="00884B32">
      <w:pPr>
        <w:pStyle w:val="NUOVObodymetnummering"/>
        <w:jc w:val="both"/>
        <w:rPr>
          <w:color w:val="auto"/>
        </w:rPr>
      </w:pPr>
      <w:r w:rsidRPr="00910682">
        <w:rPr>
          <w:color w:val="auto"/>
        </w:rPr>
        <w:t>Opdrachtgever zal voor betaling zorgdragen binnen een periode van 30 dagen na ontvangst factuur en levering.</w:t>
      </w:r>
    </w:p>
    <w:p w14:paraId="232EB788" w14:textId="77777777" w:rsidR="00884B32" w:rsidRPr="00910682" w:rsidRDefault="00884B32" w:rsidP="00884B32">
      <w:pPr>
        <w:pStyle w:val="NUOVObodymetnummering"/>
        <w:jc w:val="both"/>
        <w:rPr>
          <w:color w:val="auto"/>
        </w:rPr>
      </w:pPr>
      <w:r w:rsidRPr="00910682">
        <w:rPr>
          <w:color w:val="auto"/>
        </w:rPr>
        <w:t>Opdrachtgever is na het verstrijken van de fatale termijn de wettelijke rente verschuldigd.</w:t>
      </w:r>
    </w:p>
    <w:p w14:paraId="1690BDD9" w14:textId="77777777" w:rsidR="008E5BBE" w:rsidRDefault="008E5BBE" w:rsidP="002C6538">
      <w:pPr>
        <w:pStyle w:val="NUOVObodytekst11pt"/>
      </w:pPr>
    </w:p>
    <w:p w14:paraId="34646DDD" w14:textId="77777777" w:rsidR="007853B6" w:rsidRDefault="007853B6" w:rsidP="007853B6">
      <w:pPr>
        <w:pStyle w:val="NUOVObodytekst11pt"/>
        <w:rPr>
          <w:rFonts w:ascii="TT Commons DemiBold" w:eastAsia="Arial Unicode MS" w:hAnsi="TT Commons DemiBold" w:cs="Arial Unicode MS"/>
          <w:b/>
          <w:color w:val="1102A3"/>
          <w:kern w:val="36"/>
          <w:sz w:val="28"/>
          <w:szCs w:val="48"/>
        </w:rPr>
      </w:pPr>
    </w:p>
    <w:p w14:paraId="084BB262" w14:textId="4F02AAEF" w:rsidR="007853B6" w:rsidRPr="007853B6" w:rsidRDefault="007853B6" w:rsidP="007853B6">
      <w:pPr>
        <w:pStyle w:val="NUOVObodytekst11pt"/>
        <w:rPr>
          <w:rFonts w:ascii="TT Commons DemiBold" w:eastAsia="Arial Unicode MS" w:hAnsi="TT Commons DemiBold" w:cs="Arial Unicode MS"/>
          <w:b/>
          <w:color w:val="1102A3"/>
          <w:kern w:val="36"/>
          <w:sz w:val="28"/>
          <w:szCs w:val="48"/>
        </w:rPr>
      </w:pPr>
      <w:r w:rsidRPr="007853B6">
        <w:rPr>
          <w:rFonts w:ascii="TT Commons DemiBold" w:eastAsia="Arial Unicode MS" w:hAnsi="TT Commons DemiBold" w:cs="Arial Unicode MS"/>
          <w:b/>
          <w:color w:val="1102A3"/>
          <w:kern w:val="36"/>
          <w:sz w:val="28"/>
          <w:szCs w:val="48"/>
        </w:rPr>
        <w:t>Artikel 6</w:t>
      </w:r>
      <w:r w:rsidRPr="007853B6">
        <w:rPr>
          <w:rFonts w:ascii="TT Commons DemiBold" w:eastAsia="Arial Unicode MS" w:hAnsi="TT Commons DemiBold" w:cs="Arial Unicode MS"/>
          <w:b/>
          <w:color w:val="1102A3"/>
          <w:kern w:val="36"/>
          <w:sz w:val="28"/>
          <w:szCs w:val="48"/>
        </w:rPr>
        <w:tab/>
        <w:t>Contactpersonen</w:t>
      </w:r>
    </w:p>
    <w:p w14:paraId="14F97F3F" w14:textId="77777777" w:rsidR="009A1A45" w:rsidRDefault="009A1A45" w:rsidP="009A1A45">
      <w:pPr>
        <w:pStyle w:val="NUOVObodymetnummering"/>
        <w:numPr>
          <w:ilvl w:val="0"/>
          <w:numId w:val="12"/>
        </w:numPr>
        <w:jc w:val="both"/>
        <w:rPr>
          <w:color w:val="auto"/>
        </w:rPr>
      </w:pPr>
      <w:r w:rsidRPr="005F2125">
        <w:rPr>
          <w:color w:val="auto"/>
        </w:rPr>
        <w:t>Partijen stellen beiden de volgende contactpersonen en vervangende contactpersonen binnen de organisatie aan die ten aanzien van de uitvoering van de overeenkomst primair verantwoordelijk zijn. Bij wijziging van contactpersonen zal de betreffende Partij de andere Partij zo spoedig mogelijk op de hoogte stellen.</w:t>
      </w:r>
    </w:p>
    <w:p w14:paraId="4C9F83F2" w14:textId="77777777" w:rsidR="00BC2524" w:rsidRDefault="00BC2524" w:rsidP="00BC2524">
      <w:pPr>
        <w:pStyle w:val="NUOVObodymetnummering"/>
        <w:numPr>
          <w:ilvl w:val="0"/>
          <w:numId w:val="0"/>
        </w:numPr>
        <w:ind w:left="360"/>
        <w:jc w:val="both"/>
        <w:rPr>
          <w:color w:val="auto"/>
        </w:rPr>
      </w:pPr>
    </w:p>
    <w:p w14:paraId="046E1C9E" w14:textId="77777777" w:rsidR="00BC2524" w:rsidRPr="00BC2524" w:rsidRDefault="00BC2524" w:rsidP="00BC2524">
      <w:pPr>
        <w:pStyle w:val="NUOVObodymetnummering"/>
        <w:numPr>
          <w:ilvl w:val="0"/>
          <w:numId w:val="0"/>
        </w:numPr>
        <w:tabs>
          <w:tab w:val="left" w:pos="426"/>
        </w:tabs>
        <w:ind w:left="360"/>
        <w:jc w:val="both"/>
        <w:rPr>
          <w:i/>
          <w:iCs/>
          <w:lang w:eastAsia="en-US"/>
        </w:rPr>
      </w:pPr>
      <w:r w:rsidRPr="00BC2524">
        <w:rPr>
          <w:i/>
          <w:iCs/>
          <w:lang w:eastAsia="en-US"/>
        </w:rPr>
        <w:tab/>
        <w:t xml:space="preserve">Contactpersonen Opdrachtgever </w:t>
      </w:r>
    </w:p>
    <w:tbl>
      <w:tblPr>
        <w:tblStyle w:val="Tabelraster"/>
        <w:tblW w:w="7938" w:type="dxa"/>
        <w:tblInd w:w="421" w:type="dxa"/>
        <w:tblLook w:val="04A0" w:firstRow="1" w:lastRow="0" w:firstColumn="1" w:lastColumn="0" w:noHBand="0" w:noVBand="1"/>
      </w:tblPr>
      <w:tblGrid>
        <w:gridCol w:w="2126"/>
        <w:gridCol w:w="2693"/>
        <w:gridCol w:w="1701"/>
        <w:gridCol w:w="1418"/>
      </w:tblGrid>
      <w:tr w:rsidR="00BC2524" w:rsidRPr="00F658CA" w14:paraId="72AE3FF9" w14:textId="77777777" w:rsidTr="00DE3CCB">
        <w:trPr>
          <w:trHeight w:val="291"/>
        </w:trPr>
        <w:tc>
          <w:tcPr>
            <w:tcW w:w="2126" w:type="dxa"/>
            <w:shd w:val="clear" w:color="auto" w:fill="52488E"/>
          </w:tcPr>
          <w:p w14:paraId="0F4C7CEB" w14:textId="77777777" w:rsidR="00BC2524" w:rsidRPr="00356FC3" w:rsidRDefault="00BC2524" w:rsidP="00DE3CCB">
            <w:pPr>
              <w:autoSpaceDE w:val="0"/>
              <w:autoSpaceDN w:val="0"/>
              <w:adjustRightInd w:val="0"/>
              <w:spacing w:line="276" w:lineRule="auto"/>
              <w:ind w:left="-57"/>
              <w:jc w:val="both"/>
              <w:rPr>
                <w:b/>
                <w:color w:val="FFFFFF" w:themeColor="background1"/>
                <w:sz w:val="22"/>
                <w:szCs w:val="22"/>
              </w:rPr>
            </w:pPr>
            <w:r w:rsidRPr="00356FC3">
              <w:rPr>
                <w:b/>
                <w:color w:val="FFFFFF" w:themeColor="background1"/>
                <w:sz w:val="22"/>
                <w:szCs w:val="22"/>
              </w:rPr>
              <w:t>Naam</w:t>
            </w:r>
          </w:p>
        </w:tc>
        <w:tc>
          <w:tcPr>
            <w:tcW w:w="2693" w:type="dxa"/>
            <w:shd w:val="clear" w:color="auto" w:fill="52488E"/>
          </w:tcPr>
          <w:p w14:paraId="0460FA99" w14:textId="77777777" w:rsidR="00BC2524" w:rsidRPr="00356FC3" w:rsidRDefault="00BC2524" w:rsidP="00DE3CCB">
            <w:pPr>
              <w:autoSpaceDE w:val="0"/>
              <w:autoSpaceDN w:val="0"/>
              <w:adjustRightInd w:val="0"/>
              <w:spacing w:line="276" w:lineRule="auto"/>
              <w:ind w:left="-57"/>
              <w:jc w:val="both"/>
              <w:rPr>
                <w:b/>
                <w:color w:val="FFFFFF" w:themeColor="background1"/>
                <w:sz w:val="22"/>
                <w:szCs w:val="22"/>
              </w:rPr>
            </w:pPr>
            <w:r w:rsidRPr="00356FC3">
              <w:rPr>
                <w:b/>
                <w:color w:val="FFFFFF" w:themeColor="background1"/>
                <w:sz w:val="22"/>
                <w:szCs w:val="22"/>
              </w:rPr>
              <w:t>Functie (bevoegdheid)</w:t>
            </w:r>
          </w:p>
        </w:tc>
        <w:tc>
          <w:tcPr>
            <w:tcW w:w="1701" w:type="dxa"/>
            <w:shd w:val="clear" w:color="auto" w:fill="52488E"/>
          </w:tcPr>
          <w:p w14:paraId="177A6E0A" w14:textId="77777777" w:rsidR="00BC2524" w:rsidRPr="00356FC3" w:rsidRDefault="00BC2524" w:rsidP="00DE3CCB">
            <w:pPr>
              <w:autoSpaceDE w:val="0"/>
              <w:autoSpaceDN w:val="0"/>
              <w:adjustRightInd w:val="0"/>
              <w:spacing w:line="276" w:lineRule="auto"/>
              <w:ind w:left="-57"/>
              <w:jc w:val="both"/>
              <w:rPr>
                <w:b/>
                <w:color w:val="FFFFFF" w:themeColor="background1"/>
                <w:sz w:val="22"/>
                <w:szCs w:val="22"/>
              </w:rPr>
            </w:pPr>
            <w:r w:rsidRPr="00356FC3">
              <w:rPr>
                <w:b/>
                <w:color w:val="FFFFFF" w:themeColor="background1"/>
                <w:sz w:val="22"/>
                <w:szCs w:val="22"/>
              </w:rPr>
              <w:t>E-mail</w:t>
            </w:r>
          </w:p>
        </w:tc>
        <w:tc>
          <w:tcPr>
            <w:tcW w:w="1418" w:type="dxa"/>
            <w:shd w:val="clear" w:color="auto" w:fill="52488E"/>
          </w:tcPr>
          <w:p w14:paraId="4EDC40C9" w14:textId="77777777" w:rsidR="00BC2524" w:rsidRPr="00356FC3" w:rsidRDefault="00BC2524" w:rsidP="00DE3CCB">
            <w:pPr>
              <w:autoSpaceDE w:val="0"/>
              <w:autoSpaceDN w:val="0"/>
              <w:adjustRightInd w:val="0"/>
              <w:spacing w:line="276" w:lineRule="auto"/>
              <w:ind w:left="-57"/>
              <w:jc w:val="both"/>
              <w:rPr>
                <w:b/>
                <w:color w:val="FFFFFF" w:themeColor="background1"/>
                <w:sz w:val="22"/>
                <w:szCs w:val="22"/>
              </w:rPr>
            </w:pPr>
            <w:r w:rsidRPr="00356FC3">
              <w:rPr>
                <w:b/>
                <w:color w:val="FFFFFF" w:themeColor="background1"/>
                <w:sz w:val="22"/>
                <w:szCs w:val="22"/>
              </w:rPr>
              <w:t>Telefoon</w:t>
            </w:r>
          </w:p>
        </w:tc>
      </w:tr>
      <w:tr w:rsidR="00BC2524" w:rsidRPr="00F658CA" w14:paraId="5D2F4CFD" w14:textId="77777777" w:rsidTr="00DE3CCB">
        <w:trPr>
          <w:trHeight w:val="305"/>
        </w:trPr>
        <w:tc>
          <w:tcPr>
            <w:tcW w:w="2126" w:type="dxa"/>
          </w:tcPr>
          <w:p w14:paraId="21D9354F" w14:textId="77777777" w:rsidR="00BC2524" w:rsidRPr="00F658CA" w:rsidRDefault="00BC2524" w:rsidP="00DE3CCB">
            <w:pPr>
              <w:autoSpaceDE w:val="0"/>
              <w:autoSpaceDN w:val="0"/>
              <w:adjustRightInd w:val="0"/>
              <w:spacing w:line="276" w:lineRule="auto"/>
              <w:ind w:left="-57"/>
              <w:jc w:val="both"/>
              <w:rPr>
                <w:bCs/>
                <w:i/>
                <w:iCs/>
                <w:sz w:val="22"/>
                <w:szCs w:val="20"/>
              </w:rPr>
            </w:pPr>
          </w:p>
        </w:tc>
        <w:tc>
          <w:tcPr>
            <w:tcW w:w="2693" w:type="dxa"/>
          </w:tcPr>
          <w:p w14:paraId="24DEE94C" w14:textId="77777777" w:rsidR="00BC2524" w:rsidRPr="00F658CA" w:rsidRDefault="00BC2524" w:rsidP="00DE3CCB">
            <w:pPr>
              <w:autoSpaceDE w:val="0"/>
              <w:autoSpaceDN w:val="0"/>
              <w:adjustRightInd w:val="0"/>
              <w:spacing w:line="276" w:lineRule="auto"/>
              <w:ind w:left="-57"/>
              <w:jc w:val="both"/>
              <w:rPr>
                <w:bCs/>
                <w:i/>
                <w:iCs/>
                <w:sz w:val="22"/>
                <w:szCs w:val="20"/>
              </w:rPr>
            </w:pPr>
          </w:p>
        </w:tc>
        <w:tc>
          <w:tcPr>
            <w:tcW w:w="1701" w:type="dxa"/>
          </w:tcPr>
          <w:p w14:paraId="16A8DB09" w14:textId="77777777" w:rsidR="00BC2524" w:rsidRPr="00F658CA" w:rsidRDefault="00BC2524" w:rsidP="00DE3CCB">
            <w:pPr>
              <w:autoSpaceDE w:val="0"/>
              <w:autoSpaceDN w:val="0"/>
              <w:adjustRightInd w:val="0"/>
              <w:spacing w:line="276" w:lineRule="auto"/>
              <w:ind w:left="-57"/>
              <w:jc w:val="both"/>
              <w:rPr>
                <w:bCs/>
                <w:i/>
                <w:iCs/>
                <w:sz w:val="22"/>
                <w:szCs w:val="20"/>
              </w:rPr>
            </w:pPr>
          </w:p>
        </w:tc>
        <w:tc>
          <w:tcPr>
            <w:tcW w:w="1418" w:type="dxa"/>
          </w:tcPr>
          <w:p w14:paraId="66E79440" w14:textId="77777777" w:rsidR="00BC2524" w:rsidRPr="00F658CA" w:rsidRDefault="00BC2524" w:rsidP="00DE3CCB">
            <w:pPr>
              <w:autoSpaceDE w:val="0"/>
              <w:autoSpaceDN w:val="0"/>
              <w:adjustRightInd w:val="0"/>
              <w:spacing w:line="276" w:lineRule="auto"/>
              <w:ind w:left="-57"/>
              <w:jc w:val="both"/>
              <w:rPr>
                <w:bCs/>
                <w:i/>
                <w:iCs/>
                <w:sz w:val="22"/>
                <w:szCs w:val="20"/>
              </w:rPr>
            </w:pPr>
          </w:p>
        </w:tc>
      </w:tr>
      <w:tr w:rsidR="00BC2524" w:rsidRPr="00F658CA" w14:paraId="711C5E99" w14:textId="77777777" w:rsidTr="00DE3CCB">
        <w:trPr>
          <w:trHeight w:val="276"/>
        </w:trPr>
        <w:tc>
          <w:tcPr>
            <w:tcW w:w="2126" w:type="dxa"/>
          </w:tcPr>
          <w:p w14:paraId="7AA97BC5" w14:textId="77777777" w:rsidR="00BC2524" w:rsidRPr="00F658CA" w:rsidRDefault="00BC2524" w:rsidP="00DE3CCB">
            <w:pPr>
              <w:autoSpaceDE w:val="0"/>
              <w:autoSpaceDN w:val="0"/>
              <w:adjustRightInd w:val="0"/>
              <w:spacing w:line="276" w:lineRule="auto"/>
              <w:ind w:left="-57"/>
              <w:jc w:val="both"/>
              <w:rPr>
                <w:bCs/>
                <w:i/>
                <w:iCs/>
                <w:sz w:val="22"/>
                <w:szCs w:val="20"/>
              </w:rPr>
            </w:pPr>
          </w:p>
        </w:tc>
        <w:tc>
          <w:tcPr>
            <w:tcW w:w="2693" w:type="dxa"/>
          </w:tcPr>
          <w:p w14:paraId="52FE2A0E" w14:textId="77777777" w:rsidR="00BC2524" w:rsidRPr="00F658CA" w:rsidRDefault="00BC2524" w:rsidP="00DE3CCB">
            <w:pPr>
              <w:autoSpaceDE w:val="0"/>
              <w:autoSpaceDN w:val="0"/>
              <w:adjustRightInd w:val="0"/>
              <w:spacing w:line="276" w:lineRule="auto"/>
              <w:ind w:left="-57"/>
              <w:jc w:val="both"/>
              <w:rPr>
                <w:bCs/>
                <w:i/>
                <w:iCs/>
                <w:sz w:val="22"/>
                <w:szCs w:val="20"/>
              </w:rPr>
            </w:pPr>
          </w:p>
        </w:tc>
        <w:tc>
          <w:tcPr>
            <w:tcW w:w="1701" w:type="dxa"/>
          </w:tcPr>
          <w:p w14:paraId="7BA02DBB" w14:textId="77777777" w:rsidR="00BC2524" w:rsidRPr="00F658CA" w:rsidRDefault="00BC2524" w:rsidP="00DE3CCB">
            <w:pPr>
              <w:autoSpaceDE w:val="0"/>
              <w:autoSpaceDN w:val="0"/>
              <w:adjustRightInd w:val="0"/>
              <w:spacing w:line="276" w:lineRule="auto"/>
              <w:ind w:left="-57"/>
              <w:jc w:val="both"/>
              <w:rPr>
                <w:bCs/>
                <w:i/>
                <w:iCs/>
                <w:sz w:val="22"/>
                <w:szCs w:val="20"/>
              </w:rPr>
            </w:pPr>
          </w:p>
        </w:tc>
        <w:tc>
          <w:tcPr>
            <w:tcW w:w="1418" w:type="dxa"/>
          </w:tcPr>
          <w:p w14:paraId="4B07462F" w14:textId="77777777" w:rsidR="00BC2524" w:rsidRPr="00F658CA" w:rsidRDefault="00BC2524" w:rsidP="00DE3CCB">
            <w:pPr>
              <w:autoSpaceDE w:val="0"/>
              <w:autoSpaceDN w:val="0"/>
              <w:adjustRightInd w:val="0"/>
              <w:spacing w:line="276" w:lineRule="auto"/>
              <w:ind w:left="-57"/>
              <w:jc w:val="both"/>
              <w:rPr>
                <w:bCs/>
                <w:i/>
                <w:iCs/>
                <w:sz w:val="22"/>
                <w:szCs w:val="20"/>
              </w:rPr>
            </w:pPr>
          </w:p>
        </w:tc>
      </w:tr>
    </w:tbl>
    <w:p w14:paraId="68661881" w14:textId="77777777" w:rsidR="00BC2524" w:rsidRPr="00BC2524" w:rsidRDefault="00BC2524" w:rsidP="00BC2524">
      <w:pPr>
        <w:pStyle w:val="NUOVObodymetnummering"/>
        <w:numPr>
          <w:ilvl w:val="0"/>
          <w:numId w:val="0"/>
        </w:numPr>
        <w:ind w:left="360"/>
        <w:rPr>
          <w:i/>
          <w:iCs/>
          <w:szCs w:val="20"/>
        </w:rPr>
      </w:pPr>
    </w:p>
    <w:p w14:paraId="2FC6EFB2" w14:textId="77777777" w:rsidR="00BC2524" w:rsidRPr="00BC2524" w:rsidRDefault="00BC2524" w:rsidP="00BC2524">
      <w:pPr>
        <w:pStyle w:val="NUOVObodymetnummering"/>
        <w:numPr>
          <w:ilvl w:val="0"/>
          <w:numId w:val="0"/>
        </w:numPr>
        <w:tabs>
          <w:tab w:val="left" w:pos="426"/>
        </w:tabs>
        <w:ind w:left="360"/>
        <w:jc w:val="both"/>
        <w:rPr>
          <w:i/>
          <w:iCs/>
          <w:lang w:eastAsia="en-US"/>
        </w:rPr>
      </w:pPr>
      <w:r w:rsidRPr="00BC2524">
        <w:rPr>
          <w:i/>
          <w:iCs/>
          <w:lang w:eastAsia="en-US"/>
        </w:rPr>
        <w:t>Contactpersonen Opdrachtnemer</w:t>
      </w:r>
    </w:p>
    <w:tbl>
      <w:tblPr>
        <w:tblStyle w:val="Tabelraster"/>
        <w:tblW w:w="7938" w:type="dxa"/>
        <w:tblInd w:w="421" w:type="dxa"/>
        <w:tblLook w:val="04A0" w:firstRow="1" w:lastRow="0" w:firstColumn="1" w:lastColumn="0" w:noHBand="0" w:noVBand="1"/>
      </w:tblPr>
      <w:tblGrid>
        <w:gridCol w:w="2268"/>
        <w:gridCol w:w="2551"/>
        <w:gridCol w:w="1701"/>
        <w:gridCol w:w="1418"/>
      </w:tblGrid>
      <w:tr w:rsidR="00BC2524" w:rsidRPr="00F658CA" w14:paraId="0A798050" w14:textId="77777777" w:rsidTr="00DE3CCB">
        <w:tc>
          <w:tcPr>
            <w:tcW w:w="2268" w:type="dxa"/>
            <w:shd w:val="clear" w:color="auto" w:fill="52488E"/>
          </w:tcPr>
          <w:p w14:paraId="7DE6498A" w14:textId="77777777" w:rsidR="00BC2524" w:rsidRPr="00356FC3" w:rsidRDefault="00BC2524" w:rsidP="00DE3CCB">
            <w:pPr>
              <w:autoSpaceDE w:val="0"/>
              <w:autoSpaceDN w:val="0"/>
              <w:adjustRightInd w:val="0"/>
              <w:spacing w:line="276" w:lineRule="auto"/>
              <w:jc w:val="both"/>
              <w:rPr>
                <w:b/>
                <w:color w:val="FFFFFF" w:themeColor="background1"/>
                <w:sz w:val="22"/>
                <w:szCs w:val="22"/>
              </w:rPr>
            </w:pPr>
            <w:r w:rsidRPr="00356FC3">
              <w:rPr>
                <w:b/>
                <w:color w:val="FFFFFF" w:themeColor="background1"/>
                <w:sz w:val="22"/>
                <w:szCs w:val="22"/>
              </w:rPr>
              <w:t>Naam</w:t>
            </w:r>
          </w:p>
        </w:tc>
        <w:tc>
          <w:tcPr>
            <w:tcW w:w="2551" w:type="dxa"/>
            <w:shd w:val="clear" w:color="auto" w:fill="52488E"/>
          </w:tcPr>
          <w:p w14:paraId="06A03716" w14:textId="77777777" w:rsidR="00BC2524" w:rsidRPr="00356FC3" w:rsidRDefault="00BC2524" w:rsidP="00DE3CCB">
            <w:pPr>
              <w:autoSpaceDE w:val="0"/>
              <w:autoSpaceDN w:val="0"/>
              <w:adjustRightInd w:val="0"/>
              <w:spacing w:line="276" w:lineRule="auto"/>
              <w:jc w:val="both"/>
              <w:rPr>
                <w:b/>
                <w:color w:val="FFFFFF" w:themeColor="background1"/>
                <w:sz w:val="22"/>
                <w:szCs w:val="22"/>
              </w:rPr>
            </w:pPr>
            <w:r w:rsidRPr="00356FC3">
              <w:rPr>
                <w:b/>
                <w:color w:val="FFFFFF" w:themeColor="background1"/>
                <w:sz w:val="22"/>
                <w:szCs w:val="22"/>
              </w:rPr>
              <w:t>Functie (bevoegdheid)</w:t>
            </w:r>
          </w:p>
        </w:tc>
        <w:tc>
          <w:tcPr>
            <w:tcW w:w="1701" w:type="dxa"/>
            <w:shd w:val="clear" w:color="auto" w:fill="52488E"/>
          </w:tcPr>
          <w:p w14:paraId="4B6DF586" w14:textId="77777777" w:rsidR="00BC2524" w:rsidRPr="00356FC3" w:rsidRDefault="00BC2524" w:rsidP="00DE3CCB">
            <w:pPr>
              <w:autoSpaceDE w:val="0"/>
              <w:autoSpaceDN w:val="0"/>
              <w:adjustRightInd w:val="0"/>
              <w:spacing w:line="276" w:lineRule="auto"/>
              <w:jc w:val="both"/>
              <w:rPr>
                <w:b/>
                <w:color w:val="FFFFFF" w:themeColor="background1"/>
                <w:sz w:val="22"/>
                <w:szCs w:val="22"/>
              </w:rPr>
            </w:pPr>
            <w:r w:rsidRPr="00356FC3">
              <w:rPr>
                <w:b/>
                <w:color w:val="FFFFFF" w:themeColor="background1"/>
                <w:sz w:val="22"/>
                <w:szCs w:val="22"/>
              </w:rPr>
              <w:t>E-mail</w:t>
            </w:r>
          </w:p>
        </w:tc>
        <w:tc>
          <w:tcPr>
            <w:tcW w:w="1418" w:type="dxa"/>
            <w:shd w:val="clear" w:color="auto" w:fill="52488E"/>
          </w:tcPr>
          <w:p w14:paraId="5470E7CD" w14:textId="77777777" w:rsidR="00BC2524" w:rsidRPr="00356FC3" w:rsidRDefault="00BC2524" w:rsidP="00DE3CCB">
            <w:pPr>
              <w:autoSpaceDE w:val="0"/>
              <w:autoSpaceDN w:val="0"/>
              <w:adjustRightInd w:val="0"/>
              <w:spacing w:line="276" w:lineRule="auto"/>
              <w:jc w:val="both"/>
              <w:rPr>
                <w:b/>
                <w:color w:val="FFFFFF" w:themeColor="background1"/>
                <w:sz w:val="22"/>
                <w:szCs w:val="22"/>
              </w:rPr>
            </w:pPr>
            <w:r w:rsidRPr="00356FC3">
              <w:rPr>
                <w:b/>
                <w:color w:val="FFFFFF" w:themeColor="background1"/>
                <w:sz w:val="22"/>
                <w:szCs w:val="22"/>
              </w:rPr>
              <w:t>Telefoon</w:t>
            </w:r>
          </w:p>
        </w:tc>
      </w:tr>
      <w:tr w:rsidR="00BC2524" w:rsidRPr="007F0ABD" w14:paraId="027C9638" w14:textId="77777777" w:rsidTr="00DE3CCB">
        <w:tc>
          <w:tcPr>
            <w:tcW w:w="2268" w:type="dxa"/>
          </w:tcPr>
          <w:p w14:paraId="723C328F" w14:textId="77777777" w:rsidR="00BC2524" w:rsidRPr="007F0ABD" w:rsidRDefault="00BC2524" w:rsidP="00DE3CCB">
            <w:pPr>
              <w:autoSpaceDE w:val="0"/>
              <w:autoSpaceDN w:val="0"/>
              <w:adjustRightInd w:val="0"/>
              <w:spacing w:line="276" w:lineRule="auto"/>
              <w:jc w:val="both"/>
              <w:rPr>
                <w:rFonts w:ascii="Fira Sans" w:hAnsi="Fira Sans" w:cstheme="minorHAnsi"/>
                <w:color w:val="000000"/>
                <w:szCs w:val="18"/>
              </w:rPr>
            </w:pPr>
          </w:p>
        </w:tc>
        <w:tc>
          <w:tcPr>
            <w:tcW w:w="2551" w:type="dxa"/>
          </w:tcPr>
          <w:p w14:paraId="0A6C8C51" w14:textId="77777777" w:rsidR="00BC2524" w:rsidRPr="007F0ABD" w:rsidRDefault="00BC2524" w:rsidP="00DE3CCB">
            <w:pPr>
              <w:autoSpaceDE w:val="0"/>
              <w:autoSpaceDN w:val="0"/>
              <w:adjustRightInd w:val="0"/>
              <w:spacing w:line="276" w:lineRule="auto"/>
              <w:jc w:val="both"/>
              <w:rPr>
                <w:rFonts w:ascii="Fira Sans" w:hAnsi="Fira Sans" w:cstheme="minorHAnsi"/>
                <w:color w:val="000000"/>
                <w:szCs w:val="18"/>
              </w:rPr>
            </w:pPr>
          </w:p>
        </w:tc>
        <w:tc>
          <w:tcPr>
            <w:tcW w:w="1701" w:type="dxa"/>
          </w:tcPr>
          <w:p w14:paraId="014FB65A" w14:textId="77777777" w:rsidR="00BC2524" w:rsidRPr="007F0ABD" w:rsidRDefault="00BC2524" w:rsidP="00DE3CCB">
            <w:pPr>
              <w:autoSpaceDE w:val="0"/>
              <w:autoSpaceDN w:val="0"/>
              <w:adjustRightInd w:val="0"/>
              <w:spacing w:line="276" w:lineRule="auto"/>
              <w:jc w:val="both"/>
              <w:rPr>
                <w:rFonts w:ascii="Fira Sans" w:hAnsi="Fira Sans" w:cstheme="minorHAnsi"/>
                <w:color w:val="000000"/>
                <w:szCs w:val="18"/>
              </w:rPr>
            </w:pPr>
          </w:p>
        </w:tc>
        <w:tc>
          <w:tcPr>
            <w:tcW w:w="1418" w:type="dxa"/>
          </w:tcPr>
          <w:p w14:paraId="6A1353A3" w14:textId="77777777" w:rsidR="00BC2524" w:rsidRPr="007F0ABD" w:rsidRDefault="00BC2524" w:rsidP="00DE3CCB">
            <w:pPr>
              <w:autoSpaceDE w:val="0"/>
              <w:autoSpaceDN w:val="0"/>
              <w:adjustRightInd w:val="0"/>
              <w:spacing w:line="276" w:lineRule="auto"/>
              <w:jc w:val="both"/>
              <w:rPr>
                <w:rFonts w:ascii="Fira Sans" w:hAnsi="Fira Sans" w:cstheme="minorHAnsi"/>
                <w:color w:val="000000"/>
                <w:szCs w:val="18"/>
              </w:rPr>
            </w:pPr>
          </w:p>
        </w:tc>
      </w:tr>
    </w:tbl>
    <w:p w14:paraId="48B851B7" w14:textId="77777777" w:rsidR="008E5BBE" w:rsidRDefault="008E5BBE" w:rsidP="002C6538">
      <w:pPr>
        <w:pStyle w:val="NUOVObodytekst11pt"/>
      </w:pPr>
    </w:p>
    <w:p w14:paraId="17EC91DB" w14:textId="77777777" w:rsidR="009B7AC1" w:rsidRPr="005F2125" w:rsidRDefault="009B7AC1" w:rsidP="009B7AC1">
      <w:pPr>
        <w:pStyle w:val="NUOVObodymetnummering"/>
        <w:numPr>
          <w:ilvl w:val="0"/>
          <w:numId w:val="12"/>
        </w:numPr>
        <w:jc w:val="both"/>
        <w:rPr>
          <w:color w:val="auto"/>
        </w:rPr>
      </w:pPr>
      <w:r w:rsidRPr="005F2125">
        <w:rPr>
          <w:color w:val="auto"/>
        </w:rPr>
        <w:t xml:space="preserve">Communicatie tussen de contactpersonen zal op continue basis plaatsvinden teneinde de correcte uitvoering van de Overeenkomst en dus de door Opdrachtnemer te verrichten Prestaties te bewaken. </w:t>
      </w:r>
    </w:p>
    <w:p w14:paraId="69A429F1" w14:textId="77777777" w:rsidR="009B7AC1" w:rsidRPr="00981EF2" w:rsidRDefault="009B7AC1" w:rsidP="009B7AC1">
      <w:pPr>
        <w:pStyle w:val="NUOVObodymetnummering"/>
        <w:numPr>
          <w:ilvl w:val="0"/>
          <w:numId w:val="12"/>
        </w:numPr>
        <w:jc w:val="both"/>
        <w:rPr>
          <w:color w:val="auto"/>
        </w:rPr>
      </w:pPr>
      <w:r w:rsidRPr="005F2125">
        <w:rPr>
          <w:color w:val="auto"/>
        </w:rPr>
        <w:t>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t</w:t>
      </w:r>
      <w:r>
        <w:rPr>
          <w:color w:val="auto"/>
        </w:rPr>
        <w:t>en aanzien</w:t>
      </w:r>
      <w:r w:rsidRPr="005F2125">
        <w:rPr>
          <w:color w:val="auto"/>
        </w:rPr>
        <w:t xml:space="preserve"> van de uitvoering van de opdracht. </w:t>
      </w:r>
    </w:p>
    <w:p w14:paraId="61A7B0ED" w14:textId="77777777" w:rsidR="00BC2524" w:rsidRDefault="00BC2524" w:rsidP="002C6538">
      <w:pPr>
        <w:pStyle w:val="NUOVObodytekst11pt"/>
      </w:pPr>
    </w:p>
    <w:p w14:paraId="0DEB2E2B" w14:textId="0CB6282D" w:rsidR="007853B6" w:rsidRPr="007853B6" w:rsidRDefault="007853B6" w:rsidP="007853B6">
      <w:pPr>
        <w:pStyle w:val="NUOVObodytekst11pt"/>
        <w:rPr>
          <w:rFonts w:ascii="TT Commons DemiBold" w:eastAsia="Arial Unicode MS" w:hAnsi="TT Commons DemiBold" w:cs="Arial Unicode MS"/>
          <w:b/>
          <w:color w:val="1102A3"/>
          <w:kern w:val="36"/>
          <w:sz w:val="28"/>
          <w:szCs w:val="48"/>
        </w:rPr>
      </w:pPr>
      <w:r w:rsidRPr="007853B6">
        <w:rPr>
          <w:rFonts w:ascii="TT Commons DemiBold" w:eastAsia="Arial Unicode MS" w:hAnsi="TT Commons DemiBold" w:cs="Arial Unicode MS"/>
          <w:b/>
          <w:color w:val="1102A3"/>
          <w:kern w:val="36"/>
          <w:sz w:val="28"/>
          <w:szCs w:val="48"/>
        </w:rPr>
        <w:t xml:space="preserve">Artikel 7 </w:t>
      </w:r>
      <w:r w:rsidRPr="007853B6">
        <w:rPr>
          <w:rFonts w:ascii="TT Commons DemiBold" w:eastAsia="Arial Unicode MS" w:hAnsi="TT Commons DemiBold" w:cs="Arial Unicode MS"/>
          <w:b/>
          <w:color w:val="1102A3"/>
          <w:kern w:val="36"/>
          <w:sz w:val="28"/>
          <w:szCs w:val="48"/>
        </w:rPr>
        <w:tab/>
        <w:t>Wijzigingen</w:t>
      </w:r>
    </w:p>
    <w:p w14:paraId="0960BD6A" w14:textId="77777777" w:rsidR="00244FEA" w:rsidRPr="00FE5743" w:rsidRDefault="00244FEA" w:rsidP="00244FEA">
      <w:pPr>
        <w:pStyle w:val="NUOVObodytekst11pt"/>
        <w:numPr>
          <w:ilvl w:val="6"/>
          <w:numId w:val="10"/>
        </w:numPr>
        <w:ind w:left="360"/>
        <w:jc w:val="both"/>
        <w:rPr>
          <w:color w:val="auto"/>
        </w:rPr>
      </w:pPr>
      <w:r w:rsidRPr="0041290C">
        <w:rPr>
          <w:color w:val="auto"/>
        </w:rPr>
        <w:lastRenderedPageBreak/>
        <w:t xml:space="preserve">Opdrachtgever is te allen tijde bevoegd in overleg met Opdrachtnemer de omvang en/of inhoud van de Leveringen en Diensten te wijzigen. Wijzigingen worden schriftelijk overeengekomen. Opdrachtnemer mag geen wijzigingen aanbrengen of uitvoeren zonder voorafgaande schriftelijke toestemming van Opdrachtgever. Indien de wijzigingen niet door Opdrachtgever zijn geaccordeerd, bestaat er voor Opdrachtgever </w:t>
      </w:r>
      <w:r w:rsidRPr="00FE5743">
        <w:rPr>
          <w:color w:val="auto"/>
        </w:rPr>
        <w:t>geen grondslag voor een te betalen vergoeding.</w:t>
      </w:r>
    </w:p>
    <w:p w14:paraId="5F4F3205" w14:textId="77777777" w:rsidR="00244FEA" w:rsidRPr="00FE5743" w:rsidRDefault="00244FEA" w:rsidP="00244FEA">
      <w:pPr>
        <w:pStyle w:val="NUOVObodytekst11pt"/>
        <w:numPr>
          <w:ilvl w:val="6"/>
          <w:numId w:val="10"/>
        </w:numPr>
        <w:ind w:left="360"/>
        <w:jc w:val="both"/>
        <w:rPr>
          <w:color w:val="auto"/>
        </w:rPr>
      </w:pPr>
      <w:r w:rsidRPr="00FE5743">
        <w:rPr>
          <w:color w:val="auto"/>
        </w:rPr>
        <w:t>Indien een wijziging naar het oordeel van Opdrachtnemer gevolgen heeft voor de overeengekomen vaste prijs of het tijdstip van het verrichten van de Prestatie, is hij verplicht, alvorens aan de wijziging gevolg te geven, Opdrachtgever hieromtrent zo spoedig mogelijk, doch uiterlijk binnen 8 werkdagen na de kennisgeving van de verlangde wijziging, schriftelijk te informeren. Indien deze gevolgen voor de prijs of levertijd naar het oordeel van Opdrachtgever onredelijk zijn, treden Partijen hierover in overleg.</w:t>
      </w:r>
    </w:p>
    <w:p w14:paraId="7C3ED197" w14:textId="77777777" w:rsidR="00244FEA" w:rsidRPr="007E6650" w:rsidRDefault="00244FEA" w:rsidP="00244FEA">
      <w:pPr>
        <w:pStyle w:val="NUOVObodytekst11pt"/>
        <w:numPr>
          <w:ilvl w:val="6"/>
          <w:numId w:val="10"/>
        </w:numPr>
        <w:ind w:left="360"/>
        <w:jc w:val="both"/>
        <w:rPr>
          <w:color w:val="auto"/>
        </w:rPr>
      </w:pPr>
      <w:r w:rsidRPr="00FE5743">
        <w:rPr>
          <w:color w:val="auto"/>
        </w:rPr>
        <w:t xml:space="preserve">Indien ook na overleg zoals bedoeld in het voorgaande lid, de gevolgen voor prijzen en/of levertijd naar het oordeel van Opdrachtgever onredelijk blijven/zijn ten opzichte van de aard en de omvang van de wijziging, heeft Opdrachtgever het recht de overeenkomst te ontbinden door middel van een schriftelijke kennisgeving aan Opdrachtnemer, tenzij dit gelet op de omstandigheden kennelijk onredelijk zou zijn. Een ontbinding op grond van dit lid geeft geen der Partijen recht op vergoeding van enigerlei schade. Opdrachtgever gaat niet over tot ontbinding van de overeenkomst dan na met Opdrachtnemer over deze gevolgen in overleg te zijn getreden. In plaats van ontbinding heeft Opdrachtgever het recht af te zien van de wijziging. </w:t>
      </w:r>
    </w:p>
    <w:p w14:paraId="292842B3" w14:textId="77777777" w:rsidR="009B7AC1" w:rsidRDefault="009B7AC1" w:rsidP="002C6538">
      <w:pPr>
        <w:pStyle w:val="NUOVObodytekst11pt"/>
      </w:pPr>
    </w:p>
    <w:p w14:paraId="46E1CEEE" w14:textId="0A92064C" w:rsidR="007853B6" w:rsidRPr="007853B6" w:rsidRDefault="007853B6" w:rsidP="007853B6">
      <w:pPr>
        <w:pStyle w:val="NUOVObodytekst11pt"/>
        <w:rPr>
          <w:rFonts w:ascii="TT Commons DemiBold" w:eastAsia="Arial Unicode MS" w:hAnsi="TT Commons DemiBold" w:cs="Arial Unicode MS"/>
          <w:b/>
          <w:color w:val="1102A3"/>
          <w:kern w:val="36"/>
          <w:sz w:val="28"/>
          <w:szCs w:val="48"/>
        </w:rPr>
      </w:pPr>
      <w:r w:rsidRPr="007853B6">
        <w:rPr>
          <w:rFonts w:ascii="TT Commons DemiBold" w:eastAsia="Arial Unicode MS" w:hAnsi="TT Commons DemiBold" w:cs="Arial Unicode MS"/>
          <w:b/>
          <w:color w:val="1102A3"/>
          <w:kern w:val="36"/>
          <w:sz w:val="28"/>
          <w:szCs w:val="48"/>
        </w:rPr>
        <w:t>Artikel 8</w:t>
      </w:r>
      <w:r w:rsidRPr="007853B6">
        <w:rPr>
          <w:rFonts w:ascii="TT Commons DemiBold" w:eastAsia="Arial Unicode MS" w:hAnsi="TT Commons DemiBold" w:cs="Arial Unicode MS"/>
          <w:b/>
          <w:color w:val="1102A3"/>
          <w:kern w:val="36"/>
          <w:sz w:val="28"/>
          <w:szCs w:val="48"/>
        </w:rPr>
        <w:tab/>
        <w:t>Overdracht van verplichtingen</w:t>
      </w:r>
    </w:p>
    <w:p w14:paraId="0E3B199B" w14:textId="77777777" w:rsidR="00DF39EC" w:rsidRPr="00EB7F7A" w:rsidRDefault="00DF39EC" w:rsidP="00DF39EC">
      <w:pPr>
        <w:pStyle w:val="NUOVObodytekst11pt"/>
        <w:numPr>
          <w:ilvl w:val="0"/>
          <w:numId w:val="26"/>
        </w:numPr>
        <w:ind w:left="360"/>
        <w:jc w:val="both"/>
        <w:rPr>
          <w:color w:val="auto"/>
        </w:rPr>
      </w:pPr>
      <w:r w:rsidRPr="00EB7F7A">
        <w:rPr>
          <w:color w:val="auto"/>
        </w:rPr>
        <w:t>Opdrachtnemer kan een verplichting uit hoofde van de overeenkomst slechts na voorafgaande schriftelijke toestemming van Opdrachtgever overdragen aan een derde. Opdrachtgever kan aan deze toestemming redelijke voorwaarden verbinden.</w:t>
      </w:r>
    </w:p>
    <w:p w14:paraId="0C520C87" w14:textId="77777777" w:rsidR="00DF39EC" w:rsidRPr="00EB7F7A" w:rsidRDefault="00DF39EC" w:rsidP="00DF39EC">
      <w:pPr>
        <w:pStyle w:val="NUOVObodytekst11pt"/>
        <w:numPr>
          <w:ilvl w:val="0"/>
          <w:numId w:val="26"/>
        </w:numPr>
        <w:ind w:left="360"/>
        <w:jc w:val="both"/>
        <w:rPr>
          <w:color w:val="auto"/>
        </w:rPr>
      </w:pPr>
      <w:r w:rsidRPr="00EB7F7A">
        <w:rPr>
          <w:color w:val="auto"/>
        </w:rPr>
        <w:t>Opdrachtnemer 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van een wijziging als bedoeld in de eerste volzin.</w:t>
      </w:r>
    </w:p>
    <w:p w14:paraId="5EA8877D" w14:textId="4E17F2A5" w:rsidR="00705B82" w:rsidRPr="00705B82" w:rsidRDefault="00DF39EC" w:rsidP="00705B82">
      <w:pPr>
        <w:pStyle w:val="NUOVObodytekst11pt"/>
        <w:numPr>
          <w:ilvl w:val="0"/>
          <w:numId w:val="26"/>
        </w:numPr>
        <w:ind w:left="360"/>
        <w:jc w:val="both"/>
        <w:rPr>
          <w:color w:val="auto"/>
        </w:rPr>
      </w:pPr>
      <w:r w:rsidRPr="00EB7F7A">
        <w:rPr>
          <w:color w:val="auto"/>
        </w:rPr>
        <w:t>In geval van overdracht aan een derde van (een gedeelte van) de verplichtingen is Opdrachtnemer verplicht aan Opdrachtgever te melden welke zekerheden zijn gesteld voor de afdracht van BTW, loonbelasting en sociale premies, die wettelijk zijn voorgeschreven.</w:t>
      </w:r>
    </w:p>
    <w:p w14:paraId="4314DB92" w14:textId="77777777" w:rsidR="00244FEA" w:rsidRDefault="00244FEA" w:rsidP="002C6538">
      <w:pPr>
        <w:pStyle w:val="NUOVObodytekst11pt"/>
      </w:pPr>
    </w:p>
    <w:p w14:paraId="393F3468" w14:textId="1F25A28A" w:rsidR="007853B6" w:rsidRPr="007853B6" w:rsidRDefault="007853B6" w:rsidP="007853B6">
      <w:pPr>
        <w:pStyle w:val="NUOVObodytekst11pt"/>
        <w:rPr>
          <w:rFonts w:ascii="TT Commons DemiBold" w:eastAsia="Arial Unicode MS" w:hAnsi="TT Commons DemiBold" w:cs="Arial Unicode MS"/>
          <w:b/>
          <w:color w:val="1102A3"/>
          <w:kern w:val="36"/>
          <w:sz w:val="28"/>
          <w:szCs w:val="48"/>
        </w:rPr>
      </w:pPr>
      <w:r w:rsidRPr="007853B6">
        <w:rPr>
          <w:rFonts w:ascii="TT Commons DemiBold" w:eastAsia="Arial Unicode MS" w:hAnsi="TT Commons DemiBold" w:cs="Arial Unicode MS"/>
          <w:b/>
          <w:color w:val="1102A3"/>
          <w:kern w:val="36"/>
          <w:sz w:val="28"/>
          <w:szCs w:val="48"/>
        </w:rPr>
        <w:t>Artikel 9</w:t>
      </w:r>
      <w:r w:rsidRPr="007853B6">
        <w:rPr>
          <w:rFonts w:ascii="TT Commons DemiBold" w:eastAsia="Arial Unicode MS" w:hAnsi="TT Commons DemiBold" w:cs="Arial Unicode MS"/>
          <w:b/>
          <w:color w:val="1102A3"/>
          <w:kern w:val="36"/>
          <w:sz w:val="28"/>
          <w:szCs w:val="48"/>
        </w:rPr>
        <w:tab/>
        <w:t>Vertrouwelijke behandeling van informatie</w:t>
      </w:r>
    </w:p>
    <w:p w14:paraId="4F3CB5BC" w14:textId="77777777" w:rsidR="008C0D04" w:rsidRPr="00EB7F7A" w:rsidRDefault="008C0D04" w:rsidP="008C0D04">
      <w:pPr>
        <w:pStyle w:val="NUOVObodytekst11pt"/>
        <w:numPr>
          <w:ilvl w:val="0"/>
          <w:numId w:val="27"/>
        </w:numPr>
        <w:ind w:left="360"/>
        <w:jc w:val="both"/>
        <w:rPr>
          <w:color w:val="auto"/>
        </w:rPr>
      </w:pPr>
      <w:r w:rsidRPr="00EB7F7A">
        <w:rPr>
          <w:color w:val="auto"/>
        </w:rPr>
        <w:lastRenderedPageBreak/>
        <w:t xml:space="preserve">Partijen bij deze overeenkomst zullen alle informatie, die zij van elkaar ontvangen, inclusief deze overeenkomst, vertrouwelijk behandelen en niet aan </w:t>
      </w:r>
      <w:r w:rsidRPr="008823A4">
        <w:rPr>
          <w:color w:val="auto"/>
        </w:rPr>
        <w:t xml:space="preserve">derden ter </w:t>
      </w:r>
      <w:r w:rsidRPr="00EB7F7A">
        <w:rPr>
          <w:color w:val="auto"/>
        </w:rPr>
        <w:t>beschikking stellen zonder voorafgaande schriftelijke toestemming van de andere Partij.</w:t>
      </w:r>
    </w:p>
    <w:p w14:paraId="7A91AF39" w14:textId="31E67D5D" w:rsidR="00705B82" w:rsidRPr="00705B82" w:rsidRDefault="008C0D04" w:rsidP="00705B82">
      <w:pPr>
        <w:pStyle w:val="NUOVObodytekst11pt"/>
        <w:numPr>
          <w:ilvl w:val="0"/>
          <w:numId w:val="27"/>
        </w:numPr>
        <w:ind w:left="360"/>
        <w:jc w:val="both"/>
        <w:rPr>
          <w:color w:val="auto"/>
        </w:rPr>
      </w:pPr>
      <w:r w:rsidRPr="00EB7F7A">
        <w:rPr>
          <w:color w:val="auto"/>
        </w:rPr>
        <w:t>Na beëindiging van de overeenkomst zullen Partijen de aan de wederpartij ter beschikking gestelde informatie op eerste verzoek retourneren of vernietigen.</w:t>
      </w:r>
    </w:p>
    <w:p w14:paraId="13BCEC80" w14:textId="77777777" w:rsidR="00DF39EC" w:rsidRDefault="00DF39EC" w:rsidP="002C6538">
      <w:pPr>
        <w:pStyle w:val="NUOVObodytekst11pt"/>
      </w:pPr>
    </w:p>
    <w:p w14:paraId="356B84EA" w14:textId="77777777" w:rsidR="008C0D04" w:rsidRDefault="008C0D04" w:rsidP="002C6538">
      <w:pPr>
        <w:pStyle w:val="NUOVObodytekst11pt"/>
      </w:pPr>
    </w:p>
    <w:p w14:paraId="5E8559AA" w14:textId="77777777" w:rsidR="00050FE8" w:rsidRDefault="00050FE8" w:rsidP="00050FE8">
      <w:pPr>
        <w:pStyle w:val="NUOVObodytekst11pt"/>
        <w:rPr>
          <w:rFonts w:ascii="TT Commons DemiBold" w:eastAsia="Arial Unicode MS" w:hAnsi="TT Commons DemiBold" w:cs="Arial Unicode MS"/>
          <w:b/>
          <w:color w:val="1102A3"/>
          <w:kern w:val="36"/>
          <w:sz w:val="28"/>
          <w:szCs w:val="48"/>
        </w:rPr>
      </w:pPr>
      <w:r w:rsidRPr="0050369F">
        <w:rPr>
          <w:rFonts w:ascii="TT Commons DemiBold" w:eastAsia="Arial Unicode MS" w:hAnsi="TT Commons DemiBold" w:cs="Arial Unicode MS"/>
          <w:b/>
          <w:color w:val="1102A3"/>
          <w:kern w:val="36"/>
          <w:sz w:val="28"/>
          <w:szCs w:val="48"/>
        </w:rPr>
        <w:t>Artikel 10</w:t>
      </w:r>
      <w:r w:rsidRPr="0050369F">
        <w:rPr>
          <w:rFonts w:ascii="TT Commons DemiBold" w:eastAsia="Arial Unicode MS" w:hAnsi="TT Commons DemiBold" w:cs="Arial Unicode MS"/>
          <w:b/>
          <w:color w:val="1102A3"/>
          <w:kern w:val="36"/>
          <w:sz w:val="28"/>
          <w:szCs w:val="48"/>
        </w:rPr>
        <w:tab/>
        <w:t>Tekortkoming</w:t>
      </w:r>
    </w:p>
    <w:p w14:paraId="4DE73649" w14:textId="65F0247D" w:rsidR="00721DBF" w:rsidRPr="00721DBF" w:rsidRDefault="00050FE8" w:rsidP="00F63692">
      <w:pPr>
        <w:pStyle w:val="NUOVObodytekst11pt"/>
        <w:ind w:left="360" w:hanging="360"/>
        <w:jc w:val="both"/>
        <w:rPr>
          <w:color w:val="auto"/>
        </w:rPr>
      </w:pPr>
      <w:r w:rsidRPr="00050FE8">
        <w:rPr>
          <w:color w:val="auto"/>
        </w:rPr>
        <w:t>1.</w:t>
      </w:r>
      <w:r>
        <w:rPr>
          <w:color w:val="auto"/>
        </w:rPr>
        <w:t xml:space="preserve">   </w:t>
      </w:r>
      <w:r w:rsidR="00721DBF" w:rsidRPr="00721DBF">
        <w:rPr>
          <w:color w:val="auto"/>
        </w:rPr>
        <w:t xml:space="preserve">Indien Opdrachtnemer in de nakoming van zijn verplichtingen uit de overeenkomst </w:t>
      </w:r>
    </w:p>
    <w:p w14:paraId="3A1A6E34" w14:textId="14D401CF" w:rsidR="00721DBF" w:rsidRPr="00721DBF" w:rsidRDefault="00721DBF" w:rsidP="00F63692">
      <w:pPr>
        <w:pStyle w:val="NUOVObodytekst11pt"/>
        <w:ind w:left="360" w:hanging="360"/>
        <w:jc w:val="both"/>
        <w:rPr>
          <w:color w:val="auto"/>
        </w:rPr>
      </w:pPr>
      <w:r>
        <w:rPr>
          <w:color w:val="auto"/>
        </w:rPr>
        <w:t xml:space="preserve">    </w:t>
      </w:r>
      <w:r w:rsidR="00F63692">
        <w:rPr>
          <w:color w:val="auto"/>
        </w:rPr>
        <w:t xml:space="preserve"> </w:t>
      </w:r>
      <w:r>
        <w:rPr>
          <w:color w:val="auto"/>
        </w:rPr>
        <w:t xml:space="preserve"> </w:t>
      </w:r>
      <w:r w:rsidR="00F63692">
        <w:rPr>
          <w:color w:val="auto"/>
        </w:rPr>
        <w:t xml:space="preserve"> </w:t>
      </w:r>
      <w:r w:rsidRPr="00721DBF">
        <w:rPr>
          <w:color w:val="auto"/>
        </w:rPr>
        <w:t>tekortschiet, stelt Opdrachtgever hem in gebreke. Opdrachtnemer zal een redelijke</w:t>
      </w:r>
    </w:p>
    <w:p w14:paraId="4E79B90D" w14:textId="7C6C2FF0" w:rsidR="00721DBF" w:rsidRDefault="00721DBF" w:rsidP="00F63692">
      <w:pPr>
        <w:pStyle w:val="NUOVObodytekst11pt"/>
        <w:ind w:left="360" w:hanging="360"/>
        <w:jc w:val="both"/>
        <w:rPr>
          <w:color w:val="auto"/>
        </w:rPr>
      </w:pPr>
      <w:r>
        <w:rPr>
          <w:color w:val="auto"/>
        </w:rPr>
        <w:t xml:space="preserve">     </w:t>
      </w:r>
      <w:r w:rsidR="00F63692">
        <w:rPr>
          <w:color w:val="auto"/>
        </w:rPr>
        <w:t xml:space="preserve"> </w:t>
      </w:r>
      <w:r>
        <w:rPr>
          <w:color w:val="auto"/>
        </w:rPr>
        <w:t xml:space="preserve"> </w:t>
      </w:r>
      <w:r w:rsidRPr="00721DBF">
        <w:rPr>
          <w:color w:val="auto"/>
        </w:rPr>
        <w:t xml:space="preserve">termijn worden gegund om alsnog zijn verplichtingen na te komen. Deze termijn is </w:t>
      </w:r>
      <w:r>
        <w:rPr>
          <w:color w:val="auto"/>
        </w:rPr>
        <w:t xml:space="preserve">   </w:t>
      </w:r>
    </w:p>
    <w:p w14:paraId="592C02BB" w14:textId="24561634" w:rsidR="00721DBF" w:rsidRDefault="00721DBF" w:rsidP="00F63692">
      <w:pPr>
        <w:pStyle w:val="NUOVObodytekst11pt"/>
        <w:ind w:left="360" w:hanging="360"/>
        <w:jc w:val="both"/>
        <w:rPr>
          <w:color w:val="auto"/>
        </w:rPr>
      </w:pPr>
      <w:r>
        <w:rPr>
          <w:color w:val="auto"/>
        </w:rPr>
        <w:t xml:space="preserve">     </w:t>
      </w:r>
      <w:r w:rsidR="00F63692">
        <w:rPr>
          <w:color w:val="auto"/>
        </w:rPr>
        <w:t xml:space="preserve"> </w:t>
      </w:r>
      <w:r>
        <w:rPr>
          <w:color w:val="auto"/>
        </w:rPr>
        <w:t xml:space="preserve"> </w:t>
      </w:r>
      <w:r w:rsidRPr="00721DBF">
        <w:rPr>
          <w:color w:val="auto"/>
        </w:rPr>
        <w:t>fataal. Indien Opdrachtnemer na een ingebrekestelling alsnog niet tot nakoming</w:t>
      </w:r>
      <w:r>
        <w:rPr>
          <w:color w:val="auto"/>
        </w:rPr>
        <w:t xml:space="preserve"> </w:t>
      </w:r>
    </w:p>
    <w:p w14:paraId="7EEC82C0" w14:textId="159E7E9E" w:rsidR="00721DBF" w:rsidRDefault="00721DBF" w:rsidP="00F63692">
      <w:pPr>
        <w:pStyle w:val="NUOVObodytekst11pt"/>
        <w:ind w:left="360" w:hanging="360"/>
        <w:jc w:val="both"/>
        <w:rPr>
          <w:color w:val="auto"/>
        </w:rPr>
      </w:pPr>
      <w:r>
        <w:rPr>
          <w:color w:val="auto"/>
        </w:rPr>
        <w:t xml:space="preserve">      </w:t>
      </w:r>
      <w:r w:rsidR="00F63692">
        <w:rPr>
          <w:color w:val="auto"/>
        </w:rPr>
        <w:t xml:space="preserve"> </w:t>
      </w:r>
      <w:r w:rsidRPr="00721DBF">
        <w:rPr>
          <w:color w:val="auto"/>
        </w:rPr>
        <w:t>overgaat, dan is Opdrachtnemer in verzuim. Indien de nakoming blijvend</w:t>
      </w:r>
      <w:r>
        <w:rPr>
          <w:color w:val="auto"/>
        </w:rPr>
        <w:t xml:space="preserve"> </w:t>
      </w:r>
      <w:r w:rsidRPr="00721DBF">
        <w:rPr>
          <w:color w:val="auto"/>
        </w:rPr>
        <w:t xml:space="preserve">onmogelijk is, </w:t>
      </w:r>
    </w:p>
    <w:p w14:paraId="46B5FA0C" w14:textId="61F9463D" w:rsidR="00721DBF" w:rsidRDefault="00721DBF" w:rsidP="00F63692">
      <w:pPr>
        <w:pStyle w:val="NUOVObodytekst11pt"/>
        <w:ind w:left="360" w:hanging="360"/>
        <w:jc w:val="both"/>
        <w:rPr>
          <w:color w:val="auto"/>
        </w:rPr>
      </w:pPr>
      <w:r>
        <w:rPr>
          <w:color w:val="auto"/>
        </w:rPr>
        <w:t xml:space="preserve">      </w:t>
      </w:r>
      <w:r w:rsidR="00F63692">
        <w:rPr>
          <w:color w:val="auto"/>
        </w:rPr>
        <w:t xml:space="preserve"> </w:t>
      </w:r>
      <w:r w:rsidRPr="00721DBF">
        <w:rPr>
          <w:color w:val="auto"/>
        </w:rPr>
        <w:t>of sprake is van een fatale termijn, dan is Opdrachtnemer</w:t>
      </w:r>
      <w:r>
        <w:rPr>
          <w:color w:val="auto"/>
        </w:rPr>
        <w:t xml:space="preserve"> </w:t>
      </w:r>
      <w:r w:rsidRPr="00721DBF">
        <w:rPr>
          <w:color w:val="auto"/>
        </w:rPr>
        <w:t>onmiddellijk in</w:t>
      </w:r>
      <w:r>
        <w:rPr>
          <w:color w:val="auto"/>
        </w:rPr>
        <w:t xml:space="preserve"> </w:t>
      </w:r>
      <w:r w:rsidRPr="00721DBF">
        <w:rPr>
          <w:color w:val="auto"/>
        </w:rPr>
        <w:t xml:space="preserve">verzuim en is </w:t>
      </w:r>
      <w:r>
        <w:rPr>
          <w:color w:val="auto"/>
        </w:rPr>
        <w:t xml:space="preserve">   </w:t>
      </w:r>
    </w:p>
    <w:p w14:paraId="78AB3040" w14:textId="0AFB33A7" w:rsidR="00050FE8" w:rsidRDefault="00721DBF" w:rsidP="00F63692">
      <w:pPr>
        <w:pStyle w:val="NUOVObodytekst11pt"/>
        <w:ind w:left="360" w:hanging="360"/>
        <w:jc w:val="both"/>
        <w:rPr>
          <w:color w:val="auto"/>
        </w:rPr>
      </w:pPr>
      <w:r>
        <w:rPr>
          <w:color w:val="auto"/>
        </w:rPr>
        <w:t xml:space="preserve">      </w:t>
      </w:r>
      <w:r w:rsidR="00F63692">
        <w:rPr>
          <w:color w:val="auto"/>
        </w:rPr>
        <w:t xml:space="preserve"> </w:t>
      </w:r>
      <w:r w:rsidRPr="00721DBF">
        <w:rPr>
          <w:color w:val="auto"/>
        </w:rPr>
        <w:t>er geen ingebrekestelling vereist.</w:t>
      </w:r>
    </w:p>
    <w:p w14:paraId="54BE163C" w14:textId="77777777" w:rsidR="00F63692" w:rsidRDefault="00F63692" w:rsidP="00F63692">
      <w:pPr>
        <w:pStyle w:val="NUOVObodytekst11pt"/>
        <w:ind w:left="360" w:hanging="360"/>
        <w:rPr>
          <w:color w:val="auto"/>
        </w:rPr>
      </w:pPr>
      <w:r>
        <w:rPr>
          <w:color w:val="auto"/>
        </w:rPr>
        <w:t>2.</w:t>
      </w:r>
      <w:r>
        <w:rPr>
          <w:color w:val="auto"/>
        </w:rPr>
        <w:tab/>
      </w:r>
      <w:r w:rsidRPr="008823A4">
        <w:rPr>
          <w:color w:val="auto"/>
        </w:rPr>
        <w:t>In aanvulling op lid 1, is Opdrachtnemer zonder dat een ingebrekestelling is vereist in verzuim indien Opdrachtgever uit een mededeling van Opdrachtnemer heeft moeten afleiden, dat hij zal tekortschieten in de nakoming.</w:t>
      </w:r>
    </w:p>
    <w:p w14:paraId="306B25DE" w14:textId="77777777" w:rsidR="004D23B5" w:rsidRDefault="004D23B5" w:rsidP="004D23B5">
      <w:pPr>
        <w:pStyle w:val="NUOVObodytekst11pt"/>
        <w:ind w:left="360" w:hanging="360"/>
        <w:rPr>
          <w:color w:val="auto"/>
        </w:rPr>
      </w:pPr>
      <w:r>
        <w:rPr>
          <w:color w:val="auto"/>
        </w:rPr>
        <w:t>3.</w:t>
      </w:r>
      <w:r>
        <w:rPr>
          <w:color w:val="auto"/>
        </w:rPr>
        <w:tab/>
      </w:r>
      <w:r w:rsidRPr="008823A4">
        <w:rPr>
          <w:color w:val="auto"/>
        </w:rPr>
        <w:t>Opdrachtgever is in het geval dat nakoming tijdelijk onmogelijk is, bevoegd de overeenkomst zonder nadere vereisten geheel of gedeeltelijk te ontbinden.</w:t>
      </w:r>
    </w:p>
    <w:p w14:paraId="19988ED1" w14:textId="77777777" w:rsidR="004D23B5" w:rsidRDefault="004D23B5" w:rsidP="004D23B5">
      <w:pPr>
        <w:pStyle w:val="NUOVObodytekst11pt"/>
        <w:ind w:left="360" w:hanging="360"/>
        <w:rPr>
          <w:color w:val="auto"/>
        </w:rPr>
      </w:pPr>
      <w:r>
        <w:rPr>
          <w:color w:val="auto"/>
        </w:rPr>
        <w:t>4.</w:t>
      </w:r>
      <w:r>
        <w:rPr>
          <w:color w:val="auto"/>
        </w:rPr>
        <w:tab/>
      </w:r>
      <w:r w:rsidRPr="008823A4">
        <w:rPr>
          <w:color w:val="auto"/>
        </w:rPr>
        <w:t>Behoudens overmacht, is Opdrachtnemer verplicht de schade die Opdrachtgever als</w:t>
      </w:r>
    </w:p>
    <w:p w14:paraId="0CABA140" w14:textId="77777777" w:rsidR="004D23B5" w:rsidRDefault="004D23B5" w:rsidP="004D23B5">
      <w:pPr>
        <w:pStyle w:val="NUOVObodytekst11pt"/>
        <w:ind w:left="360"/>
        <w:rPr>
          <w:color w:val="auto"/>
        </w:rPr>
      </w:pPr>
      <w:r w:rsidRPr="008823A4">
        <w:rPr>
          <w:color w:val="auto"/>
        </w:rPr>
        <w:t>gevolg van de tekortkoming in de nakoming lijdt, in zijn geheel te vergoeden.</w:t>
      </w:r>
    </w:p>
    <w:p w14:paraId="2F55C601" w14:textId="77777777" w:rsidR="004D23B5" w:rsidRDefault="004D23B5" w:rsidP="004D23B5">
      <w:pPr>
        <w:pStyle w:val="NUOVObodytekst11pt"/>
        <w:ind w:left="1767" w:hanging="1767"/>
        <w:rPr>
          <w:color w:val="auto"/>
        </w:rPr>
      </w:pPr>
      <w:r>
        <w:rPr>
          <w:color w:val="auto"/>
        </w:rPr>
        <w:t xml:space="preserve">5.    </w:t>
      </w:r>
      <w:r w:rsidRPr="008823A4">
        <w:rPr>
          <w:color w:val="auto"/>
        </w:rPr>
        <w:t>Indien Opdrachtnemer in verzuim is en stelt dat één of meer van de tekortkomingen in</w:t>
      </w:r>
    </w:p>
    <w:p w14:paraId="0899DF38" w14:textId="77777777" w:rsidR="004D23B5" w:rsidRDefault="004D23B5" w:rsidP="004D23B5">
      <w:pPr>
        <w:pStyle w:val="NUOVObodytekst11pt"/>
        <w:ind w:left="1767" w:hanging="1767"/>
        <w:rPr>
          <w:color w:val="auto"/>
        </w:rPr>
      </w:pPr>
      <w:r>
        <w:rPr>
          <w:color w:val="auto"/>
        </w:rPr>
        <w:t xml:space="preserve">       </w:t>
      </w:r>
      <w:r w:rsidRPr="008823A4">
        <w:rPr>
          <w:color w:val="auto"/>
        </w:rPr>
        <w:t xml:space="preserve">de nakoming hem niet kunnen worden toegerekend en Opdrachtgever deze stelling </w:t>
      </w:r>
    </w:p>
    <w:p w14:paraId="12152C6E" w14:textId="77777777" w:rsidR="004D23B5" w:rsidRDefault="004D23B5" w:rsidP="004D23B5">
      <w:pPr>
        <w:pStyle w:val="NUOVObodytekst11pt"/>
        <w:ind w:left="1767" w:hanging="1767"/>
        <w:rPr>
          <w:color w:val="auto"/>
        </w:rPr>
      </w:pPr>
      <w:r>
        <w:rPr>
          <w:color w:val="auto"/>
        </w:rPr>
        <w:t xml:space="preserve">       </w:t>
      </w:r>
      <w:r w:rsidRPr="008823A4">
        <w:rPr>
          <w:color w:val="auto"/>
        </w:rPr>
        <w:t xml:space="preserve">aanvaardt, heeft Opdrachtgever niettemin het recht de overeenkomst te ontbinden. In </w:t>
      </w:r>
    </w:p>
    <w:p w14:paraId="63B69AAE" w14:textId="77777777" w:rsidR="004D23B5" w:rsidRDefault="004D23B5" w:rsidP="004D23B5">
      <w:pPr>
        <w:pStyle w:val="NUOVObodytekst11pt"/>
        <w:ind w:left="1767" w:hanging="1767"/>
        <w:rPr>
          <w:color w:val="auto"/>
        </w:rPr>
      </w:pPr>
      <w:r>
        <w:rPr>
          <w:color w:val="auto"/>
        </w:rPr>
        <w:t xml:space="preserve">       </w:t>
      </w:r>
      <w:r w:rsidRPr="008823A4">
        <w:rPr>
          <w:color w:val="auto"/>
        </w:rPr>
        <w:t xml:space="preserve">een dergelijke situatie zullen Partijen elkaar geen kosten of schadevergoeding in </w:t>
      </w:r>
    </w:p>
    <w:p w14:paraId="40B24D50" w14:textId="77039BC1" w:rsidR="00687666" w:rsidRDefault="004D23B5" w:rsidP="004D23B5">
      <w:pPr>
        <w:pStyle w:val="NUOVObodytekst11pt"/>
        <w:ind w:left="1767" w:hanging="1767"/>
        <w:rPr>
          <w:color w:val="auto"/>
        </w:rPr>
      </w:pPr>
      <w:r>
        <w:rPr>
          <w:color w:val="auto"/>
        </w:rPr>
        <w:t xml:space="preserve">       </w:t>
      </w:r>
      <w:r w:rsidRPr="008823A4">
        <w:rPr>
          <w:color w:val="auto"/>
        </w:rPr>
        <w:t>rekening</w:t>
      </w:r>
      <w:r>
        <w:rPr>
          <w:color w:val="auto"/>
        </w:rPr>
        <w:t xml:space="preserve"> </w:t>
      </w:r>
      <w:r w:rsidRPr="008823A4">
        <w:rPr>
          <w:color w:val="auto"/>
        </w:rPr>
        <w:t>brengen.</w:t>
      </w:r>
    </w:p>
    <w:p w14:paraId="5F94E93E" w14:textId="77777777" w:rsidR="00687666" w:rsidRPr="008823A4" w:rsidRDefault="00687666" w:rsidP="00687666">
      <w:pPr>
        <w:pStyle w:val="NUOVObodytekst11pt"/>
        <w:ind w:left="1767" w:hanging="1767"/>
        <w:rPr>
          <w:color w:val="auto"/>
        </w:rPr>
      </w:pPr>
      <w:r>
        <w:rPr>
          <w:color w:val="auto"/>
        </w:rPr>
        <w:t xml:space="preserve">6.    </w:t>
      </w:r>
      <w:r w:rsidRPr="008823A4">
        <w:rPr>
          <w:color w:val="auto"/>
        </w:rPr>
        <w:t xml:space="preserve">De schade die Opdrachtgever lijdt ten aanzien van de door haar reeds vooruit betaalde </w:t>
      </w:r>
    </w:p>
    <w:p w14:paraId="6EC4CEC1" w14:textId="77777777" w:rsidR="00687666" w:rsidRPr="008823A4" w:rsidRDefault="00687666" w:rsidP="00687666">
      <w:pPr>
        <w:pStyle w:val="NUOVObodytekst11pt"/>
        <w:ind w:left="1767" w:hanging="1407"/>
        <w:rPr>
          <w:color w:val="auto"/>
        </w:rPr>
      </w:pPr>
      <w:r w:rsidRPr="008823A4">
        <w:rPr>
          <w:color w:val="auto"/>
        </w:rPr>
        <w:t xml:space="preserve">bedragen wordt berekend op basis van de wettelijke handelsrente (art. 6:119a BW). Dit </w:t>
      </w:r>
    </w:p>
    <w:p w14:paraId="5F0A6B4A" w14:textId="77777777" w:rsidR="00687666" w:rsidRDefault="00687666" w:rsidP="00687666">
      <w:pPr>
        <w:pStyle w:val="NUOVObodytekst11pt"/>
        <w:ind w:left="1767" w:hanging="1407"/>
        <w:rPr>
          <w:color w:val="auto"/>
        </w:rPr>
      </w:pPr>
      <w:r w:rsidRPr="008823A4">
        <w:rPr>
          <w:color w:val="auto"/>
        </w:rPr>
        <w:t>schadebedrag wordt verrekend met te betalen facturen over de periode van he</w:t>
      </w:r>
      <w:r>
        <w:rPr>
          <w:color w:val="auto"/>
        </w:rPr>
        <w:t xml:space="preserve">t </w:t>
      </w:r>
    </w:p>
    <w:p w14:paraId="0F3CBD26" w14:textId="6F9FC30B" w:rsidR="00687666" w:rsidRDefault="00687666" w:rsidP="00687666">
      <w:pPr>
        <w:pStyle w:val="NUOVObodytekst11pt"/>
        <w:ind w:left="1767" w:hanging="1407"/>
        <w:rPr>
          <w:color w:val="auto"/>
        </w:rPr>
      </w:pPr>
      <w:r>
        <w:rPr>
          <w:color w:val="auto"/>
        </w:rPr>
        <w:t>verzuim.</w:t>
      </w:r>
      <w:r w:rsidRPr="008823A4">
        <w:rPr>
          <w:color w:val="auto"/>
        </w:rPr>
        <w:t xml:space="preserve"> </w:t>
      </w:r>
    </w:p>
    <w:p w14:paraId="54911610" w14:textId="77777777" w:rsidR="00920014" w:rsidRDefault="00920014" w:rsidP="00920014">
      <w:pPr>
        <w:pStyle w:val="NUOVObodytekst11pt"/>
        <w:ind w:left="1767" w:hanging="1767"/>
        <w:jc w:val="both"/>
        <w:rPr>
          <w:color w:val="auto"/>
        </w:rPr>
      </w:pPr>
      <w:r w:rsidRPr="00920014">
        <w:rPr>
          <w:color w:val="auto"/>
        </w:rPr>
        <w:t>7.    In geval van overmacht stelt Opdrachtnemer, Opdrachtgever daarvan onmiddellijk</w:t>
      </w:r>
    </w:p>
    <w:p w14:paraId="016EB3F4" w14:textId="3AAD2767" w:rsidR="00920014" w:rsidRDefault="00920014" w:rsidP="00920014">
      <w:pPr>
        <w:pStyle w:val="NUOVObodytekst11pt"/>
        <w:ind w:left="1767" w:hanging="1767"/>
        <w:jc w:val="both"/>
        <w:rPr>
          <w:color w:val="auto"/>
        </w:rPr>
      </w:pPr>
      <w:r w:rsidRPr="00920014">
        <w:rPr>
          <w:color w:val="auto"/>
        </w:rPr>
        <w:t xml:space="preserve"> </w:t>
      </w:r>
      <w:r>
        <w:rPr>
          <w:color w:val="auto"/>
        </w:rPr>
        <w:t xml:space="preserve">       </w:t>
      </w:r>
      <w:r w:rsidRPr="00920014">
        <w:rPr>
          <w:color w:val="auto"/>
        </w:rPr>
        <w:t xml:space="preserve">nadat de omstandigheid die overmacht oplevert zich heeft voorgedaan schriftelijk </w:t>
      </w:r>
    </w:p>
    <w:p w14:paraId="490EC624" w14:textId="73F9C813" w:rsidR="00920014" w:rsidRDefault="00920014" w:rsidP="00920014">
      <w:pPr>
        <w:pStyle w:val="NUOVObodytekst11pt"/>
        <w:ind w:left="1767" w:hanging="1767"/>
        <w:jc w:val="both"/>
        <w:rPr>
          <w:color w:val="auto"/>
        </w:rPr>
      </w:pPr>
      <w:r>
        <w:rPr>
          <w:color w:val="auto"/>
        </w:rPr>
        <w:t xml:space="preserve">        </w:t>
      </w:r>
      <w:r w:rsidRPr="00920014">
        <w:rPr>
          <w:color w:val="auto"/>
        </w:rPr>
        <w:t>in kennis onder vermelding van de oorzaak van de overmacht, getroffen en/of</w:t>
      </w:r>
      <w:r>
        <w:rPr>
          <w:color w:val="auto"/>
        </w:rPr>
        <w:t xml:space="preserve"> </w:t>
      </w:r>
    </w:p>
    <w:p w14:paraId="419A2786" w14:textId="1237A9AF" w:rsidR="00920014" w:rsidRDefault="00920014" w:rsidP="00920014">
      <w:pPr>
        <w:pStyle w:val="NUOVObodytekst11pt"/>
        <w:ind w:left="1767" w:hanging="1767"/>
        <w:jc w:val="both"/>
        <w:rPr>
          <w:color w:val="auto"/>
        </w:rPr>
      </w:pPr>
      <w:r>
        <w:rPr>
          <w:color w:val="auto"/>
        </w:rPr>
        <w:t xml:space="preserve">        </w:t>
      </w:r>
      <w:r w:rsidRPr="00920014">
        <w:rPr>
          <w:color w:val="auto"/>
        </w:rPr>
        <w:t>voorgenomen maatregelen en vermoede duur van de vertraging. Alsdan is</w:t>
      </w:r>
      <w:r>
        <w:rPr>
          <w:color w:val="auto"/>
        </w:rPr>
        <w:t xml:space="preserve"> </w:t>
      </w:r>
      <w:r w:rsidR="00910682">
        <w:rPr>
          <w:color w:val="auto"/>
        </w:rPr>
        <w:t>Opdracht</w:t>
      </w:r>
    </w:p>
    <w:p w14:paraId="410B9682" w14:textId="2E342565" w:rsidR="00920014" w:rsidRPr="00920014" w:rsidRDefault="00920014" w:rsidP="00920014">
      <w:pPr>
        <w:pStyle w:val="NUOVObodytekst11pt"/>
        <w:ind w:left="1767" w:hanging="1767"/>
        <w:jc w:val="both"/>
        <w:rPr>
          <w:color w:val="auto"/>
        </w:rPr>
      </w:pPr>
      <w:r>
        <w:rPr>
          <w:color w:val="auto"/>
        </w:rPr>
        <w:t xml:space="preserve">       </w:t>
      </w:r>
      <w:r w:rsidRPr="00920014">
        <w:rPr>
          <w:color w:val="auto"/>
        </w:rPr>
        <w:t>Opdrachtgever bevoegd te kiezen tussen:</w:t>
      </w:r>
    </w:p>
    <w:p w14:paraId="2B12F622" w14:textId="1E33853F" w:rsidR="00920014" w:rsidRDefault="00920014" w:rsidP="00920014">
      <w:pPr>
        <w:pStyle w:val="NUOVObodytekst11pt"/>
        <w:ind w:left="1747" w:hanging="1407"/>
        <w:jc w:val="both"/>
        <w:rPr>
          <w:color w:val="auto"/>
        </w:rPr>
      </w:pPr>
      <w:r w:rsidRPr="00920014">
        <w:rPr>
          <w:color w:val="auto"/>
        </w:rPr>
        <w:t>a.   het verlenen van uitstel aan Opdrachtnemer voor de nakoming van zijn</w:t>
      </w:r>
      <w:r>
        <w:rPr>
          <w:color w:val="auto"/>
        </w:rPr>
        <w:t xml:space="preserve"> </w:t>
      </w:r>
    </w:p>
    <w:p w14:paraId="73A8FD29" w14:textId="13938A76" w:rsidR="00920014" w:rsidRDefault="00920014" w:rsidP="00920014">
      <w:pPr>
        <w:pStyle w:val="NUOVObodytekst11pt"/>
        <w:ind w:left="1747" w:hanging="1407"/>
        <w:jc w:val="both"/>
        <w:rPr>
          <w:color w:val="auto"/>
        </w:rPr>
      </w:pPr>
      <w:r>
        <w:rPr>
          <w:color w:val="auto"/>
        </w:rPr>
        <w:t xml:space="preserve">       </w:t>
      </w:r>
      <w:r w:rsidRPr="00920014">
        <w:rPr>
          <w:color w:val="auto"/>
        </w:rPr>
        <w:t xml:space="preserve">verplichtingen uit hoofde van overeenkomst gedurende een termijn van maximaal </w:t>
      </w:r>
    </w:p>
    <w:p w14:paraId="7471025F" w14:textId="398B7417" w:rsidR="00920014" w:rsidRDefault="00920014" w:rsidP="00920014">
      <w:pPr>
        <w:pStyle w:val="NUOVObodytekst11pt"/>
        <w:ind w:left="1747" w:hanging="1407"/>
        <w:jc w:val="both"/>
        <w:rPr>
          <w:color w:val="auto"/>
        </w:rPr>
      </w:pPr>
      <w:r>
        <w:rPr>
          <w:color w:val="auto"/>
        </w:rPr>
        <w:t xml:space="preserve">       </w:t>
      </w:r>
      <w:r w:rsidRPr="00920014">
        <w:rPr>
          <w:color w:val="auto"/>
        </w:rPr>
        <w:t>vier (4) weken. Indien Opdrachtnemer na afloop van deze termijn niet in staat is</w:t>
      </w:r>
      <w:r>
        <w:rPr>
          <w:color w:val="auto"/>
        </w:rPr>
        <w:t xml:space="preserve"> </w:t>
      </w:r>
    </w:p>
    <w:p w14:paraId="1980D322" w14:textId="35F164A8" w:rsidR="00920014" w:rsidRDefault="00920014" w:rsidP="00920014">
      <w:pPr>
        <w:pStyle w:val="NUOVObodytekst11pt"/>
        <w:ind w:left="1747" w:hanging="1407"/>
        <w:jc w:val="both"/>
        <w:rPr>
          <w:color w:val="auto"/>
        </w:rPr>
      </w:pPr>
      <w:r>
        <w:rPr>
          <w:color w:val="auto"/>
        </w:rPr>
        <w:t xml:space="preserve">       </w:t>
      </w:r>
      <w:r w:rsidRPr="00920014">
        <w:rPr>
          <w:color w:val="auto"/>
        </w:rPr>
        <w:t>om zijn verplichtingen onder de overeenkomst alsnog (deugdelijk) na te komen, is</w:t>
      </w:r>
    </w:p>
    <w:p w14:paraId="02BD4BB5" w14:textId="77777777" w:rsidR="00920014" w:rsidRDefault="00920014" w:rsidP="00920014">
      <w:pPr>
        <w:pStyle w:val="NUOVObodytekst11pt"/>
        <w:ind w:left="1747" w:hanging="1407"/>
        <w:jc w:val="both"/>
        <w:rPr>
          <w:color w:val="auto"/>
        </w:rPr>
      </w:pPr>
      <w:r>
        <w:rPr>
          <w:color w:val="auto"/>
        </w:rPr>
        <w:lastRenderedPageBreak/>
        <w:t xml:space="preserve">       </w:t>
      </w:r>
      <w:r w:rsidRPr="00920014">
        <w:rPr>
          <w:color w:val="auto"/>
        </w:rPr>
        <w:t>Opdrachtgever bevoegd de overeenkomst met onmiddellijke ingang buiten rechte</w:t>
      </w:r>
    </w:p>
    <w:p w14:paraId="4DA3385B" w14:textId="599E3EF3" w:rsidR="00920014" w:rsidRPr="00920014" w:rsidRDefault="00920014" w:rsidP="00920014">
      <w:pPr>
        <w:pStyle w:val="NUOVObodytekst11pt"/>
        <w:ind w:left="1747" w:hanging="1407"/>
        <w:jc w:val="both"/>
        <w:rPr>
          <w:color w:val="auto"/>
        </w:rPr>
      </w:pPr>
      <w:r>
        <w:rPr>
          <w:color w:val="auto"/>
        </w:rPr>
        <w:t xml:space="preserve">       </w:t>
      </w:r>
      <w:r w:rsidRPr="00920014">
        <w:rPr>
          <w:color w:val="auto"/>
        </w:rPr>
        <w:t xml:space="preserve">te ontbinden, zonder tot vergoeding van schade en enige andere vergoeding aan </w:t>
      </w:r>
    </w:p>
    <w:p w14:paraId="09B5DC3F" w14:textId="1C095CA7" w:rsidR="00920014" w:rsidRPr="00920014" w:rsidRDefault="00920014" w:rsidP="00920014">
      <w:pPr>
        <w:pStyle w:val="NUOVObodytekst11pt"/>
        <w:ind w:left="1767" w:hanging="1407"/>
        <w:jc w:val="both"/>
        <w:rPr>
          <w:color w:val="auto"/>
        </w:rPr>
      </w:pPr>
      <w:r>
        <w:rPr>
          <w:color w:val="auto"/>
        </w:rPr>
        <w:t xml:space="preserve">       </w:t>
      </w:r>
      <w:r w:rsidRPr="00920014">
        <w:rPr>
          <w:color w:val="auto"/>
        </w:rPr>
        <w:t>Opdrachtnemer gehouden te zijn; of</w:t>
      </w:r>
    </w:p>
    <w:p w14:paraId="2950D332" w14:textId="77777777" w:rsidR="00920014" w:rsidRDefault="00920014" w:rsidP="00920014">
      <w:pPr>
        <w:pStyle w:val="NUOVObodytekst11pt"/>
        <w:ind w:left="1767" w:hanging="1407"/>
        <w:rPr>
          <w:color w:val="auto"/>
        </w:rPr>
      </w:pPr>
      <w:r w:rsidRPr="00920014">
        <w:rPr>
          <w:color w:val="auto"/>
        </w:rPr>
        <w:t xml:space="preserve">b.    ontbinding buiten rechte van de overeenkomst met onmiddellijke ingang, zonder </w:t>
      </w:r>
    </w:p>
    <w:p w14:paraId="34452437" w14:textId="77777777" w:rsidR="00920014" w:rsidRDefault="00920014" w:rsidP="00920014">
      <w:pPr>
        <w:pStyle w:val="NUOVObodytekst11pt"/>
        <w:ind w:left="1767" w:hanging="1407"/>
        <w:rPr>
          <w:color w:val="auto"/>
        </w:rPr>
      </w:pPr>
      <w:r>
        <w:rPr>
          <w:color w:val="auto"/>
        </w:rPr>
        <w:t xml:space="preserve">       </w:t>
      </w:r>
      <w:r w:rsidRPr="00920014">
        <w:rPr>
          <w:color w:val="auto"/>
        </w:rPr>
        <w:t>tot vergoeding van schade en/of enige andere vergoeding aan Opdrachtnemer</w:t>
      </w:r>
      <w:r>
        <w:rPr>
          <w:color w:val="auto"/>
        </w:rPr>
        <w:t xml:space="preserve"> </w:t>
      </w:r>
    </w:p>
    <w:p w14:paraId="724C07FF" w14:textId="510A2F99" w:rsidR="00687666" w:rsidRDefault="00920014" w:rsidP="00920014">
      <w:pPr>
        <w:pStyle w:val="NUOVObodytekst11pt"/>
        <w:ind w:left="1767" w:hanging="1407"/>
        <w:rPr>
          <w:color w:val="auto"/>
        </w:rPr>
      </w:pPr>
      <w:r>
        <w:rPr>
          <w:color w:val="auto"/>
        </w:rPr>
        <w:t xml:space="preserve">       </w:t>
      </w:r>
      <w:r w:rsidRPr="00920014">
        <w:rPr>
          <w:color w:val="auto"/>
        </w:rPr>
        <w:t>gehouden te zijn.</w:t>
      </w:r>
    </w:p>
    <w:p w14:paraId="56908520" w14:textId="77777777" w:rsidR="0080462F" w:rsidRDefault="0080462F" w:rsidP="0080462F">
      <w:pPr>
        <w:pStyle w:val="NUOVObodytekst11pt"/>
        <w:ind w:left="360" w:hanging="360"/>
        <w:rPr>
          <w:color w:val="auto"/>
        </w:rPr>
      </w:pPr>
      <w:r w:rsidRPr="00D1189E">
        <w:rPr>
          <w:color w:val="auto"/>
        </w:rPr>
        <w:t>8.</w:t>
      </w:r>
      <w:r w:rsidRPr="00D1189E">
        <w:rPr>
          <w:color w:val="auto"/>
        </w:rPr>
        <w:tab/>
        <w:t>In geval van blijvende overmacht van Opdrachtnemer stelt deze Opdrachtgever daarvan onmiddellijk in kennis en is Opdrachtgever bevoegd om de overeenkomst met onmiddellijke ingang buiten rechte geheel of gedeeltelijk te ontbinden, zonder tot vergoeding van schade en/of enige andere vergoeding aan Opdrachtnemer gehouden te zijn.</w:t>
      </w:r>
    </w:p>
    <w:p w14:paraId="7F2F9DB1" w14:textId="3B527479" w:rsidR="00920014" w:rsidRDefault="0080462F" w:rsidP="0080462F">
      <w:pPr>
        <w:pStyle w:val="NUOVObodytekst11pt"/>
        <w:ind w:left="360" w:hanging="360"/>
        <w:rPr>
          <w:color w:val="auto"/>
        </w:rPr>
      </w:pPr>
      <w:r w:rsidRPr="00D1189E">
        <w:rPr>
          <w:color w:val="auto"/>
        </w:rPr>
        <w:t>9.</w:t>
      </w:r>
      <w:r w:rsidRPr="00D1189E">
        <w:rPr>
          <w:color w:val="auto"/>
        </w:rPr>
        <w:tab/>
        <w:t xml:space="preserve">Onder overmacht wordt in ieder geval niet verstaan: gebrek </w:t>
      </w:r>
      <w:r w:rsidR="00910682" w:rsidRPr="00D1189E">
        <w:rPr>
          <w:color w:val="auto"/>
        </w:rPr>
        <w:t>aan Personeel</w:t>
      </w:r>
      <w:r w:rsidRPr="00D1189E">
        <w:rPr>
          <w:color w:val="auto"/>
        </w:rPr>
        <w:t>, een pandemie (w.o. COVID-19), ziekte van Personeel, (bedrijfs-)stakingen, prijsstijgingen, grondstoffentekort, transportproblemen, verlate aanlevering of ongeschiktheid van materialen, wanprestatie van door Opdrachtnemer ingeschakelde Derden en/of liquiditeits- dan wel solvabiliteitsproblemen aan de zijde van Opdrachtnemer</w:t>
      </w:r>
      <w:r>
        <w:rPr>
          <w:color w:val="auto"/>
        </w:rPr>
        <w:t>.</w:t>
      </w:r>
    </w:p>
    <w:p w14:paraId="51167E07" w14:textId="77777777" w:rsidR="00A145B6" w:rsidRDefault="00A145B6" w:rsidP="0080462F">
      <w:pPr>
        <w:pStyle w:val="NUOVObodytekst11pt"/>
        <w:ind w:left="360" w:hanging="360"/>
        <w:rPr>
          <w:color w:val="auto"/>
        </w:rPr>
      </w:pPr>
    </w:p>
    <w:p w14:paraId="5F95E64A" w14:textId="50CF7AAD" w:rsidR="00CF57AA" w:rsidRPr="009402B5" w:rsidRDefault="00E9107E" w:rsidP="009402B5">
      <w:pPr>
        <w:pStyle w:val="NUOVObodytekst11pt"/>
        <w:rPr>
          <w:rFonts w:ascii="TT Commons DemiBold" w:eastAsia="Arial Unicode MS" w:hAnsi="TT Commons DemiBold" w:cs="Arial Unicode MS"/>
          <w:b/>
          <w:color w:val="1102A3"/>
          <w:kern w:val="36"/>
          <w:sz w:val="28"/>
          <w:szCs w:val="48"/>
        </w:rPr>
      </w:pPr>
      <w:r w:rsidRPr="00E9107E">
        <w:rPr>
          <w:rFonts w:ascii="TT Commons DemiBold" w:eastAsia="Arial Unicode MS" w:hAnsi="TT Commons DemiBold" w:cs="Arial Unicode MS"/>
          <w:b/>
          <w:color w:val="1102A3"/>
          <w:kern w:val="36"/>
          <w:sz w:val="28"/>
          <w:szCs w:val="48"/>
        </w:rPr>
        <w:t>Optioneel: Artikel 11</w:t>
      </w:r>
      <w:r w:rsidRPr="00E9107E">
        <w:rPr>
          <w:rFonts w:ascii="TT Commons DemiBold" w:eastAsia="Arial Unicode MS" w:hAnsi="TT Commons DemiBold" w:cs="Arial Unicode MS"/>
          <w:b/>
          <w:color w:val="1102A3"/>
          <w:kern w:val="36"/>
          <w:sz w:val="28"/>
          <w:szCs w:val="48"/>
        </w:rPr>
        <w:tab/>
        <w:t>Boete</w:t>
      </w:r>
    </w:p>
    <w:p w14:paraId="76814FFD" w14:textId="77777777" w:rsidR="009402B5" w:rsidRPr="00130A49" w:rsidRDefault="009402B5" w:rsidP="009402B5">
      <w:pPr>
        <w:pStyle w:val="NUOVObodymetnummering"/>
        <w:numPr>
          <w:ilvl w:val="0"/>
          <w:numId w:val="17"/>
        </w:numPr>
        <w:jc w:val="both"/>
        <w:rPr>
          <w:color w:val="auto"/>
        </w:rPr>
      </w:pPr>
      <w:r w:rsidRPr="00130A49">
        <w:rPr>
          <w:color w:val="auto"/>
        </w:rPr>
        <w:t xml:space="preserve">Onverminderd het recht op schadevergoeding, ontbinding en de overige wettelijke rechten voortvloeiend uit </w:t>
      </w:r>
      <w:r>
        <w:rPr>
          <w:color w:val="auto"/>
        </w:rPr>
        <w:t>een</w:t>
      </w:r>
      <w:r w:rsidRPr="00130A49">
        <w:rPr>
          <w:color w:val="auto"/>
        </w:rPr>
        <w:t xml:space="preserve"> toerekenbare tekortkoming, is Opdrachtgever </w:t>
      </w:r>
      <w:r w:rsidRPr="00130A49">
        <w:rPr>
          <w:rFonts w:ascii="Verdana" w:eastAsia="Arial" w:hAnsi="Verdana" w:cstheme="majorHAnsi"/>
          <w:color w:val="auto"/>
          <w:sz w:val="18"/>
          <w:szCs w:val="18"/>
        </w:rPr>
        <w:t>gerechtigd</w:t>
      </w:r>
      <w:r w:rsidRPr="00130A49">
        <w:rPr>
          <w:color w:val="auto"/>
        </w:rPr>
        <w:t xml:space="preserve"> een boete te heffen voor iedere dag dat de Opdrachtnemer in gebreke blijft zijn verplichtingen uit deze overeenkomst na te komen.</w:t>
      </w:r>
    </w:p>
    <w:p w14:paraId="59E68403" w14:textId="6984484C" w:rsidR="009402B5" w:rsidRPr="00130A49" w:rsidRDefault="009402B5" w:rsidP="009402B5">
      <w:pPr>
        <w:pStyle w:val="NUOVObodymetnummering"/>
        <w:jc w:val="both"/>
        <w:rPr>
          <w:color w:val="auto"/>
        </w:rPr>
      </w:pPr>
      <w:r w:rsidRPr="00130A49">
        <w:rPr>
          <w:color w:val="auto"/>
        </w:rPr>
        <w:t xml:space="preserve">De boete bedraagt </w:t>
      </w:r>
      <w:r w:rsidR="00910682">
        <w:rPr>
          <w:color w:val="auto"/>
        </w:rPr>
        <w:t>1.500,00 Euro</w:t>
      </w:r>
      <w:r w:rsidRPr="00130A49">
        <w:rPr>
          <w:color w:val="auto"/>
        </w:rPr>
        <w:t xml:space="preserve"> voor elke werkdag dat de Opdrachtnemer in gebreke blijft, tot een maximum van </w:t>
      </w:r>
      <w:r w:rsidR="00910682">
        <w:rPr>
          <w:color w:val="auto"/>
        </w:rPr>
        <w:t>10% van de jaaromzet.</w:t>
      </w:r>
    </w:p>
    <w:p w14:paraId="7B63559B" w14:textId="77777777" w:rsidR="009402B5" w:rsidRPr="00130A49" w:rsidRDefault="009402B5" w:rsidP="009402B5">
      <w:pPr>
        <w:pStyle w:val="NUOVObodymetnummering"/>
        <w:jc w:val="both"/>
        <w:rPr>
          <w:color w:val="auto"/>
        </w:rPr>
      </w:pPr>
      <w:r w:rsidRPr="00130A49">
        <w:rPr>
          <w:color w:val="auto"/>
        </w:rPr>
        <w:t>Indien Opdrachtgever naast een boetebedrag ook schade vordert zal het boetebedrag verminderd wordt met genoemde schadebedrag.</w:t>
      </w:r>
    </w:p>
    <w:p w14:paraId="2BC20CE0" w14:textId="17C8F529" w:rsidR="004D23B5" w:rsidRDefault="009402B5" w:rsidP="004905A9">
      <w:pPr>
        <w:pStyle w:val="NUOVObodymetnummering"/>
        <w:jc w:val="both"/>
        <w:rPr>
          <w:color w:val="auto"/>
        </w:rPr>
      </w:pPr>
      <w:r w:rsidRPr="00130A49">
        <w:rPr>
          <w:color w:val="auto"/>
        </w:rPr>
        <w:t>De boete wordt met de openstaande vorderingen van Opdrachtnemer aan Opdrachtgever verrekend. Voordat verrekening plaatsvindt zal Opdrachtnemer hierover geïnformeerd worden. Indien deze openstaande vorderingen het bedrag niet dekken, zal het restant gefactureerd worden aan Opdrachtnemer.</w:t>
      </w:r>
    </w:p>
    <w:p w14:paraId="11ED2822" w14:textId="77777777" w:rsidR="00483764" w:rsidRDefault="00483764" w:rsidP="00483764">
      <w:pPr>
        <w:pStyle w:val="NUOVObodymetnummering"/>
        <w:numPr>
          <w:ilvl w:val="0"/>
          <w:numId w:val="0"/>
        </w:numPr>
        <w:ind w:left="360"/>
        <w:jc w:val="both"/>
        <w:rPr>
          <w:color w:val="auto"/>
        </w:rPr>
      </w:pPr>
    </w:p>
    <w:p w14:paraId="0E492433" w14:textId="77777777" w:rsidR="00910682" w:rsidRPr="004905A9" w:rsidRDefault="00910682" w:rsidP="00483764">
      <w:pPr>
        <w:pStyle w:val="NUOVObodymetnummering"/>
        <w:numPr>
          <w:ilvl w:val="0"/>
          <w:numId w:val="0"/>
        </w:numPr>
        <w:ind w:left="360"/>
        <w:jc w:val="both"/>
        <w:rPr>
          <w:color w:val="auto"/>
        </w:rPr>
      </w:pPr>
    </w:p>
    <w:p w14:paraId="2E69EB0D" w14:textId="73C5D886" w:rsidR="004D23B5" w:rsidRPr="004905A9" w:rsidRDefault="004905A9" w:rsidP="00F63692">
      <w:pPr>
        <w:pStyle w:val="NUOVObodytekst11pt"/>
        <w:ind w:left="360" w:hanging="360"/>
        <w:rPr>
          <w:rFonts w:ascii="TT Commons DemiBold" w:eastAsia="Arial Unicode MS" w:hAnsi="TT Commons DemiBold" w:cs="Arial Unicode MS"/>
          <w:b/>
          <w:color w:val="1102A3"/>
          <w:kern w:val="36"/>
          <w:sz w:val="28"/>
          <w:szCs w:val="48"/>
        </w:rPr>
      </w:pPr>
      <w:r w:rsidRPr="004905A9">
        <w:rPr>
          <w:rFonts w:ascii="TT Commons DemiBold" w:eastAsia="Arial Unicode MS" w:hAnsi="TT Commons DemiBold" w:cs="Arial Unicode MS"/>
          <w:b/>
          <w:color w:val="1102A3"/>
          <w:kern w:val="36"/>
          <w:sz w:val="28"/>
          <w:szCs w:val="48"/>
        </w:rPr>
        <w:t>Artikel 12</w:t>
      </w:r>
      <w:r w:rsidRPr="004905A9">
        <w:rPr>
          <w:rFonts w:ascii="TT Commons DemiBold" w:eastAsia="Arial Unicode MS" w:hAnsi="TT Commons DemiBold" w:cs="Arial Unicode MS"/>
          <w:b/>
          <w:color w:val="1102A3"/>
          <w:kern w:val="36"/>
          <w:sz w:val="28"/>
          <w:szCs w:val="48"/>
        </w:rPr>
        <w:tab/>
        <w:t>Aansprakelijkheid</w:t>
      </w:r>
    </w:p>
    <w:p w14:paraId="6ED47863" w14:textId="77777777" w:rsidR="00DD2D03" w:rsidRPr="00D97A35" w:rsidRDefault="00DD2D03" w:rsidP="00DD2D03">
      <w:pPr>
        <w:pStyle w:val="NUOVObodytekst11pt"/>
        <w:numPr>
          <w:ilvl w:val="6"/>
          <w:numId w:val="10"/>
        </w:numPr>
        <w:ind w:left="360"/>
        <w:jc w:val="both"/>
        <w:rPr>
          <w:color w:val="auto"/>
        </w:rPr>
      </w:pPr>
      <w:r w:rsidRPr="00C01368">
        <w:rPr>
          <w:color w:val="auto"/>
        </w:rPr>
        <w:t xml:space="preserve">Opdrachtnemer is jegens Opdrachtgever aansprakelijk voor schade voortvloeiende uit toerekenbare niet, niet-tijdige, onvolledige of onjuiste naleving van de overeenkomst door Opdrachtnemer, haar </w:t>
      </w:r>
      <w:r w:rsidRPr="00D97A35">
        <w:rPr>
          <w:color w:val="auto"/>
        </w:rPr>
        <w:t>Personeel</w:t>
      </w:r>
      <w:r w:rsidRPr="00C01368">
        <w:rPr>
          <w:color w:val="auto"/>
        </w:rPr>
        <w:t xml:space="preserve"> alsook door Opdrachtnemer ingeschakelde </w:t>
      </w:r>
      <w:r w:rsidRPr="00D97A35">
        <w:rPr>
          <w:color w:val="auto"/>
        </w:rPr>
        <w:t>D</w:t>
      </w:r>
      <w:r w:rsidRPr="00C01368">
        <w:rPr>
          <w:color w:val="auto"/>
        </w:rPr>
        <w:t xml:space="preserve">erde(n), en voor toerekenbare schade door toedoen van Opdrachtnemer, haar </w:t>
      </w:r>
      <w:r w:rsidRPr="00D97A35">
        <w:rPr>
          <w:color w:val="auto"/>
        </w:rPr>
        <w:t>Personeel</w:t>
      </w:r>
      <w:r w:rsidRPr="00C01368">
        <w:rPr>
          <w:color w:val="auto"/>
        </w:rPr>
        <w:t xml:space="preserve"> alsook door Opdrachtnemer ingeschakelde </w:t>
      </w:r>
      <w:r w:rsidRPr="00D97A35">
        <w:rPr>
          <w:color w:val="auto"/>
        </w:rPr>
        <w:t>D</w:t>
      </w:r>
      <w:r w:rsidRPr="00C01368">
        <w:rPr>
          <w:color w:val="auto"/>
        </w:rPr>
        <w:t xml:space="preserve">erde(n) ontstaan rondom de uitvoering van de overeenkomst. Eveneens zal Opdrachtnemer Opdrachtgever vrijwaren tegen aanspraken van </w:t>
      </w:r>
      <w:r w:rsidRPr="00D97A35">
        <w:rPr>
          <w:color w:val="auto"/>
        </w:rPr>
        <w:t>D</w:t>
      </w:r>
      <w:r w:rsidRPr="00C01368">
        <w:rPr>
          <w:color w:val="auto"/>
        </w:rPr>
        <w:t xml:space="preserve">erden indien Opdrachtnemer, haar </w:t>
      </w:r>
      <w:r w:rsidRPr="00D97A35">
        <w:rPr>
          <w:color w:val="auto"/>
        </w:rPr>
        <w:t>Personeel</w:t>
      </w:r>
      <w:r w:rsidRPr="00C01368">
        <w:rPr>
          <w:color w:val="auto"/>
        </w:rPr>
        <w:t xml:space="preserve"> alsook door </w:t>
      </w:r>
      <w:r w:rsidRPr="00C01368">
        <w:rPr>
          <w:color w:val="auto"/>
        </w:rPr>
        <w:lastRenderedPageBreak/>
        <w:t xml:space="preserve">Opdrachtnemer ingeschakelde </w:t>
      </w:r>
      <w:r w:rsidRPr="00D97A35">
        <w:rPr>
          <w:color w:val="auto"/>
        </w:rPr>
        <w:t>D</w:t>
      </w:r>
      <w:r w:rsidRPr="00C01368">
        <w:rPr>
          <w:color w:val="auto"/>
        </w:rPr>
        <w:t>erde(n) deze overeenkomst niet, niet-tijdig, onvolledig of onjuist wordt uitgevoerd.</w:t>
      </w:r>
    </w:p>
    <w:p w14:paraId="681B72F6" w14:textId="77777777" w:rsidR="00DD2D03" w:rsidRPr="00D83C06" w:rsidRDefault="00DD2D03" w:rsidP="00DD2D03">
      <w:pPr>
        <w:pStyle w:val="NUOVObodytekst11pt"/>
        <w:numPr>
          <w:ilvl w:val="6"/>
          <w:numId w:val="10"/>
        </w:numPr>
        <w:ind w:left="360"/>
        <w:jc w:val="both"/>
        <w:rPr>
          <w:color w:val="auto"/>
        </w:rPr>
      </w:pPr>
      <w:r w:rsidRPr="00C01368">
        <w:rPr>
          <w:color w:val="auto"/>
        </w:rPr>
        <w:t xml:space="preserve">Indien Opdrachtnemer ter zake van enige schade, die voortvloeit uit haar Leveringen en/of Diensten en waarvoor zij krachtens deze overeenkomst of de Inkoopvoorwaarden niet aansprakelijk is, door </w:t>
      </w:r>
      <w:r w:rsidRPr="00D83C06">
        <w:rPr>
          <w:color w:val="auto"/>
        </w:rPr>
        <w:t>D</w:t>
      </w:r>
      <w:r w:rsidRPr="00C01368">
        <w:rPr>
          <w:color w:val="auto"/>
        </w:rPr>
        <w:t>erden mocht worden aangesproken, dan vrijwaart Opdrachtgever Opdrachtnemer.</w:t>
      </w:r>
    </w:p>
    <w:p w14:paraId="00163118" w14:textId="7D0C8708" w:rsidR="00DD2D03" w:rsidRPr="00D83C06" w:rsidRDefault="00DD2D03" w:rsidP="00DD2D03">
      <w:pPr>
        <w:pStyle w:val="NUOVObodytekst11pt"/>
        <w:numPr>
          <w:ilvl w:val="6"/>
          <w:numId w:val="10"/>
        </w:numPr>
        <w:ind w:left="360"/>
        <w:jc w:val="both"/>
        <w:rPr>
          <w:color w:val="auto"/>
        </w:rPr>
      </w:pPr>
      <w:r w:rsidRPr="00C01368">
        <w:rPr>
          <w:color w:val="auto"/>
        </w:rPr>
        <w:t xml:space="preserve">Opdrachtnemer is gehouden de door de Opdrachtgever geleden schade te vergoeden indien de Opdrachtnemer toerekenbaar </w:t>
      </w:r>
      <w:r w:rsidR="00910682" w:rsidRPr="00C01368">
        <w:rPr>
          <w:color w:val="auto"/>
        </w:rPr>
        <w:t>tekortschiet</w:t>
      </w:r>
      <w:r w:rsidRPr="00C01368">
        <w:rPr>
          <w:color w:val="auto"/>
        </w:rPr>
        <w:t xml:space="preserve"> in de nakoming van één of meer van zijn verplichtingen uit hoofde van overeenkomst. Onder schadevergoeding wordt verstaan: </w:t>
      </w:r>
      <w:r w:rsidRPr="00D83C06">
        <w:rPr>
          <w:color w:val="auto"/>
        </w:rPr>
        <w:br/>
      </w:r>
      <w:r w:rsidRPr="00910682">
        <w:rPr>
          <w:color w:val="auto"/>
        </w:rPr>
        <w:t xml:space="preserve">volledige schadevergoeding, indien Opdrachtnemer toerekenbaar </w:t>
      </w:r>
      <w:r w:rsidR="00910682" w:rsidRPr="00910682">
        <w:rPr>
          <w:color w:val="auto"/>
        </w:rPr>
        <w:t>tekortschiet</w:t>
      </w:r>
      <w:r w:rsidRPr="00910682">
        <w:rPr>
          <w:color w:val="auto"/>
        </w:rPr>
        <w:t xml:space="preserve"> in de nakoming van zijn verplichtingen, waaronder begrepen gevolgschade zoals winstderving, bedrijfsschade en schade, hoe ook genaamd, die Opdrachtgever aan derden moet betalen.</w:t>
      </w:r>
    </w:p>
    <w:p w14:paraId="366EC256" w14:textId="77777777" w:rsidR="00DD2D03" w:rsidRPr="00337867" w:rsidRDefault="00DD2D03" w:rsidP="00DD2D03">
      <w:pPr>
        <w:pStyle w:val="NUOVObodytekst11pt"/>
        <w:numPr>
          <w:ilvl w:val="6"/>
          <w:numId w:val="10"/>
        </w:numPr>
        <w:ind w:left="360"/>
        <w:jc w:val="both"/>
        <w:rPr>
          <w:color w:val="auto"/>
        </w:rPr>
      </w:pPr>
      <w:r w:rsidRPr="00D83C06">
        <w:rPr>
          <w:color w:val="auto"/>
        </w:rPr>
        <w:t xml:space="preserve">De aansprakelijkheid van Opdrachtnemer voor schade is beperkt tot het verzekerd bedrag zoals opgenomen verderop in dit artikel. </w:t>
      </w:r>
    </w:p>
    <w:p w14:paraId="52222087" w14:textId="77777777" w:rsidR="00DD2D03" w:rsidRDefault="00DD2D03" w:rsidP="00DD2D03">
      <w:pPr>
        <w:pStyle w:val="NUOVObodytekst11pt"/>
        <w:numPr>
          <w:ilvl w:val="6"/>
          <w:numId w:val="10"/>
        </w:numPr>
        <w:ind w:left="360"/>
        <w:jc w:val="both"/>
        <w:rPr>
          <w:color w:val="auto"/>
        </w:rPr>
      </w:pPr>
      <w:r w:rsidRPr="00337867">
        <w:rPr>
          <w:color w:val="auto"/>
        </w:rPr>
        <w:t>Opdrachtnemer zal zich tegen de aansprakelijkheid voldoende verzekeren en verzekerd houden:</w:t>
      </w:r>
    </w:p>
    <w:p w14:paraId="0246B93B" w14:textId="77777777" w:rsidR="00DD2D03" w:rsidRPr="00337867" w:rsidRDefault="00DD2D03" w:rsidP="00DD2D03">
      <w:pPr>
        <w:pStyle w:val="NUOVObodytekst11pt"/>
        <w:numPr>
          <w:ilvl w:val="0"/>
          <w:numId w:val="30"/>
        </w:numPr>
        <w:ind w:left="700"/>
        <w:jc w:val="both"/>
        <w:rPr>
          <w:color w:val="auto"/>
        </w:rPr>
      </w:pPr>
      <w:r w:rsidRPr="00337867">
        <w:rPr>
          <w:color w:val="auto"/>
        </w:rPr>
        <w:t xml:space="preserve">Voor vermogensschade: met een beroepsaansprakelijkheidsverzekering, met een </w:t>
      </w:r>
    </w:p>
    <w:p w14:paraId="6E3CCC45" w14:textId="15223B5B" w:rsidR="00DD2D03" w:rsidRDefault="004905A9" w:rsidP="00DD2D03">
      <w:pPr>
        <w:pStyle w:val="NUOVObodytekst11pt"/>
        <w:ind w:hanging="1418"/>
        <w:rPr>
          <w:color w:val="auto"/>
        </w:rPr>
      </w:pPr>
      <w:r>
        <w:rPr>
          <w:color w:val="auto"/>
        </w:rPr>
        <w:tab/>
      </w:r>
      <w:r>
        <w:rPr>
          <w:color w:val="auto"/>
        </w:rPr>
        <w:tab/>
      </w:r>
      <w:r w:rsidR="00DD2D03" w:rsidRPr="00337867">
        <w:rPr>
          <w:color w:val="auto"/>
        </w:rPr>
        <w:t>minimum verzekerd bedrag van €1.000.000,- per gebeurtenis en €2.000.000,- per</w:t>
      </w:r>
    </w:p>
    <w:p w14:paraId="2D7569FB" w14:textId="3E5630E8" w:rsidR="00DD2D03" w:rsidRDefault="004905A9" w:rsidP="00DD2D03">
      <w:pPr>
        <w:pStyle w:val="NUOVObodytekst11pt"/>
        <w:ind w:hanging="1418"/>
        <w:rPr>
          <w:color w:val="auto"/>
        </w:rPr>
      </w:pPr>
      <w:r>
        <w:rPr>
          <w:color w:val="auto"/>
        </w:rPr>
        <w:tab/>
      </w:r>
      <w:r>
        <w:rPr>
          <w:color w:val="auto"/>
        </w:rPr>
        <w:tab/>
      </w:r>
      <w:r w:rsidR="00DD2D03">
        <w:rPr>
          <w:color w:val="auto"/>
        </w:rPr>
        <w:t xml:space="preserve"> </w:t>
      </w:r>
      <w:r w:rsidR="00DD2D03" w:rsidRPr="00337867">
        <w:rPr>
          <w:color w:val="auto"/>
        </w:rPr>
        <w:t>jaar;</w:t>
      </w:r>
    </w:p>
    <w:p w14:paraId="0C6F96C8" w14:textId="77777777" w:rsidR="00DD2D03" w:rsidRPr="00337867" w:rsidRDefault="00DD2D03" w:rsidP="00DD2D03">
      <w:pPr>
        <w:pStyle w:val="NUOVObodytekst11pt"/>
        <w:numPr>
          <w:ilvl w:val="0"/>
          <w:numId w:val="29"/>
        </w:numPr>
        <w:jc w:val="both"/>
        <w:rPr>
          <w:color w:val="auto"/>
        </w:rPr>
      </w:pPr>
      <w:r w:rsidRPr="00337867">
        <w:rPr>
          <w:color w:val="auto"/>
        </w:rPr>
        <w:t>Voor persoons- en zaakschade: met een bedrijfsaansprakelijkheidsverzekering, met een minimum verzekerd bedrag van €1.250.000,- per gebeurtenis en €2.500.000,- per jaar.</w:t>
      </w:r>
    </w:p>
    <w:p w14:paraId="2FF82CE8" w14:textId="77777777" w:rsidR="00DD2D03" w:rsidRPr="00CA6F37" w:rsidRDefault="00DD2D03" w:rsidP="00DD2D03">
      <w:pPr>
        <w:pStyle w:val="NUOVObodytekst11pt"/>
        <w:numPr>
          <w:ilvl w:val="6"/>
          <w:numId w:val="10"/>
        </w:numPr>
        <w:ind w:left="360"/>
        <w:jc w:val="both"/>
        <w:rPr>
          <w:color w:val="auto"/>
        </w:rPr>
      </w:pPr>
      <w:r w:rsidRPr="00CA6F37">
        <w:rPr>
          <w:color w:val="auto"/>
        </w:rPr>
        <w:t>De in dit artikel opgenomen beperkingen van aansprakelijkheid zijn niet van toepassing:</w:t>
      </w:r>
    </w:p>
    <w:p w14:paraId="5EDF873D" w14:textId="77777777" w:rsidR="00DD2D03" w:rsidRPr="00CA6F37" w:rsidRDefault="00DD2D03" w:rsidP="00DD2D03">
      <w:pPr>
        <w:pStyle w:val="Lijstalinea"/>
        <w:numPr>
          <w:ilvl w:val="2"/>
          <w:numId w:val="28"/>
        </w:numPr>
        <w:ind w:left="870"/>
        <w:jc w:val="both"/>
        <w:rPr>
          <w:rFonts w:ascii="TT Commons" w:eastAsiaTheme="minorHAnsi" w:hAnsi="TT Commons" w:cs="Times New Roman (Hoofdtekst CS)"/>
          <w:bCs/>
          <w:spacing w:val="0"/>
          <w:sz w:val="22"/>
          <w:lang w:val="nl-NL" w:eastAsia="en-US"/>
        </w:rPr>
      </w:pPr>
      <w:r w:rsidRPr="00CA6F37">
        <w:rPr>
          <w:rFonts w:ascii="TT Commons" w:eastAsiaTheme="minorHAnsi" w:hAnsi="TT Commons" w:cs="Times New Roman (Hoofdtekst CS)"/>
          <w:bCs/>
          <w:spacing w:val="0"/>
          <w:sz w:val="22"/>
          <w:lang w:val="nl-NL" w:eastAsia="en-US"/>
        </w:rPr>
        <w:t>ingeval van aanspraken van derden op schadevergoeding ten gevolge van dood of letsel en/of;</w:t>
      </w:r>
    </w:p>
    <w:p w14:paraId="40540986" w14:textId="77777777" w:rsidR="00DD2D03" w:rsidRPr="00CA6F37" w:rsidRDefault="00DD2D03" w:rsidP="00DD2D03">
      <w:pPr>
        <w:pStyle w:val="Lijstalinea"/>
        <w:numPr>
          <w:ilvl w:val="2"/>
          <w:numId w:val="28"/>
        </w:numPr>
        <w:ind w:left="870"/>
        <w:jc w:val="both"/>
        <w:rPr>
          <w:rFonts w:ascii="TT Commons" w:eastAsiaTheme="minorHAnsi" w:hAnsi="TT Commons" w:cs="Times New Roman (Hoofdtekst CS)"/>
          <w:bCs/>
          <w:spacing w:val="0"/>
          <w:sz w:val="22"/>
          <w:lang w:val="nl-NL" w:eastAsia="en-US"/>
        </w:rPr>
      </w:pPr>
      <w:r w:rsidRPr="00CA6F37">
        <w:rPr>
          <w:rFonts w:ascii="TT Commons" w:eastAsiaTheme="minorHAnsi" w:hAnsi="TT Commons" w:cs="Times New Roman (Hoofdtekst CS)"/>
          <w:bCs/>
          <w:spacing w:val="0"/>
          <w:sz w:val="22"/>
          <w:lang w:val="nl-NL" w:eastAsia="en-US"/>
        </w:rPr>
        <w:t>indien sprake is van opzet of grove schuld aan de zijde van de andere partij of diens Personeel en/of;</w:t>
      </w:r>
    </w:p>
    <w:p w14:paraId="72FE35C4" w14:textId="77777777" w:rsidR="00DD2D03" w:rsidRPr="00CA6F37" w:rsidRDefault="00DD2D03" w:rsidP="00DD2D03">
      <w:pPr>
        <w:pStyle w:val="Lijstalinea"/>
        <w:numPr>
          <w:ilvl w:val="2"/>
          <w:numId w:val="28"/>
        </w:numPr>
        <w:ind w:left="870"/>
        <w:jc w:val="both"/>
        <w:rPr>
          <w:rFonts w:ascii="TT Commons" w:eastAsiaTheme="minorHAnsi" w:hAnsi="TT Commons" w:cs="Times New Roman (Hoofdtekst CS)"/>
          <w:bCs/>
          <w:spacing w:val="0"/>
          <w:sz w:val="22"/>
          <w:lang w:val="nl-NL" w:eastAsia="en-US"/>
        </w:rPr>
      </w:pPr>
      <w:r w:rsidRPr="00CA6F37">
        <w:rPr>
          <w:rFonts w:ascii="TT Commons" w:eastAsiaTheme="minorHAnsi" w:hAnsi="TT Commons" w:cs="Times New Roman (Hoofdtekst CS)"/>
          <w:bCs/>
          <w:spacing w:val="0"/>
          <w:sz w:val="22"/>
          <w:lang w:val="nl-NL" w:eastAsia="en-US"/>
        </w:rPr>
        <w:t>in geval van schending van intellectuele eigendomsrechten als bedoeld in artikel 11 Inkoopvoorwaarden;</w:t>
      </w:r>
    </w:p>
    <w:p w14:paraId="1D61831C" w14:textId="77777777" w:rsidR="00DD2D03" w:rsidRPr="00CA6F37" w:rsidRDefault="00DD2D03" w:rsidP="00DD2D03">
      <w:pPr>
        <w:pStyle w:val="Lijstalinea"/>
        <w:numPr>
          <w:ilvl w:val="2"/>
          <w:numId w:val="28"/>
        </w:numPr>
        <w:ind w:left="870"/>
        <w:jc w:val="both"/>
        <w:rPr>
          <w:rFonts w:ascii="TT Commons" w:eastAsiaTheme="minorHAnsi" w:hAnsi="TT Commons" w:cs="Times New Roman (Hoofdtekst CS)"/>
          <w:bCs/>
          <w:spacing w:val="0"/>
          <w:sz w:val="22"/>
          <w:lang w:val="nl-NL" w:eastAsia="en-US"/>
        </w:rPr>
      </w:pPr>
      <w:r w:rsidRPr="00CA6F37">
        <w:rPr>
          <w:rFonts w:ascii="TT Commons" w:eastAsiaTheme="minorHAnsi" w:hAnsi="TT Commons" w:cs="Times New Roman (Hoofdtekst CS)"/>
          <w:bCs/>
          <w:spacing w:val="0"/>
          <w:sz w:val="22"/>
          <w:lang w:val="nl-NL" w:eastAsia="en-US"/>
        </w:rPr>
        <w:t>ten aanzien van door de toezichthoudende autoriteit opgelegde boetes:</w:t>
      </w:r>
    </w:p>
    <w:p w14:paraId="40EF9A05" w14:textId="179FF29B" w:rsidR="00DD2D03" w:rsidRDefault="00DD2D03" w:rsidP="00DD2D03">
      <w:pPr>
        <w:pStyle w:val="Lijstalinea"/>
        <w:numPr>
          <w:ilvl w:val="0"/>
          <w:numId w:val="31"/>
        </w:numPr>
        <w:ind w:left="1210"/>
        <w:jc w:val="both"/>
        <w:rPr>
          <w:rFonts w:ascii="TT Commons" w:eastAsiaTheme="minorHAnsi" w:hAnsi="TT Commons" w:cs="Times New Roman (Hoofdtekst CS)"/>
          <w:bCs/>
          <w:spacing w:val="0"/>
          <w:sz w:val="22"/>
          <w:lang w:val="nl-NL" w:eastAsia="en-US"/>
        </w:rPr>
      </w:pPr>
      <w:proofErr w:type="gramStart"/>
      <w:r w:rsidRPr="00CA6F37">
        <w:rPr>
          <w:rFonts w:ascii="TT Commons" w:eastAsiaTheme="minorHAnsi" w:hAnsi="TT Commons" w:cs="Times New Roman (Hoofdtekst CS)"/>
          <w:bCs/>
          <w:spacing w:val="0"/>
          <w:sz w:val="22"/>
          <w:lang w:val="nl-NL" w:eastAsia="en-US"/>
        </w:rPr>
        <w:t>voor</w:t>
      </w:r>
      <w:proofErr w:type="gramEnd"/>
      <w:r w:rsidRPr="00CA6F37">
        <w:rPr>
          <w:rFonts w:ascii="TT Commons" w:eastAsiaTheme="minorHAnsi" w:hAnsi="TT Commons" w:cs="Times New Roman (Hoofdtekst CS)"/>
          <w:bCs/>
          <w:spacing w:val="0"/>
          <w:sz w:val="22"/>
          <w:lang w:val="nl-NL" w:eastAsia="en-US"/>
        </w:rPr>
        <w:t xml:space="preserve"> zover die boetes ook rechtstreeks aan Opdrachtnemer hadden kunnen </w:t>
      </w:r>
      <w:r w:rsidR="00910682" w:rsidRPr="00CA6F37">
        <w:rPr>
          <w:rFonts w:ascii="TT Commons" w:eastAsiaTheme="minorHAnsi" w:hAnsi="TT Commons" w:cs="Times New Roman (Hoofdtekst CS)"/>
          <w:bCs/>
          <w:spacing w:val="0"/>
          <w:sz w:val="22"/>
          <w:lang w:val="nl-NL" w:eastAsia="en-US"/>
        </w:rPr>
        <w:t>worden opgelegd</w:t>
      </w:r>
      <w:r w:rsidRPr="00CA6F37">
        <w:rPr>
          <w:rFonts w:ascii="TT Commons" w:eastAsiaTheme="minorHAnsi" w:hAnsi="TT Commons" w:cs="Times New Roman (Hoofdtekst CS)"/>
          <w:bCs/>
          <w:spacing w:val="0"/>
          <w:sz w:val="22"/>
          <w:lang w:val="nl-NL" w:eastAsia="en-US"/>
        </w:rPr>
        <w:t xml:space="preserve">, maar niet zijn opgelegd; en </w:t>
      </w:r>
    </w:p>
    <w:p w14:paraId="42F48B48" w14:textId="77777777" w:rsidR="00DD2D03" w:rsidRPr="00D10E4F" w:rsidRDefault="00DD2D03" w:rsidP="00DD2D03">
      <w:pPr>
        <w:pStyle w:val="Lijstalinea"/>
        <w:numPr>
          <w:ilvl w:val="0"/>
          <w:numId w:val="31"/>
        </w:numPr>
        <w:ind w:left="1210"/>
        <w:jc w:val="both"/>
        <w:rPr>
          <w:rFonts w:ascii="TT Commons" w:eastAsiaTheme="minorHAnsi" w:hAnsi="TT Commons" w:cs="Times New Roman (Hoofdtekst CS)"/>
          <w:bCs/>
          <w:spacing w:val="0"/>
          <w:sz w:val="22"/>
          <w:lang w:val="nl-NL" w:eastAsia="en-US"/>
        </w:rPr>
      </w:pPr>
      <w:r w:rsidRPr="00D10E4F">
        <w:rPr>
          <w:rFonts w:ascii="TT Commons" w:eastAsiaTheme="minorHAnsi" w:hAnsi="TT Commons" w:cs="Times New Roman (Hoofdtekst CS)"/>
          <w:bCs/>
          <w:spacing w:val="0"/>
          <w:sz w:val="22"/>
          <w:lang w:val="nl-NL" w:eastAsia="en-US"/>
        </w:rPr>
        <w:t>onder de voorwaarde dat Opdrachtgever Opdrachtnemer:</w:t>
      </w:r>
    </w:p>
    <w:p w14:paraId="3A901E5A" w14:textId="77777777" w:rsidR="00DD2D03" w:rsidRDefault="00DD2D03" w:rsidP="00DD2D03">
      <w:pPr>
        <w:pStyle w:val="Lijstalinea"/>
        <w:numPr>
          <w:ilvl w:val="0"/>
          <w:numId w:val="32"/>
        </w:numPr>
        <w:ind w:left="1607"/>
        <w:jc w:val="both"/>
        <w:rPr>
          <w:rFonts w:ascii="TT Commons" w:eastAsiaTheme="minorHAnsi" w:hAnsi="TT Commons" w:cs="Times New Roman (Hoofdtekst CS)"/>
          <w:bCs/>
          <w:spacing w:val="0"/>
          <w:sz w:val="22"/>
          <w:lang w:val="nl-NL" w:eastAsia="en-US"/>
        </w:rPr>
      </w:pPr>
      <w:r w:rsidRPr="00D10E4F">
        <w:rPr>
          <w:rFonts w:ascii="TT Commons" w:eastAsiaTheme="minorHAnsi" w:hAnsi="TT Commons" w:cs="Times New Roman (Hoofdtekst CS)"/>
          <w:bCs/>
          <w:spacing w:val="0"/>
          <w:sz w:val="22"/>
          <w:lang w:val="nl-NL" w:eastAsia="en-US"/>
        </w:rPr>
        <w:t>o</w:t>
      </w:r>
      <w:r w:rsidRPr="00CA6F37">
        <w:rPr>
          <w:rFonts w:ascii="TT Commons" w:eastAsiaTheme="minorHAnsi" w:hAnsi="TT Commons" w:cs="Times New Roman (Hoofdtekst CS)"/>
          <w:bCs/>
          <w:spacing w:val="0"/>
          <w:sz w:val="22"/>
          <w:lang w:val="nl-NL" w:eastAsia="en-US"/>
        </w:rPr>
        <w:t xml:space="preserve">nverwijld schriftelijk informeert over een door een toezichthoudende autoriteit gestart onderzoek dat kan leiden tot een boete alsmede over en het bestaan en de inhoud van de opgelegde boete; en </w:t>
      </w:r>
    </w:p>
    <w:p w14:paraId="45E92A54" w14:textId="77777777" w:rsidR="00DD2D03" w:rsidRPr="00D10E4F" w:rsidRDefault="00DD2D03" w:rsidP="00DD2D03">
      <w:pPr>
        <w:pStyle w:val="Lijstalinea"/>
        <w:numPr>
          <w:ilvl w:val="0"/>
          <w:numId w:val="32"/>
        </w:numPr>
        <w:ind w:left="1607"/>
        <w:jc w:val="both"/>
        <w:rPr>
          <w:rFonts w:ascii="TT Commons" w:eastAsiaTheme="minorHAnsi" w:hAnsi="TT Commons" w:cs="Times New Roman (Hoofdtekst CS)"/>
          <w:bCs/>
          <w:spacing w:val="0"/>
          <w:sz w:val="22"/>
          <w:lang w:val="nl-NL" w:eastAsia="en-US"/>
        </w:rPr>
      </w:pPr>
      <w:r w:rsidRPr="00D10E4F">
        <w:rPr>
          <w:rFonts w:ascii="TT Commons" w:eastAsiaTheme="minorHAnsi" w:hAnsi="TT Commons" w:cs="Times New Roman (Hoofdtekst CS)"/>
          <w:bCs/>
          <w:spacing w:val="0"/>
          <w:sz w:val="22"/>
          <w:lang w:val="nl-NL" w:eastAsia="en-US"/>
        </w:rPr>
        <w:t>Opdrachtnemer volledig betrekt bij het voeren van verweer tegen die boete althans het aan Leverancier toe te rekenen deel van die boete.</w:t>
      </w:r>
    </w:p>
    <w:p w14:paraId="1D09A4DF" w14:textId="77777777" w:rsidR="00DD2D03" w:rsidRPr="009F077B" w:rsidRDefault="00DD2D03" w:rsidP="00DD2D03">
      <w:pPr>
        <w:pStyle w:val="NUOVObodytekst11pt"/>
        <w:numPr>
          <w:ilvl w:val="6"/>
          <w:numId w:val="10"/>
        </w:numPr>
        <w:ind w:left="360"/>
        <w:jc w:val="both"/>
        <w:rPr>
          <w:color w:val="auto"/>
        </w:rPr>
      </w:pPr>
      <w:r w:rsidRPr="00CA6F37">
        <w:rPr>
          <w:color w:val="auto"/>
        </w:rPr>
        <w:t xml:space="preserve">Opdrachtnemer legt op verzoek van Opdrachtgever onverwijld (een gewaarmerkt afschrift van) de polissen en de bewijzen van premiebetaling ter zake van de in het lid 6 van dit artikel bedoelde verzekeringen dan wel een verklaring van de verzekeraar </w:t>
      </w:r>
      <w:r w:rsidRPr="00CA6F37">
        <w:rPr>
          <w:color w:val="auto"/>
        </w:rPr>
        <w:lastRenderedPageBreak/>
        <w:t>betreffende het bestaan van deze verzekeringen het betaald zijn van de premie over. Opdrachtnemer beëindigt niet zonder voorafgaande schriftelijke toestemming van Opdrachtgever de verzekeringsovereenkomsten dan wel de condities waaronder deze zijn aangegaan. Evenmin wijzigt Opdrachtnemer het verzekerde bedrag ten nadele van Opdrachtgever zonder bedoelde toestemming. De door Opdrachtnemer verschuldigde verzekeringspremies worden geacht in de overeengekomen prijzen en tarieven te zijn inbegrepen.</w:t>
      </w:r>
    </w:p>
    <w:p w14:paraId="5FDA7F98" w14:textId="77777777" w:rsidR="00F63692" w:rsidRDefault="00F63692" w:rsidP="00F63692">
      <w:pPr>
        <w:pStyle w:val="NUOVObodytekst11pt"/>
        <w:ind w:left="360" w:hanging="360"/>
        <w:rPr>
          <w:color w:val="auto"/>
        </w:rPr>
      </w:pPr>
    </w:p>
    <w:p w14:paraId="162CCA25" w14:textId="3B3BC858" w:rsidR="00721DBF" w:rsidRPr="00482F88" w:rsidRDefault="00482F88" w:rsidP="00F63692">
      <w:pPr>
        <w:pStyle w:val="NUOVObodytekst11pt"/>
        <w:jc w:val="both"/>
        <w:rPr>
          <w:rFonts w:ascii="TT Commons DemiBold" w:eastAsia="Arial Unicode MS" w:hAnsi="TT Commons DemiBold" w:cs="Arial Unicode MS"/>
          <w:b/>
          <w:color w:val="1102A3"/>
          <w:kern w:val="36"/>
          <w:sz w:val="28"/>
          <w:szCs w:val="48"/>
        </w:rPr>
      </w:pPr>
      <w:r w:rsidRPr="00482F88">
        <w:rPr>
          <w:rFonts w:ascii="TT Commons DemiBold" w:eastAsia="Arial Unicode MS" w:hAnsi="TT Commons DemiBold" w:cs="Arial Unicode MS"/>
          <w:b/>
          <w:color w:val="1102A3"/>
          <w:kern w:val="36"/>
          <w:sz w:val="28"/>
          <w:szCs w:val="48"/>
        </w:rPr>
        <w:t>Artikel 13</w:t>
      </w:r>
      <w:r w:rsidRPr="00482F88">
        <w:rPr>
          <w:rFonts w:ascii="TT Commons DemiBold" w:eastAsia="Arial Unicode MS" w:hAnsi="TT Commons DemiBold" w:cs="Arial Unicode MS"/>
          <w:b/>
          <w:color w:val="1102A3"/>
          <w:kern w:val="36"/>
          <w:sz w:val="28"/>
          <w:szCs w:val="48"/>
        </w:rPr>
        <w:tab/>
        <w:t>Ontbinding</w:t>
      </w:r>
    </w:p>
    <w:p w14:paraId="49099325" w14:textId="77777777" w:rsidR="007B2574" w:rsidRDefault="007B2574" w:rsidP="007B2574">
      <w:pPr>
        <w:pStyle w:val="NUOVObodytekst11pt"/>
        <w:numPr>
          <w:ilvl w:val="6"/>
          <w:numId w:val="18"/>
        </w:numPr>
        <w:ind w:left="360"/>
        <w:jc w:val="both"/>
        <w:rPr>
          <w:color w:val="auto"/>
        </w:rPr>
      </w:pPr>
      <w:r w:rsidRPr="006541AD">
        <w:rPr>
          <w:color w:val="auto"/>
        </w:rPr>
        <w:t>Opdrachtgever kan de overeenkomst geheel of gedeeltelijk ontbinden indien Opdrachtnemer tekortschiet in nakoming van één of meerdere van zijn verplichtingen, voortvloeiend uit de overeenkomst en Opdrachtnemer in verzuim is. Ingeval van faillissement, surséance van betaling en in geval van stillegging, intrekking van eventuele vergunningen, beslag op een belangrijk deel van diens (</w:t>
      </w:r>
      <w:proofErr w:type="spellStart"/>
      <w:r w:rsidRPr="006541AD">
        <w:rPr>
          <w:color w:val="auto"/>
        </w:rPr>
        <w:t>bedrijfs</w:t>
      </w:r>
      <w:proofErr w:type="spellEnd"/>
      <w:r w:rsidRPr="006541AD">
        <w:rPr>
          <w:color w:val="auto"/>
        </w:rPr>
        <w:t>)eigendommen, liquidatie of overname of daarmee vergelijkbare toestand van het bedrijf van Opdrachtnemer, is Opdrachtnemer in verzuim zonder dat daartoe een ingebrekestelling vereist is. Ingeval van ontbinding als bedoeld in dit artikel, is Opdrachtgever nimmer gehouden tot enige schadevergoeding jegens Opdrachtnemer, onverminderd de bevoegdheid van Opdrachtgever schadevergoeding van Opdrachtnemer te vorderen alsmede uitoefening van overige haar toekomende wettelijke rechten.</w:t>
      </w:r>
    </w:p>
    <w:p w14:paraId="0F5EBF2C" w14:textId="77777777" w:rsidR="007B2574" w:rsidRPr="009F077B" w:rsidRDefault="007B2574" w:rsidP="007B2574">
      <w:pPr>
        <w:pStyle w:val="NUOVObodytekst11pt"/>
        <w:numPr>
          <w:ilvl w:val="6"/>
          <w:numId w:val="18"/>
        </w:numPr>
        <w:ind w:left="360"/>
        <w:jc w:val="both"/>
        <w:rPr>
          <w:color w:val="auto"/>
        </w:rPr>
      </w:pPr>
      <w:r w:rsidRPr="009F077B">
        <w:rPr>
          <w:color w:val="auto"/>
        </w:rPr>
        <w:t xml:space="preserve">Opdrachtgever heeft het recht de overeenkomst geheel of gedeeltelijk te ontbinden ingeval van wijzigingen in wet- en regelgeving die van toepassing is op Opdrachtgever en naar de mening van Opdrachtgever van invloed kan zijn op deze overeenkomst. </w:t>
      </w:r>
    </w:p>
    <w:p w14:paraId="40D8AE76" w14:textId="77777777" w:rsidR="007B2574" w:rsidRPr="006541AD" w:rsidRDefault="007B2574" w:rsidP="007B2574">
      <w:pPr>
        <w:pStyle w:val="NUOVObodytekst11pt"/>
        <w:numPr>
          <w:ilvl w:val="6"/>
          <w:numId w:val="10"/>
        </w:numPr>
        <w:ind w:left="360"/>
        <w:jc w:val="both"/>
        <w:rPr>
          <w:color w:val="auto"/>
        </w:rPr>
      </w:pPr>
      <w:r w:rsidRPr="006541AD">
        <w:rPr>
          <w:color w:val="auto"/>
        </w:rPr>
        <w:t>Onverminderd haar toekomende wettelijke rechten kan Opdrachtgever de overeenkomst middels een schriftelijke verklaring geheel of gedeeltelijk ontbinden, indien door Opdrachtnemer of diens Personeel of vertegenwoordigers enig voordeel is of wordt aangeboden of verschaft aan Personeel van Opdrachtgever.</w:t>
      </w:r>
    </w:p>
    <w:p w14:paraId="53A9B68A" w14:textId="77777777" w:rsidR="007B2574" w:rsidRPr="006541AD" w:rsidRDefault="007B2574" w:rsidP="007B2574">
      <w:pPr>
        <w:pStyle w:val="NUOVObodytekst11pt"/>
        <w:numPr>
          <w:ilvl w:val="6"/>
          <w:numId w:val="10"/>
        </w:numPr>
        <w:ind w:left="360"/>
        <w:jc w:val="both"/>
        <w:rPr>
          <w:color w:val="auto"/>
        </w:rPr>
      </w:pPr>
      <w:r w:rsidRPr="006541AD">
        <w:rPr>
          <w:color w:val="auto"/>
        </w:rPr>
        <w:t>Alle vorderingen, die Opdrachtgever in deze gevallen op Opdrachtnemer mocht hebben of verkrijgen, zullen terstond en ten volle opeisbaar zijn.</w:t>
      </w:r>
    </w:p>
    <w:p w14:paraId="49149F32" w14:textId="78EB07E1" w:rsidR="00865C82" w:rsidRDefault="007B2574" w:rsidP="00865C82">
      <w:pPr>
        <w:pStyle w:val="NUOVObodytekst11pt"/>
        <w:numPr>
          <w:ilvl w:val="6"/>
          <w:numId w:val="10"/>
        </w:numPr>
        <w:ind w:left="360"/>
        <w:jc w:val="both"/>
        <w:rPr>
          <w:color w:val="auto"/>
        </w:rPr>
      </w:pPr>
      <w:r w:rsidRPr="006541AD">
        <w:rPr>
          <w:color w:val="auto"/>
        </w:rPr>
        <w:t>Opdrachtnemer blijft na de ontbinding aansprakelijk voor en garandeert de kwaliteit van de reeds verrichte Prestatie.</w:t>
      </w:r>
    </w:p>
    <w:p w14:paraId="365F0D6B" w14:textId="77777777" w:rsidR="00865C82" w:rsidRDefault="00865C82" w:rsidP="00865C82">
      <w:pPr>
        <w:pStyle w:val="NUOVObodymetnummering"/>
        <w:numPr>
          <w:ilvl w:val="0"/>
          <w:numId w:val="0"/>
        </w:numPr>
        <w:ind w:left="360" w:hanging="360"/>
      </w:pPr>
    </w:p>
    <w:p w14:paraId="17A26FC1" w14:textId="55E76912" w:rsidR="00521BA2" w:rsidRPr="00521BA2" w:rsidRDefault="00865C82" w:rsidP="00521BA2">
      <w:pPr>
        <w:pStyle w:val="NUOVObodytekst11pt"/>
        <w:jc w:val="both"/>
        <w:rPr>
          <w:rFonts w:ascii="TT Commons DemiBold" w:eastAsia="Arial Unicode MS" w:hAnsi="TT Commons DemiBold" w:cs="Arial Unicode MS"/>
          <w:b/>
          <w:color w:val="1102A3"/>
          <w:kern w:val="36"/>
          <w:sz w:val="28"/>
          <w:szCs w:val="48"/>
        </w:rPr>
      </w:pPr>
      <w:r w:rsidRPr="00521BA2">
        <w:rPr>
          <w:rFonts w:ascii="TT Commons DemiBold" w:eastAsia="Arial Unicode MS" w:hAnsi="TT Commons DemiBold" w:cs="Arial Unicode MS"/>
          <w:b/>
          <w:color w:val="1102A3"/>
          <w:kern w:val="36"/>
          <w:sz w:val="28"/>
          <w:szCs w:val="48"/>
        </w:rPr>
        <w:t xml:space="preserve">Artikel 14 </w:t>
      </w:r>
      <w:r w:rsidRPr="00521BA2">
        <w:rPr>
          <w:rFonts w:ascii="TT Commons DemiBold" w:eastAsia="Arial Unicode MS" w:hAnsi="TT Commons DemiBold" w:cs="Arial Unicode MS"/>
          <w:b/>
          <w:color w:val="1102A3"/>
          <w:kern w:val="36"/>
          <w:sz w:val="28"/>
          <w:szCs w:val="48"/>
        </w:rPr>
        <w:tab/>
        <w:t xml:space="preserve">Toepasselijk recht en geschillen </w:t>
      </w:r>
    </w:p>
    <w:p w14:paraId="2FA44419" w14:textId="0639114F" w:rsidR="00865C82" w:rsidRPr="00865C82" w:rsidRDefault="00A772D7" w:rsidP="00865C82">
      <w:pPr>
        <w:pStyle w:val="NUOVObodymetnummering"/>
        <w:numPr>
          <w:ilvl w:val="0"/>
          <w:numId w:val="21"/>
        </w:numPr>
        <w:jc w:val="both"/>
        <w:rPr>
          <w:color w:val="auto"/>
        </w:rPr>
      </w:pPr>
      <w:r w:rsidRPr="004B5754">
        <w:rPr>
          <w:color w:val="auto"/>
        </w:rPr>
        <w:t>Op deze overeenkomst en daaruit voortvloeiende opdrachten en op alle geschillen die daaruit mogen voortvloeien is Nederlands recht van toepassing, met uitsluiting van het Weens Koopverdrag en eventuele andere internationale regelingen inzake koop van roerende lichamelijke zaken voor zover de werking hiervan door Partijen kan worden uitgesloten.</w:t>
      </w:r>
    </w:p>
    <w:p w14:paraId="42F61540" w14:textId="77777777" w:rsidR="00A772D7" w:rsidRPr="004B5754" w:rsidRDefault="00A772D7" w:rsidP="00A772D7">
      <w:pPr>
        <w:pStyle w:val="NUOVObodymetnummering"/>
        <w:numPr>
          <w:ilvl w:val="0"/>
          <w:numId w:val="21"/>
        </w:numPr>
        <w:jc w:val="both"/>
        <w:rPr>
          <w:color w:val="auto"/>
        </w:rPr>
      </w:pPr>
      <w:r w:rsidRPr="004B5754">
        <w:rPr>
          <w:color w:val="auto"/>
        </w:rPr>
        <w:t xml:space="preserve">Elk geschil betreffende de totstandkoming, de uitleg of de uitvoering van deze overeenkomst en de daaruit voortvloeiende opdrachten alsmede elk ander geschil ter </w:t>
      </w:r>
      <w:r w:rsidRPr="004B5754">
        <w:rPr>
          <w:color w:val="auto"/>
        </w:rPr>
        <w:lastRenderedPageBreak/>
        <w:t>zake van of in verband met deze overeenkomst, hetzij juridisch hetzij feitelijk, geen uitgezonderd, zal ter beslechting aan de rechtbank Midden-Nederland worden voorgelegd. Opdrachtnemer en Opdrachtgever zullen echter niet eerder een beroep op de rechter doen dan nadat zij zich tot het uiterste hebben ingespannen om dit geschil in onderling overleg te beslechten.</w:t>
      </w:r>
    </w:p>
    <w:p w14:paraId="759A20C6" w14:textId="77777777" w:rsidR="00A772D7" w:rsidRPr="004B5754" w:rsidRDefault="00A772D7" w:rsidP="00A772D7">
      <w:pPr>
        <w:pStyle w:val="NUOVObodymetnummering"/>
        <w:numPr>
          <w:ilvl w:val="0"/>
          <w:numId w:val="21"/>
        </w:numPr>
        <w:jc w:val="both"/>
        <w:rPr>
          <w:color w:val="auto"/>
        </w:rPr>
      </w:pPr>
      <w:r w:rsidRPr="004B5754">
        <w:rPr>
          <w:color w:val="auto"/>
        </w:rPr>
        <w:t>Met toestemming van beide Partijen kan een geschil, als in het voorgaande lid bedoeld, ook worden onderworpen aan arbitrage volgens een op te maken akte van compromis of kan daarover een bindend advies worden gevraagd.</w:t>
      </w:r>
    </w:p>
    <w:p w14:paraId="34E834AE" w14:textId="77777777" w:rsidR="00A772D7" w:rsidRPr="004B5754" w:rsidRDefault="00A772D7" w:rsidP="00A772D7">
      <w:pPr>
        <w:pStyle w:val="NUOVObodymetnummering"/>
        <w:numPr>
          <w:ilvl w:val="0"/>
          <w:numId w:val="21"/>
        </w:numPr>
        <w:jc w:val="both"/>
        <w:rPr>
          <w:color w:val="auto"/>
        </w:rPr>
      </w:pPr>
      <w:r w:rsidRPr="004B5754">
        <w:rPr>
          <w:color w:val="auto"/>
        </w:rPr>
        <w:t>Een geschil is aanwezig indien een van beide Partijen zulks bij aangetekend schrijven stelt.</w:t>
      </w:r>
    </w:p>
    <w:p w14:paraId="20F9B788" w14:textId="77777777" w:rsidR="001C42FE" w:rsidRDefault="001C42FE" w:rsidP="001C42FE">
      <w:pPr>
        <w:pStyle w:val="NUOVObodytekst11pt"/>
        <w:rPr>
          <w:rFonts w:ascii="TT Commons DemiBold" w:eastAsia="Arial Unicode MS" w:hAnsi="TT Commons DemiBold" w:cs="Arial Unicode MS"/>
          <w:b/>
          <w:color w:val="1102A3"/>
          <w:kern w:val="36"/>
          <w:sz w:val="28"/>
          <w:szCs w:val="48"/>
        </w:rPr>
      </w:pPr>
    </w:p>
    <w:p w14:paraId="5AA81201" w14:textId="77777777" w:rsidR="001C42FE" w:rsidRPr="001C42FE" w:rsidRDefault="001C42FE" w:rsidP="001C42FE">
      <w:pPr>
        <w:pStyle w:val="NUOVObodytekst11pt"/>
        <w:rPr>
          <w:rFonts w:ascii="TT Commons DemiBold" w:eastAsia="Arial Unicode MS" w:hAnsi="TT Commons DemiBold" w:cs="Arial Unicode MS"/>
          <w:b/>
          <w:color w:val="1102A3"/>
          <w:kern w:val="36"/>
          <w:sz w:val="28"/>
          <w:szCs w:val="48"/>
        </w:rPr>
      </w:pPr>
    </w:p>
    <w:p w14:paraId="5ECF86DD" w14:textId="77777777" w:rsidR="00006C09" w:rsidRDefault="00006C09" w:rsidP="00006C09">
      <w:pPr>
        <w:pStyle w:val="NUOVObodytekst11pt"/>
        <w:rPr>
          <w:color w:val="auto"/>
        </w:rPr>
      </w:pPr>
      <w:r w:rsidRPr="004B5754">
        <w:rPr>
          <w:color w:val="auto"/>
        </w:rPr>
        <w:t xml:space="preserve">Aldus op de laatste van de twee hierna genoemde datum overeengekomen en in tweevoud </w:t>
      </w:r>
    </w:p>
    <w:p w14:paraId="5A75AAFE" w14:textId="77777777" w:rsidR="00006C09" w:rsidRPr="004B5754" w:rsidRDefault="00006C09" w:rsidP="00006C09">
      <w:pPr>
        <w:pStyle w:val="NUOVObodytekst11pt"/>
        <w:rPr>
          <w:color w:val="auto"/>
        </w:rPr>
      </w:pPr>
      <w:proofErr w:type="gramStart"/>
      <w:r w:rsidRPr="004B5754">
        <w:rPr>
          <w:color w:val="auto"/>
        </w:rPr>
        <w:t>opgemaakt</w:t>
      </w:r>
      <w:proofErr w:type="gramEnd"/>
      <w:r w:rsidRPr="004B5754">
        <w:rPr>
          <w:color w:val="auto"/>
        </w:rPr>
        <w:t xml:space="preserve"> en rechtsgeldig ondertekend en per bladzijde geparafeerd door:</w:t>
      </w:r>
    </w:p>
    <w:p w14:paraId="6F2DC2E3" w14:textId="77777777" w:rsidR="00006C09" w:rsidRPr="004B5754" w:rsidRDefault="00006C09" w:rsidP="00006C09">
      <w:pPr>
        <w:pStyle w:val="NUOVObodytekst11pt"/>
        <w:rPr>
          <w:color w:val="auto"/>
        </w:rPr>
      </w:pPr>
    </w:p>
    <w:p w14:paraId="499A7EE4" w14:textId="77777777" w:rsidR="00006C09" w:rsidRPr="004B5754" w:rsidRDefault="00006C09" w:rsidP="00006C09">
      <w:pPr>
        <w:rPr>
          <w:color w:val="auto"/>
        </w:rPr>
      </w:pPr>
    </w:p>
    <w:p w14:paraId="4702D78E" w14:textId="77777777" w:rsidR="00006C09" w:rsidRPr="004B5754" w:rsidRDefault="00006C09" w:rsidP="00006C09">
      <w:pPr>
        <w:rPr>
          <w:bCs/>
          <w:color w:val="auto"/>
          <w:sz w:val="22"/>
          <w:szCs w:val="20"/>
        </w:rPr>
      </w:pPr>
      <w:r w:rsidRPr="004B5754">
        <w:rPr>
          <w:bCs/>
          <w:color w:val="auto"/>
          <w:sz w:val="22"/>
          <w:szCs w:val="20"/>
        </w:rPr>
        <w:t>Opdrachtgever</w:t>
      </w:r>
      <w:r w:rsidRPr="004B5754">
        <w:rPr>
          <w:bCs/>
          <w:color w:val="auto"/>
          <w:sz w:val="22"/>
          <w:szCs w:val="20"/>
        </w:rPr>
        <w:tab/>
      </w:r>
      <w:r w:rsidRPr="004B5754">
        <w:rPr>
          <w:bCs/>
          <w:color w:val="auto"/>
          <w:sz w:val="22"/>
          <w:szCs w:val="20"/>
        </w:rPr>
        <w:tab/>
      </w:r>
      <w:r w:rsidRPr="004B5754">
        <w:rPr>
          <w:bCs/>
          <w:color w:val="auto"/>
          <w:sz w:val="22"/>
          <w:szCs w:val="20"/>
        </w:rPr>
        <w:tab/>
      </w:r>
      <w:r w:rsidRPr="004B5754">
        <w:rPr>
          <w:bCs/>
          <w:color w:val="auto"/>
          <w:sz w:val="22"/>
          <w:szCs w:val="20"/>
        </w:rPr>
        <w:tab/>
      </w:r>
      <w:r w:rsidRPr="004B5754">
        <w:rPr>
          <w:bCs/>
          <w:color w:val="auto"/>
          <w:sz w:val="22"/>
          <w:szCs w:val="20"/>
        </w:rPr>
        <w:tab/>
        <w:t>Opdrachtnemer</w:t>
      </w:r>
    </w:p>
    <w:p w14:paraId="53143D8C" w14:textId="77777777" w:rsidR="00006C09" w:rsidRPr="004B5754" w:rsidRDefault="00006C09" w:rsidP="00006C09">
      <w:pPr>
        <w:pStyle w:val="NUOVObodytekst11pt"/>
        <w:rPr>
          <w:color w:val="auto"/>
        </w:rPr>
      </w:pPr>
      <w:r w:rsidRPr="004B5754">
        <w:rPr>
          <w:color w:val="auto"/>
        </w:rPr>
        <w:t>NUOVO Scholengroep</w:t>
      </w:r>
      <w:r w:rsidRPr="004B5754">
        <w:rPr>
          <w:color w:val="auto"/>
        </w:rPr>
        <w:tab/>
      </w:r>
      <w:r w:rsidRPr="004B5754">
        <w:rPr>
          <w:color w:val="auto"/>
        </w:rPr>
        <w:tab/>
      </w:r>
      <w:r w:rsidRPr="004B5754">
        <w:rPr>
          <w:color w:val="auto"/>
        </w:rPr>
        <w:tab/>
      </w:r>
      <w:r w:rsidRPr="004B5754">
        <w:rPr>
          <w:color w:val="auto"/>
        </w:rPr>
        <w:tab/>
      </w:r>
      <w:r w:rsidRPr="004B5754">
        <w:rPr>
          <w:color w:val="auto"/>
          <w:highlight w:val="yellow"/>
        </w:rPr>
        <w:t>[naam opdrachtnemer invullen</w:t>
      </w:r>
      <w:r w:rsidRPr="004B5754">
        <w:rPr>
          <w:color w:val="auto"/>
        </w:rPr>
        <w:t>]</w:t>
      </w:r>
    </w:p>
    <w:p w14:paraId="4A8A1154" w14:textId="77777777" w:rsidR="00006C09" w:rsidRPr="004B5754" w:rsidRDefault="00006C09" w:rsidP="00006C09">
      <w:pPr>
        <w:pStyle w:val="NUOVObodytekst11pt"/>
        <w:rPr>
          <w:color w:val="auto"/>
        </w:rPr>
      </w:pPr>
      <w:r w:rsidRPr="004B5754">
        <w:rPr>
          <w:color w:val="auto"/>
        </w:rPr>
        <w:t>Naam: De heer J. Kreijkamp</w:t>
      </w:r>
      <w:r w:rsidRPr="004B5754">
        <w:rPr>
          <w:color w:val="auto"/>
        </w:rPr>
        <w:tab/>
      </w:r>
      <w:r w:rsidRPr="004B5754">
        <w:rPr>
          <w:color w:val="auto"/>
        </w:rPr>
        <w:tab/>
      </w:r>
      <w:r w:rsidRPr="004B5754">
        <w:rPr>
          <w:color w:val="auto"/>
        </w:rPr>
        <w:tab/>
        <w:t>Naam:</w:t>
      </w:r>
      <w:r w:rsidRPr="004B5754">
        <w:rPr>
          <w:color w:val="auto"/>
        </w:rPr>
        <w:tab/>
        <w:t xml:space="preserve"> [</w:t>
      </w:r>
      <w:r w:rsidRPr="004B5754">
        <w:rPr>
          <w:color w:val="auto"/>
          <w:highlight w:val="yellow"/>
        </w:rPr>
        <w:t>naam tekenbevoegde</w:t>
      </w:r>
      <w:r w:rsidRPr="004B5754">
        <w:rPr>
          <w:color w:val="auto"/>
        </w:rPr>
        <w:t>]</w:t>
      </w:r>
    </w:p>
    <w:p w14:paraId="2DC7ABD1" w14:textId="77777777" w:rsidR="00006C09" w:rsidRPr="004B5754" w:rsidRDefault="00006C09" w:rsidP="00006C09">
      <w:pPr>
        <w:pStyle w:val="NUOVOplattetekst"/>
      </w:pPr>
      <w:r w:rsidRPr="004B5754">
        <w:t>Functie: Lid college van bestuur                             Functie: [</w:t>
      </w:r>
      <w:r w:rsidRPr="004B5754">
        <w:rPr>
          <w:highlight w:val="yellow"/>
        </w:rPr>
        <w:t>functie tekenbevoegde</w:t>
      </w:r>
      <w:r w:rsidRPr="004B5754">
        <w:t>]</w:t>
      </w:r>
    </w:p>
    <w:p w14:paraId="601744C5" w14:textId="77777777" w:rsidR="00006C09" w:rsidRPr="004B5754" w:rsidRDefault="00006C09" w:rsidP="00006C09">
      <w:pPr>
        <w:pStyle w:val="NUOVObodytekst11pt"/>
        <w:rPr>
          <w:color w:val="auto"/>
        </w:rPr>
      </w:pPr>
    </w:p>
    <w:p w14:paraId="77B61D38" w14:textId="77777777" w:rsidR="00006C09" w:rsidRPr="004B5754" w:rsidRDefault="00006C09" w:rsidP="00006C09">
      <w:pPr>
        <w:pStyle w:val="NUOVObodytekst11pt"/>
        <w:rPr>
          <w:color w:val="auto"/>
        </w:rPr>
      </w:pPr>
    </w:p>
    <w:p w14:paraId="208BDD83" w14:textId="77777777" w:rsidR="00006C09" w:rsidRPr="004B5754" w:rsidRDefault="00006C09" w:rsidP="00006C09">
      <w:pPr>
        <w:pStyle w:val="NUOVObodytekst11pt"/>
        <w:rPr>
          <w:color w:val="auto"/>
        </w:rPr>
      </w:pPr>
      <w:r w:rsidRPr="004B5754">
        <w:rPr>
          <w:color w:val="auto"/>
        </w:rPr>
        <w:t>Handtekening: ____________________</w:t>
      </w:r>
      <w:r w:rsidRPr="004B5754">
        <w:rPr>
          <w:color w:val="auto"/>
        </w:rPr>
        <w:tab/>
      </w:r>
      <w:proofErr w:type="gramStart"/>
      <w:r w:rsidRPr="004B5754">
        <w:rPr>
          <w:color w:val="auto"/>
        </w:rPr>
        <w:t>Handtekening:_</w:t>
      </w:r>
      <w:proofErr w:type="gramEnd"/>
      <w:r w:rsidRPr="004B5754">
        <w:rPr>
          <w:color w:val="auto"/>
        </w:rPr>
        <w:t>____________________</w:t>
      </w:r>
    </w:p>
    <w:p w14:paraId="30BDC148" w14:textId="77777777" w:rsidR="00006C09" w:rsidRPr="004B5754" w:rsidRDefault="00006C09" w:rsidP="00006C09">
      <w:pPr>
        <w:pStyle w:val="NUOVObodytekst11pt"/>
        <w:rPr>
          <w:color w:val="auto"/>
        </w:rPr>
      </w:pPr>
    </w:p>
    <w:p w14:paraId="7AACC710" w14:textId="77777777" w:rsidR="00006C09" w:rsidRPr="004B5754" w:rsidRDefault="00006C09" w:rsidP="00006C09">
      <w:pPr>
        <w:pStyle w:val="NUOVObodytekst11pt"/>
        <w:rPr>
          <w:color w:val="auto"/>
        </w:rPr>
      </w:pPr>
      <w:r w:rsidRPr="004B5754">
        <w:rPr>
          <w:color w:val="auto"/>
        </w:rPr>
        <w:t>Datum: ___________________________</w:t>
      </w:r>
      <w:r w:rsidRPr="004B5754">
        <w:rPr>
          <w:color w:val="auto"/>
        </w:rPr>
        <w:tab/>
      </w:r>
      <w:proofErr w:type="gramStart"/>
      <w:r w:rsidRPr="004B5754">
        <w:rPr>
          <w:color w:val="auto"/>
        </w:rPr>
        <w:t>Datum:_</w:t>
      </w:r>
      <w:proofErr w:type="gramEnd"/>
      <w:r w:rsidRPr="004B5754">
        <w:rPr>
          <w:color w:val="auto"/>
        </w:rPr>
        <w:t>___________________________</w:t>
      </w:r>
    </w:p>
    <w:p w14:paraId="142914A6" w14:textId="77777777" w:rsidR="001C42FE" w:rsidRDefault="001C42FE" w:rsidP="002C6538">
      <w:pPr>
        <w:pStyle w:val="NUOVObodytekst11pt"/>
      </w:pPr>
    </w:p>
    <w:p w14:paraId="2352410C" w14:textId="77777777" w:rsidR="00A523BD" w:rsidRDefault="00A523BD" w:rsidP="002C6538">
      <w:pPr>
        <w:pStyle w:val="NUOVObodytekst11pt"/>
      </w:pPr>
    </w:p>
    <w:p w14:paraId="4CF8B11A" w14:textId="77777777" w:rsidR="00A523BD" w:rsidRPr="00CC6234" w:rsidRDefault="00A523BD" w:rsidP="00A523BD">
      <w:pPr>
        <w:pStyle w:val="NUOVObodytekst11pt"/>
        <w:rPr>
          <w:b/>
          <w:bCs w:val="0"/>
          <w:color w:val="auto"/>
          <w:sz w:val="28"/>
          <w:szCs w:val="28"/>
        </w:rPr>
      </w:pPr>
      <w:r w:rsidRPr="00CC6234">
        <w:rPr>
          <w:b/>
          <w:bCs w:val="0"/>
          <w:color w:val="auto"/>
          <w:sz w:val="28"/>
          <w:szCs w:val="28"/>
        </w:rPr>
        <w:t xml:space="preserve">Bijlagen </w:t>
      </w:r>
    </w:p>
    <w:p w14:paraId="7BAF1F8A" w14:textId="77777777" w:rsidR="00A523BD" w:rsidRPr="004B5754" w:rsidRDefault="00A523BD" w:rsidP="00A523BD">
      <w:pPr>
        <w:pStyle w:val="NUOVObodytekst11pt"/>
        <w:rPr>
          <w:color w:val="auto"/>
        </w:rPr>
      </w:pPr>
    </w:p>
    <w:p w14:paraId="0859DCF5" w14:textId="1FB18AAB" w:rsidR="00A523BD" w:rsidRPr="004B5754" w:rsidRDefault="00A523BD" w:rsidP="00A523BD">
      <w:pPr>
        <w:pStyle w:val="NUOVObodytekst11pt"/>
        <w:rPr>
          <w:color w:val="auto"/>
        </w:rPr>
      </w:pPr>
      <w:r w:rsidRPr="004B5754">
        <w:rPr>
          <w:color w:val="auto"/>
        </w:rPr>
        <w:t>Bijlage 1</w:t>
      </w:r>
      <w:r w:rsidR="00910682" w:rsidRPr="004B5754">
        <w:rPr>
          <w:color w:val="auto"/>
        </w:rPr>
        <w:tab/>
        <w:t xml:space="preserve">: </w:t>
      </w:r>
      <w:r w:rsidR="00910682">
        <w:rPr>
          <w:color w:val="auto"/>
        </w:rPr>
        <w:t>Algemene</w:t>
      </w:r>
      <w:r w:rsidRPr="004B5754">
        <w:rPr>
          <w:color w:val="auto"/>
          <w:highlight w:val="yellow"/>
        </w:rPr>
        <w:t xml:space="preserve"> Inkoopvoorwaarden voor leveringen en diensten 2023</w:t>
      </w:r>
    </w:p>
    <w:p w14:paraId="7A7E652A" w14:textId="77777777" w:rsidR="00A523BD" w:rsidRPr="004B5754" w:rsidRDefault="00A523BD" w:rsidP="00A523BD">
      <w:pPr>
        <w:pStyle w:val="NUOVObodytekst11pt"/>
        <w:rPr>
          <w:color w:val="auto"/>
        </w:rPr>
      </w:pPr>
      <w:r w:rsidRPr="004B5754">
        <w:rPr>
          <w:color w:val="auto"/>
        </w:rPr>
        <w:t>Bijlage 2</w:t>
      </w:r>
      <w:r w:rsidRPr="004B5754">
        <w:rPr>
          <w:color w:val="auto"/>
        </w:rPr>
        <w:tab/>
        <w:t>: [</w:t>
      </w:r>
      <w:r w:rsidRPr="004B5754">
        <w:rPr>
          <w:color w:val="auto"/>
          <w:highlight w:val="yellow"/>
        </w:rPr>
        <w:t>naam bijlage opnemen</w:t>
      </w:r>
      <w:r w:rsidRPr="004B5754">
        <w:rPr>
          <w:color w:val="auto"/>
        </w:rPr>
        <w:t xml:space="preserve">] </w:t>
      </w:r>
    </w:p>
    <w:p w14:paraId="5DFBE502" w14:textId="77777777" w:rsidR="00A523BD" w:rsidRPr="004B5754" w:rsidRDefault="00A523BD" w:rsidP="00A523BD">
      <w:pPr>
        <w:pStyle w:val="NUOVObodytekst11pt"/>
        <w:rPr>
          <w:color w:val="auto"/>
        </w:rPr>
      </w:pPr>
      <w:r w:rsidRPr="004B5754">
        <w:rPr>
          <w:color w:val="auto"/>
        </w:rPr>
        <w:t>Bijlage 3</w:t>
      </w:r>
      <w:r w:rsidRPr="004B5754">
        <w:rPr>
          <w:color w:val="auto"/>
        </w:rPr>
        <w:tab/>
        <w:t>: [</w:t>
      </w:r>
      <w:r w:rsidRPr="004B5754">
        <w:rPr>
          <w:color w:val="auto"/>
          <w:highlight w:val="yellow"/>
        </w:rPr>
        <w:t>naam bijlage opnemen</w:t>
      </w:r>
      <w:r w:rsidRPr="004B5754">
        <w:rPr>
          <w:color w:val="auto"/>
        </w:rPr>
        <w:t>]</w:t>
      </w:r>
    </w:p>
    <w:p w14:paraId="238D552C" w14:textId="77777777" w:rsidR="00A523BD" w:rsidRPr="004B5754" w:rsidRDefault="00A523BD" w:rsidP="00A523BD">
      <w:pPr>
        <w:pStyle w:val="NUOVObodytekst11pt"/>
        <w:rPr>
          <w:color w:val="auto"/>
        </w:rPr>
      </w:pPr>
      <w:r w:rsidRPr="004B5754">
        <w:rPr>
          <w:color w:val="auto"/>
        </w:rPr>
        <w:t>Bijlage 4</w:t>
      </w:r>
      <w:r w:rsidRPr="004B5754">
        <w:rPr>
          <w:color w:val="auto"/>
        </w:rPr>
        <w:tab/>
        <w:t>: [</w:t>
      </w:r>
      <w:r w:rsidRPr="004B5754">
        <w:rPr>
          <w:color w:val="auto"/>
          <w:highlight w:val="yellow"/>
        </w:rPr>
        <w:t>naam bijlage opnemen</w:t>
      </w:r>
      <w:r w:rsidRPr="004B5754">
        <w:rPr>
          <w:color w:val="auto"/>
        </w:rPr>
        <w:t>]</w:t>
      </w:r>
    </w:p>
    <w:p w14:paraId="10634FCA" w14:textId="77777777" w:rsidR="00A523BD" w:rsidRDefault="00A523BD" w:rsidP="002C6538">
      <w:pPr>
        <w:pStyle w:val="NUOVObodytekst11pt"/>
      </w:pPr>
    </w:p>
    <w:p w14:paraId="2242C754" w14:textId="77777777" w:rsidR="001C42FE" w:rsidRDefault="001C42FE" w:rsidP="002C6538">
      <w:pPr>
        <w:pStyle w:val="NUOVObodytekst11pt"/>
      </w:pPr>
    </w:p>
    <w:p w14:paraId="1FEB3B2E" w14:textId="77777777" w:rsidR="008E5BBE" w:rsidRDefault="008E5BBE" w:rsidP="002C6538">
      <w:pPr>
        <w:pStyle w:val="NUOVObodytekst11pt"/>
      </w:pPr>
    </w:p>
    <w:p w14:paraId="1D77BAC5" w14:textId="77777777" w:rsidR="008E5BBE" w:rsidRDefault="008E5BBE" w:rsidP="002C6538">
      <w:pPr>
        <w:pStyle w:val="NUOVObodytekst11pt"/>
      </w:pPr>
    </w:p>
    <w:p w14:paraId="0D25400A" w14:textId="77777777" w:rsidR="008E5BBE" w:rsidRDefault="008E5BBE" w:rsidP="002C6538">
      <w:pPr>
        <w:pStyle w:val="NUOVObodytekst11pt"/>
      </w:pPr>
    </w:p>
    <w:p w14:paraId="1E619E4D" w14:textId="77777777" w:rsidR="008E5BBE" w:rsidRDefault="008E5BBE" w:rsidP="002C6538">
      <w:pPr>
        <w:pStyle w:val="NUOVObodytekst11pt"/>
      </w:pPr>
    </w:p>
    <w:p w14:paraId="5D89BED0" w14:textId="77777777" w:rsidR="008E5BBE" w:rsidRDefault="008E5BBE" w:rsidP="002C6538">
      <w:pPr>
        <w:pStyle w:val="NUOVObodytekst11pt"/>
      </w:pPr>
    </w:p>
    <w:p w14:paraId="6B746FD9" w14:textId="77777777" w:rsidR="008E5BBE" w:rsidRDefault="008E5BBE" w:rsidP="002C6538">
      <w:pPr>
        <w:pStyle w:val="NUOVObodytekst11pt"/>
      </w:pPr>
    </w:p>
    <w:p w14:paraId="613DC864" w14:textId="77777777" w:rsidR="008E5BBE" w:rsidRDefault="008E5BBE" w:rsidP="002C6538">
      <w:pPr>
        <w:pStyle w:val="NUOVObodytekst11pt"/>
      </w:pPr>
    </w:p>
    <w:p w14:paraId="4879571D" w14:textId="77777777" w:rsidR="008E5BBE" w:rsidRDefault="008E5BBE" w:rsidP="002C6538">
      <w:pPr>
        <w:pStyle w:val="NUOVObodytekst11pt"/>
      </w:pPr>
    </w:p>
    <w:p w14:paraId="650CD91D" w14:textId="77777777" w:rsidR="008E5BBE" w:rsidRDefault="008E5BBE" w:rsidP="002C6538">
      <w:pPr>
        <w:pStyle w:val="NUOVObodytekst11pt"/>
      </w:pPr>
    </w:p>
    <w:p w14:paraId="3828BE83" w14:textId="77777777" w:rsidR="008E5BBE" w:rsidRDefault="008E5BBE" w:rsidP="002C6538">
      <w:pPr>
        <w:pStyle w:val="NUOVObodytekst11pt"/>
      </w:pPr>
    </w:p>
    <w:p w14:paraId="372CE219" w14:textId="77777777" w:rsidR="008E5BBE" w:rsidRDefault="008E5BBE" w:rsidP="002C6538">
      <w:pPr>
        <w:pStyle w:val="NUOVObodytekst11pt"/>
      </w:pPr>
    </w:p>
    <w:p w14:paraId="79496021" w14:textId="77777777" w:rsidR="008E5BBE" w:rsidRDefault="008E5BBE" w:rsidP="002C6538">
      <w:pPr>
        <w:pStyle w:val="NUOVObodytekst11pt"/>
      </w:pPr>
    </w:p>
    <w:p w14:paraId="1E8ECFBE" w14:textId="77777777" w:rsidR="008E5BBE" w:rsidRDefault="008E5BBE" w:rsidP="002C6538">
      <w:pPr>
        <w:pStyle w:val="NUOVObodytekst11pt"/>
      </w:pPr>
    </w:p>
    <w:p w14:paraId="76F1BC3E" w14:textId="77777777" w:rsidR="008E5BBE" w:rsidRDefault="008E5BBE" w:rsidP="002C6538">
      <w:pPr>
        <w:pStyle w:val="NUOVObodytekst11pt"/>
      </w:pPr>
    </w:p>
    <w:p w14:paraId="5ED96648" w14:textId="77777777" w:rsidR="008E5BBE" w:rsidRDefault="008E5BBE" w:rsidP="002C6538">
      <w:pPr>
        <w:pStyle w:val="NUOVObodytekst11pt"/>
      </w:pPr>
    </w:p>
    <w:p w14:paraId="0A13DD21" w14:textId="77777777" w:rsidR="008E5BBE" w:rsidRDefault="008E5BBE" w:rsidP="002C6538">
      <w:pPr>
        <w:pStyle w:val="NUOVObodytekst11pt"/>
      </w:pPr>
    </w:p>
    <w:p w14:paraId="05348380" w14:textId="77777777" w:rsidR="008E5BBE" w:rsidRDefault="008E5BBE" w:rsidP="002C6538">
      <w:pPr>
        <w:pStyle w:val="NUOVObodytekst11pt"/>
      </w:pPr>
    </w:p>
    <w:p w14:paraId="4BCDE195" w14:textId="77777777" w:rsidR="008E5BBE" w:rsidRDefault="008E5BBE" w:rsidP="002C6538">
      <w:pPr>
        <w:pStyle w:val="NUOVObodytekst11pt"/>
      </w:pPr>
    </w:p>
    <w:p w14:paraId="1438C8F2" w14:textId="77777777" w:rsidR="008E5BBE" w:rsidRDefault="008E5BBE" w:rsidP="002C6538">
      <w:pPr>
        <w:pStyle w:val="NUOVObodytekst11pt"/>
      </w:pPr>
    </w:p>
    <w:p w14:paraId="48C90317" w14:textId="77777777" w:rsidR="008E5BBE" w:rsidRDefault="008E5BBE" w:rsidP="002C6538">
      <w:pPr>
        <w:pStyle w:val="NUOVObodytekst11pt"/>
      </w:pPr>
    </w:p>
    <w:p w14:paraId="247AB08A" w14:textId="77777777" w:rsidR="008E5BBE" w:rsidRDefault="008E5BBE" w:rsidP="002C6538">
      <w:pPr>
        <w:pStyle w:val="NUOVObodytekst11pt"/>
      </w:pPr>
    </w:p>
    <w:p w14:paraId="7330BC5E" w14:textId="77777777" w:rsidR="008E5BBE" w:rsidRDefault="008E5BBE" w:rsidP="002C6538">
      <w:pPr>
        <w:pStyle w:val="NUOVObodytekst11pt"/>
      </w:pPr>
    </w:p>
    <w:p w14:paraId="267EE850" w14:textId="77777777" w:rsidR="008E5BBE" w:rsidRDefault="008E5BBE" w:rsidP="002C6538">
      <w:pPr>
        <w:pStyle w:val="NUOVObodytekst11pt"/>
      </w:pPr>
    </w:p>
    <w:p w14:paraId="23251547" w14:textId="77777777" w:rsidR="008E5BBE" w:rsidRDefault="008E5BBE" w:rsidP="002C6538">
      <w:pPr>
        <w:pStyle w:val="NUOVObodytekst11pt"/>
      </w:pPr>
    </w:p>
    <w:p w14:paraId="0EE06C4F" w14:textId="77777777" w:rsidR="008E5BBE" w:rsidRDefault="008E5BBE" w:rsidP="002C6538">
      <w:pPr>
        <w:pStyle w:val="NUOVObodytekst11pt"/>
      </w:pPr>
    </w:p>
    <w:p w14:paraId="09817CFD" w14:textId="77777777" w:rsidR="008E5BBE" w:rsidRDefault="008E5BBE" w:rsidP="002C6538">
      <w:pPr>
        <w:pStyle w:val="NUOVObodytekst11pt"/>
      </w:pPr>
    </w:p>
    <w:p w14:paraId="13C0C41B" w14:textId="77777777" w:rsidR="008E5BBE" w:rsidRDefault="008E5BBE" w:rsidP="002C6538">
      <w:pPr>
        <w:pStyle w:val="NUOVObodytekst11pt"/>
      </w:pPr>
    </w:p>
    <w:p w14:paraId="7AFF8FEA" w14:textId="77777777" w:rsidR="008E5BBE" w:rsidRDefault="008E5BBE" w:rsidP="002C6538">
      <w:pPr>
        <w:pStyle w:val="NUOVObodytekst11pt"/>
      </w:pPr>
    </w:p>
    <w:p w14:paraId="4EFE8E97" w14:textId="77777777" w:rsidR="008E5BBE" w:rsidRDefault="008E5BBE" w:rsidP="002C6538">
      <w:pPr>
        <w:pStyle w:val="NUOVObodytekst11pt"/>
        <w:sectPr w:rsidR="008E5BBE" w:rsidSect="009132D2">
          <w:headerReference w:type="even" r:id="rId11"/>
          <w:headerReference w:type="default" r:id="rId12"/>
          <w:footerReference w:type="even" r:id="rId13"/>
          <w:footerReference w:type="default" r:id="rId14"/>
          <w:headerReference w:type="first" r:id="rId15"/>
          <w:footerReference w:type="first" r:id="rId16"/>
          <w:pgSz w:w="11900" w:h="16840"/>
          <w:pgMar w:top="2552" w:right="2090" w:bottom="1644" w:left="1588" w:header="737" w:footer="397" w:gutter="0"/>
          <w:pgNumType w:start="1"/>
          <w:cols w:space="708"/>
          <w:titlePg/>
          <w:docGrid w:linePitch="360"/>
        </w:sectPr>
      </w:pPr>
    </w:p>
    <w:p w14:paraId="16B11C3C" w14:textId="77777777" w:rsidR="0080323D" w:rsidRPr="004215BA" w:rsidRDefault="0080323D" w:rsidP="002C6538">
      <w:pPr>
        <w:pStyle w:val="NUOVObodytekst11pt"/>
      </w:pPr>
    </w:p>
    <w:sectPr w:rsidR="0080323D" w:rsidRPr="004215BA" w:rsidSect="009132D2">
      <w:headerReference w:type="even" r:id="rId17"/>
      <w:headerReference w:type="default" r:id="rId18"/>
      <w:headerReference w:type="first" r:id="rId19"/>
      <w:footerReference w:type="first" r:id="rId20"/>
      <w:pgSz w:w="11900" w:h="16840"/>
      <w:pgMar w:top="2552" w:right="2090" w:bottom="1644" w:left="1588" w:header="73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1A4C0" w14:textId="77777777" w:rsidR="00BD00A7" w:rsidRDefault="00BD00A7" w:rsidP="00A550A1">
      <w:r>
        <w:separator/>
      </w:r>
    </w:p>
  </w:endnote>
  <w:endnote w:type="continuationSeparator" w:id="0">
    <w:p w14:paraId="720ACCEC" w14:textId="77777777" w:rsidR="00BD00A7" w:rsidRDefault="00BD00A7" w:rsidP="00A550A1">
      <w:r>
        <w:continuationSeparator/>
      </w:r>
    </w:p>
  </w:endnote>
  <w:endnote w:type="continuationNotice" w:id="1">
    <w:p w14:paraId="613C3735" w14:textId="77777777" w:rsidR="00BD00A7" w:rsidRDefault="00BD00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TT Commons">
    <w:altName w:val="Calibri"/>
    <w:panose1 w:val="020B0604020202020204"/>
    <w:charset w:val="4D"/>
    <w:family w:val="auto"/>
    <w:pitch w:val="variable"/>
    <w:sig w:usb0="A000022F" w:usb1="5000846B" w:usb2="00000000" w:usb3="00000000" w:csb0="00000097"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20B0604020202020204"/>
    <w:charset w:val="00"/>
    <w:family w:val="roman"/>
    <w:pitch w:val="default"/>
  </w:font>
  <w:font w:name="TT Commons DemiBold">
    <w:altName w:val="Calibri"/>
    <w:panose1 w:val="020B0604020202020204"/>
    <w:charset w:val="4D"/>
    <w:family w:val="auto"/>
    <w:pitch w:val="variable"/>
    <w:sig w:usb0="A000022F" w:usb1="5000846B" w:usb2="00000000" w:usb3="00000000" w:csb0="00000097"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TT Commons DemiBold Italic">
    <w:altName w:val="Franklin Gothic Medium Cond"/>
    <w:panose1 w:val="020B0604020202020204"/>
    <w:charset w:val="4D"/>
    <w:family w:val="auto"/>
    <w:pitch w:val="variable"/>
    <w:sig w:usb0="00000001" w:usb1="5000846B" w:usb2="00000000" w:usb3="00000000" w:csb0="00000097" w:csb1="00000000"/>
  </w:font>
  <w:font w:name="V&amp;W Syntax (Adobe)">
    <w:altName w:val="Arial"/>
    <w:panose1 w:val="020B0604020202020204"/>
    <w:charset w:val="00"/>
    <w:family w:val="swiss"/>
    <w:pitch w:val="variable"/>
    <w:sig w:usb0="2000000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CenturyGothic">
    <w:altName w:val="Calibri"/>
    <w:panose1 w:val="020B0604020202020204"/>
    <w:charset w:val="4D"/>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 Neue">
    <w:panose1 w:val="02000503000000020004"/>
    <w:charset w:val="00"/>
    <w:family w:val="auto"/>
    <w:pitch w:val="variable"/>
    <w:sig w:usb0="E50002FF" w:usb1="500079DB" w:usb2="00000010" w:usb3="00000000" w:csb0="00000001" w:csb1="00000000"/>
  </w:font>
  <w:font w:name="TT Commons Italic">
    <w:altName w:val="Calibri"/>
    <w:panose1 w:val="020B0604020202020204"/>
    <w:charset w:val="4D"/>
    <w:family w:val="auto"/>
    <w:pitch w:val="variable"/>
    <w:sig w:usb0="A000022F" w:usb1="5000846B" w:usb2="00000000" w:usb3="00000000" w:csb0="00000097" w:csb1="00000000"/>
  </w:font>
  <w:font w:name="TT Commons Bold">
    <w:altName w:val="Calibri"/>
    <w:panose1 w:val="020B0604020202020204"/>
    <w:charset w:val="4D"/>
    <w:family w:val="auto"/>
    <w:pitch w:val="variable"/>
    <w:sig w:usb0="A000022F" w:usb1="5000846B" w:usb2="00000000" w:usb3="00000000" w:csb0="00000097" w:csb1="00000000"/>
  </w:font>
  <w:font w:name="Fira Sans">
    <w:altName w:val="Fira Sans"/>
    <w:panose1 w:val="020B0503050000020004"/>
    <w:charset w:val="00"/>
    <w:family w:val="swiss"/>
    <w:pitch w:val="variable"/>
    <w:sig w:usb0="600002FF"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94583953"/>
      <w:docPartObj>
        <w:docPartGallery w:val="Page Numbers (Bottom of Page)"/>
        <w:docPartUnique/>
      </w:docPartObj>
    </w:sdtPr>
    <w:sdtContent>
      <w:p w14:paraId="4066A9B1" w14:textId="77777777" w:rsidR="003E7900" w:rsidRDefault="003E7900" w:rsidP="004C6E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D88C8D0" w14:textId="77777777" w:rsidR="003E7900" w:rsidRDefault="003E7900" w:rsidP="003E790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Times New Roman"/>
        <w:color w:val="1102A3"/>
        <w:sz w:val="18"/>
      </w:rPr>
      <w:id w:val="-915320947"/>
      <w:docPartObj>
        <w:docPartGallery w:val="Page Numbers (Bottom of Page)"/>
        <w:docPartUnique/>
      </w:docPartObj>
    </w:sdtPr>
    <w:sdtEndPr>
      <w:rPr>
        <w:sz w:val="20"/>
        <w:szCs w:val="20"/>
      </w:rPr>
    </w:sdtEndPr>
    <w:sdtContent>
      <w:p w14:paraId="05192EC9" w14:textId="77777777" w:rsidR="003E7900" w:rsidRPr="003E7900" w:rsidRDefault="003E7900" w:rsidP="003E7900">
        <w:pPr>
          <w:framePr w:wrap="none" w:vAnchor="text" w:hAnchor="margin" w:xAlign="right" w:y="1"/>
          <w:tabs>
            <w:tab w:val="center" w:pos="4536"/>
            <w:tab w:val="right" w:pos="9072"/>
          </w:tabs>
          <w:jc w:val="both"/>
          <w:rPr>
            <w:rFonts w:eastAsia="Calibri" w:cs="Times New Roman"/>
            <w:color w:val="1102A3"/>
            <w:sz w:val="20"/>
            <w:szCs w:val="20"/>
          </w:rPr>
        </w:pPr>
        <w:r w:rsidRPr="003E7900">
          <w:rPr>
            <w:rFonts w:eastAsia="Calibri" w:cs="Times New Roman"/>
            <w:color w:val="1102A3"/>
            <w:sz w:val="20"/>
            <w:szCs w:val="20"/>
          </w:rPr>
          <w:fldChar w:fldCharType="begin"/>
        </w:r>
        <w:r w:rsidRPr="003E7900">
          <w:rPr>
            <w:rFonts w:eastAsia="Calibri" w:cs="Times New Roman"/>
            <w:color w:val="1102A3"/>
            <w:sz w:val="20"/>
            <w:szCs w:val="20"/>
          </w:rPr>
          <w:instrText xml:space="preserve"> PAGE </w:instrText>
        </w:r>
        <w:r w:rsidRPr="003E7900">
          <w:rPr>
            <w:rFonts w:eastAsia="Calibri" w:cs="Times New Roman"/>
            <w:color w:val="1102A3"/>
            <w:sz w:val="20"/>
            <w:szCs w:val="20"/>
          </w:rPr>
          <w:fldChar w:fldCharType="separate"/>
        </w:r>
        <w:r w:rsidRPr="003E7900">
          <w:rPr>
            <w:rFonts w:eastAsia="Calibri" w:cs="Times New Roman"/>
            <w:color w:val="1102A3"/>
            <w:sz w:val="20"/>
            <w:szCs w:val="20"/>
          </w:rPr>
          <w:t>2</w:t>
        </w:r>
        <w:r w:rsidRPr="003E7900">
          <w:rPr>
            <w:rFonts w:eastAsia="Calibri" w:cs="Times New Roman"/>
            <w:color w:val="1102A3"/>
            <w:sz w:val="20"/>
            <w:szCs w:val="20"/>
          </w:rPr>
          <w:fldChar w:fldCharType="end"/>
        </w:r>
      </w:p>
    </w:sdtContent>
  </w:sdt>
  <w:p w14:paraId="32248F3D" w14:textId="238E20FE" w:rsidR="003E7900" w:rsidRPr="003E7900" w:rsidRDefault="00B74558" w:rsidP="003E7900">
    <w:pPr>
      <w:tabs>
        <w:tab w:val="center" w:pos="4536"/>
        <w:tab w:val="right" w:pos="9072"/>
      </w:tabs>
      <w:ind w:right="360"/>
      <w:jc w:val="both"/>
      <w:rPr>
        <w:rFonts w:eastAsia="Calibri" w:cs="Times New Roman"/>
        <w:color w:val="1102A3"/>
        <w:sz w:val="18"/>
        <w:szCs w:val="18"/>
      </w:rPr>
    </w:pPr>
    <w:r>
      <w:rPr>
        <w:rFonts w:eastAsia="Calibri" w:cs="Times New Roman"/>
        <w:color w:val="1102A3"/>
        <w:sz w:val="18"/>
        <w:szCs w:val="18"/>
      </w:rPr>
      <w:t xml:space="preserve">   </w:t>
    </w:r>
    <w:r w:rsidR="00C7654C">
      <w:rPr>
        <w:rFonts w:eastAsia="Calibri" w:cs="Times New Roman"/>
        <w:color w:val="1102A3"/>
        <w:sz w:val="18"/>
        <w:szCs w:val="18"/>
      </w:rPr>
      <w:t>Overeenkomst voor leveringen en diensten</w:t>
    </w:r>
    <w:r w:rsidR="003E7900" w:rsidRPr="003E7900">
      <w:rPr>
        <w:rFonts w:eastAsia="Calibri" w:cs="Times New Roman"/>
        <w:color w:val="1102A3"/>
        <w:sz w:val="18"/>
        <w:szCs w:val="18"/>
      </w:rPr>
      <w:t xml:space="preserve"> 202</w:t>
    </w:r>
    <w:r w:rsidR="00B85D7D">
      <w:rPr>
        <w:rFonts w:eastAsia="Calibri" w:cs="Times New Roman"/>
        <w:color w:val="1102A3"/>
        <w:sz w:val="18"/>
        <w:szCs w:val="18"/>
      </w:rPr>
      <w:t>4</w:t>
    </w:r>
  </w:p>
  <w:p w14:paraId="3F97F62B" w14:textId="77777777" w:rsidR="003E7900" w:rsidRPr="003E7900" w:rsidRDefault="003E7900" w:rsidP="003E7900">
    <w:pPr>
      <w:tabs>
        <w:tab w:val="center" w:pos="4536"/>
        <w:tab w:val="right" w:pos="9072"/>
      </w:tabs>
      <w:ind w:right="360"/>
      <w:jc w:val="both"/>
      <w:rPr>
        <w:rFonts w:eastAsia="Calibri" w:cs="Times New Roman"/>
        <w:color w:val="1102A3"/>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709D" w14:textId="77777777" w:rsidR="00B85D7D" w:rsidRDefault="00B85D7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1CD9" w14:textId="77777777" w:rsidR="009C566B" w:rsidRDefault="009C566B">
    <w:pPr>
      <w:pStyle w:val="Voettekst"/>
    </w:pPr>
    <w:r>
      <w:rPr>
        <w:noProof/>
      </w:rPr>
      <mc:AlternateContent>
        <mc:Choice Requires="wps">
          <w:drawing>
            <wp:anchor distT="0" distB="0" distL="114300" distR="114300" simplePos="0" relativeHeight="251658243" behindDoc="0" locked="0" layoutInCell="1" allowOverlap="1" wp14:anchorId="161ABE81" wp14:editId="73B70CC4">
              <wp:simplePos x="0" y="0"/>
              <wp:positionH relativeFrom="page">
                <wp:posOffset>720090</wp:posOffset>
              </wp:positionH>
              <wp:positionV relativeFrom="page">
                <wp:posOffset>7456805</wp:posOffset>
              </wp:positionV>
              <wp:extent cx="1630800" cy="2480400"/>
              <wp:effectExtent l="0" t="0" r="7620" b="8890"/>
              <wp:wrapNone/>
              <wp:docPr id="15" name="Tekstvak 15"/>
              <wp:cNvGraphicFramePr/>
              <a:graphic xmlns:a="http://schemas.openxmlformats.org/drawingml/2006/main">
                <a:graphicData uri="http://schemas.microsoft.com/office/word/2010/wordprocessingShape">
                  <wps:wsp>
                    <wps:cNvSpPr txBox="1"/>
                    <wps:spPr>
                      <a:xfrm>
                        <a:off x="0" y="0"/>
                        <a:ext cx="1630800" cy="2480400"/>
                      </a:xfrm>
                      <a:prstGeom prst="rect">
                        <a:avLst/>
                      </a:prstGeom>
                      <a:noFill/>
                      <a:ln w="6350">
                        <a:noFill/>
                      </a:ln>
                    </wps:spPr>
                    <wps:txbx>
                      <w:txbxContent>
                        <w:p w14:paraId="1EF9D885" w14:textId="77777777" w:rsidR="009C566B" w:rsidRPr="00163DE7" w:rsidRDefault="009C566B" w:rsidP="009C566B">
                          <w:pPr>
                            <w:autoSpaceDE w:val="0"/>
                            <w:autoSpaceDN w:val="0"/>
                            <w:adjustRightInd w:val="0"/>
                            <w:spacing w:line="276" w:lineRule="auto"/>
                            <w:rPr>
                              <w:rFonts w:ascii="TT Commons Bold" w:hAnsi="TT Commons Bold" w:cs="Times New Roman"/>
                              <w:b/>
                              <w:bCs/>
                              <w:color w:val="FFFFFF" w:themeColor="background1"/>
                              <w:spacing w:val="6"/>
                              <w:sz w:val="18"/>
                              <w:szCs w:val="18"/>
                            </w:rPr>
                          </w:pPr>
                          <w:r w:rsidRPr="00163DE7">
                            <w:rPr>
                              <w:rFonts w:ascii="TT Commons Bold" w:hAnsi="TT Commons Bold" w:cs="Times New Roman"/>
                              <w:b/>
                              <w:bCs/>
                              <w:color w:val="FFFFFF" w:themeColor="background1"/>
                              <w:spacing w:val="6"/>
                              <w:sz w:val="18"/>
                              <w:szCs w:val="18"/>
                            </w:rPr>
                            <w:t>Bezoekadres</w:t>
                          </w:r>
                        </w:p>
                        <w:p w14:paraId="71F41F09"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cs="Times New Roman"/>
                              <w:color w:val="FFFFFF" w:themeColor="background1"/>
                              <w:spacing w:val="6"/>
                              <w:sz w:val="18"/>
                              <w:szCs w:val="18"/>
                            </w:rPr>
                            <w:t>Orteliuslaan 871</w:t>
                          </w:r>
                        </w:p>
                        <w:p w14:paraId="3D57895E"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cs="Times New Roman"/>
                              <w:color w:val="FFFFFF" w:themeColor="background1"/>
                              <w:spacing w:val="6"/>
                              <w:sz w:val="18"/>
                              <w:szCs w:val="18"/>
                            </w:rPr>
                            <w:t>3528 BE Utrecht</w:t>
                          </w:r>
                        </w:p>
                        <w:p w14:paraId="623DA09B"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p>
                        <w:p w14:paraId="714742C2" w14:textId="77777777" w:rsidR="009C566B" w:rsidRPr="00163DE7" w:rsidRDefault="009C566B" w:rsidP="009C566B">
                          <w:pPr>
                            <w:autoSpaceDE w:val="0"/>
                            <w:autoSpaceDN w:val="0"/>
                            <w:adjustRightInd w:val="0"/>
                            <w:spacing w:line="276" w:lineRule="auto"/>
                            <w:rPr>
                              <w:rFonts w:ascii="TT Commons Bold" w:hAnsi="TT Commons Bold" w:cs="Times New Roman"/>
                              <w:b/>
                              <w:bCs/>
                              <w:color w:val="FFFFFF" w:themeColor="background1"/>
                              <w:spacing w:val="6"/>
                              <w:sz w:val="18"/>
                              <w:szCs w:val="18"/>
                            </w:rPr>
                          </w:pPr>
                          <w:r w:rsidRPr="00163DE7">
                            <w:rPr>
                              <w:rFonts w:ascii="TT Commons Bold" w:hAnsi="TT Commons Bold" w:cs="Times New Roman"/>
                              <w:b/>
                              <w:bCs/>
                              <w:color w:val="FFFFFF" w:themeColor="background1"/>
                              <w:spacing w:val="6"/>
                              <w:sz w:val="18"/>
                              <w:szCs w:val="18"/>
                            </w:rPr>
                            <w:t>Postadres</w:t>
                          </w:r>
                        </w:p>
                        <w:p w14:paraId="55D8EE42"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cs="Times New Roman"/>
                              <w:color w:val="FFFFFF" w:themeColor="background1"/>
                              <w:spacing w:val="6"/>
                              <w:sz w:val="18"/>
                              <w:szCs w:val="18"/>
                            </w:rPr>
                            <w:t>Postbus 1415</w:t>
                          </w:r>
                        </w:p>
                        <w:p w14:paraId="7E393576"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cs="Times New Roman"/>
                              <w:color w:val="FFFFFF" w:themeColor="background1"/>
                              <w:spacing w:val="6"/>
                              <w:sz w:val="18"/>
                              <w:szCs w:val="18"/>
                            </w:rPr>
                            <w:t>3500 BK Utrecht</w:t>
                          </w:r>
                        </w:p>
                        <w:p w14:paraId="73C4E7C0"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p>
                        <w:p w14:paraId="63FBA290"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ascii="TT Commons Bold" w:hAnsi="TT Commons Bold" w:cs="Times New Roman"/>
                              <w:b/>
                              <w:bCs/>
                              <w:color w:val="FFFFFF" w:themeColor="background1"/>
                              <w:spacing w:val="6"/>
                              <w:sz w:val="18"/>
                              <w:szCs w:val="18"/>
                            </w:rPr>
                            <w:t>Bel</w:t>
                          </w:r>
                          <w:r w:rsidRPr="00163DE7">
                            <w:rPr>
                              <w:rFonts w:cs="Times New Roman"/>
                              <w:color w:val="FFFFFF" w:themeColor="background1"/>
                              <w:spacing w:val="6"/>
                              <w:sz w:val="18"/>
                              <w:szCs w:val="18"/>
                            </w:rPr>
                            <w:t xml:space="preserve"> 030 - 29 69 040</w:t>
                          </w:r>
                        </w:p>
                        <w:p w14:paraId="47986B38"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ascii="TT Commons Bold" w:hAnsi="TT Commons Bold" w:cs="Times New Roman"/>
                              <w:b/>
                              <w:bCs/>
                              <w:color w:val="FFFFFF" w:themeColor="background1"/>
                              <w:spacing w:val="6"/>
                              <w:sz w:val="18"/>
                              <w:szCs w:val="18"/>
                            </w:rPr>
                            <w:t xml:space="preserve">Mail </w:t>
                          </w:r>
                          <w:r w:rsidRPr="00163DE7">
                            <w:rPr>
                              <w:rFonts w:cs="Times New Roman"/>
                              <w:color w:val="FFFFFF" w:themeColor="background1"/>
                              <w:spacing w:val="6"/>
                              <w:sz w:val="18"/>
                              <w:szCs w:val="18"/>
                            </w:rPr>
                            <w:t>nuovo@nuovo.eu</w:t>
                          </w:r>
                        </w:p>
                        <w:p w14:paraId="3D561551"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lang w:val="en-US"/>
                            </w:rPr>
                          </w:pPr>
                          <w:r w:rsidRPr="00163DE7">
                            <w:rPr>
                              <w:rFonts w:ascii="TT Commons Bold" w:hAnsi="TT Commons Bold" w:cs="Times New Roman"/>
                              <w:b/>
                              <w:bCs/>
                              <w:color w:val="FFFFFF" w:themeColor="background1"/>
                              <w:spacing w:val="6"/>
                              <w:sz w:val="18"/>
                              <w:szCs w:val="18"/>
                              <w:lang w:val="en-US"/>
                            </w:rPr>
                            <w:t>Web</w:t>
                          </w:r>
                          <w:r w:rsidRPr="00163DE7">
                            <w:rPr>
                              <w:rFonts w:cs="Times New Roman"/>
                              <w:color w:val="FFFFFF" w:themeColor="background1"/>
                              <w:spacing w:val="6"/>
                              <w:sz w:val="18"/>
                              <w:szCs w:val="18"/>
                              <w:lang w:val="en-US"/>
                            </w:rPr>
                            <w:t xml:space="preserve"> www.nuovo.eu</w:t>
                          </w:r>
                        </w:p>
                        <w:p w14:paraId="2A7C9354"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lang w:val="en-US"/>
                            </w:rPr>
                          </w:pPr>
                        </w:p>
                        <w:p w14:paraId="082CBB43"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lang w:val="en-US"/>
                            </w:rPr>
                          </w:pPr>
                          <w:r w:rsidRPr="00163DE7">
                            <w:rPr>
                              <w:rFonts w:ascii="TT Commons Bold" w:hAnsi="TT Commons Bold" w:cs="Times New Roman"/>
                              <w:b/>
                              <w:bCs/>
                              <w:color w:val="FFFFFF" w:themeColor="background1"/>
                              <w:spacing w:val="6"/>
                              <w:sz w:val="18"/>
                              <w:szCs w:val="18"/>
                              <w:lang w:val="en-US"/>
                            </w:rPr>
                            <w:t>IBAN</w:t>
                          </w:r>
                          <w:r w:rsidRPr="00163DE7">
                            <w:rPr>
                              <w:rFonts w:cs="Times New Roman"/>
                              <w:color w:val="FFFFFF" w:themeColor="background1"/>
                              <w:spacing w:val="6"/>
                              <w:sz w:val="18"/>
                              <w:szCs w:val="18"/>
                              <w:lang w:val="en-US"/>
                            </w:rPr>
                            <w:t xml:space="preserve"> NL 96 RABO 0101 481764</w:t>
                          </w:r>
                        </w:p>
                        <w:p w14:paraId="3718A03A" w14:textId="77777777" w:rsidR="009C566B" w:rsidRPr="008C4C0A" w:rsidRDefault="009C566B" w:rsidP="009C566B">
                          <w:pPr>
                            <w:autoSpaceDE w:val="0"/>
                            <w:autoSpaceDN w:val="0"/>
                            <w:adjustRightInd w:val="0"/>
                            <w:spacing w:line="276" w:lineRule="auto"/>
                            <w:rPr>
                              <w:rFonts w:cs="Times New Roman"/>
                              <w:color w:val="FFFFFF" w:themeColor="background1"/>
                              <w:spacing w:val="6"/>
                              <w:sz w:val="18"/>
                              <w:szCs w:val="18"/>
                              <w:lang w:val="en-US"/>
                            </w:rPr>
                          </w:pPr>
                          <w:r w:rsidRPr="008C4C0A">
                            <w:rPr>
                              <w:rFonts w:ascii="TT Commons Bold" w:hAnsi="TT Commons Bold" w:cs="Times New Roman"/>
                              <w:b/>
                              <w:bCs/>
                              <w:color w:val="FFFFFF" w:themeColor="background1"/>
                              <w:spacing w:val="6"/>
                              <w:sz w:val="18"/>
                              <w:szCs w:val="18"/>
                              <w:lang w:val="en-US"/>
                            </w:rPr>
                            <w:t>BTW nr.</w:t>
                          </w:r>
                          <w:r w:rsidRPr="008C4C0A">
                            <w:rPr>
                              <w:rFonts w:cs="Times New Roman"/>
                              <w:color w:val="FFFFFF" w:themeColor="background1"/>
                              <w:spacing w:val="6"/>
                              <w:sz w:val="18"/>
                              <w:szCs w:val="18"/>
                              <w:lang w:val="en-US"/>
                            </w:rPr>
                            <w:t xml:space="preserve"> NL813676575B01</w:t>
                          </w:r>
                        </w:p>
                        <w:p w14:paraId="46C7B553" w14:textId="77777777" w:rsidR="009C566B" w:rsidRPr="008C4C0A" w:rsidRDefault="009C566B" w:rsidP="009C566B">
                          <w:pPr>
                            <w:spacing w:line="276" w:lineRule="auto"/>
                            <w:rPr>
                              <w:color w:val="FFFFFF" w:themeColor="background1"/>
                              <w:lang w:val="en-US"/>
                            </w:rPr>
                          </w:pPr>
                          <w:r w:rsidRPr="008C4C0A">
                            <w:rPr>
                              <w:rFonts w:ascii="TT Commons Bold" w:hAnsi="TT Commons Bold" w:cs="Times New Roman"/>
                              <w:b/>
                              <w:bCs/>
                              <w:color w:val="FFFFFF" w:themeColor="background1"/>
                              <w:spacing w:val="6"/>
                              <w:sz w:val="18"/>
                              <w:szCs w:val="18"/>
                              <w:lang w:val="en-US"/>
                            </w:rPr>
                            <w:t>KvK nr.</w:t>
                          </w:r>
                          <w:r w:rsidRPr="008C4C0A">
                            <w:rPr>
                              <w:rFonts w:cs="Times New Roman"/>
                              <w:color w:val="FFFFFF" w:themeColor="background1"/>
                              <w:spacing w:val="6"/>
                              <w:sz w:val="18"/>
                              <w:szCs w:val="18"/>
                              <w:lang w:val="en-US"/>
                            </w:rPr>
                            <w:t xml:space="preserve"> 30199604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61ABE81" id="_x0000_t202" coordsize="21600,21600" o:spt="202" path="m,l,21600r21600,l21600,xe">
              <v:stroke joinstyle="miter"/>
              <v:path gradientshapeok="t" o:connecttype="rect"/>
            </v:shapetype>
            <v:shape id="Tekstvak 15" o:spid="_x0000_s1028" type="#_x0000_t202" style="position:absolute;margin-left:56.7pt;margin-top:587.15pt;width:128.4pt;height:195.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" filled="f" stroked="f" strokeweight=".5pt">
              <v:textbox inset="0,0,0,0">
                <w:txbxContent>
                  <w:p w14:paraId="1EF9D885" w14:textId="77777777" w:rsidR="009C566B" w:rsidRPr="00163DE7" w:rsidRDefault="009C566B" w:rsidP="009C566B">
                    <w:pPr>
                      <w:autoSpaceDE w:val="0"/>
                      <w:autoSpaceDN w:val="0"/>
                      <w:adjustRightInd w:val="0"/>
                      <w:spacing w:line="276" w:lineRule="auto"/>
                      <w:rPr>
                        <w:rFonts w:ascii="TT Commons Bold" w:hAnsi="TT Commons Bold" w:cs="Times New Roman"/>
                        <w:b/>
                        <w:bCs/>
                        <w:color w:val="FFFFFF" w:themeColor="background1"/>
                        <w:spacing w:val="6"/>
                        <w:sz w:val="18"/>
                        <w:szCs w:val="18"/>
                      </w:rPr>
                    </w:pPr>
                    <w:r w:rsidRPr="00163DE7">
                      <w:rPr>
                        <w:rFonts w:ascii="TT Commons Bold" w:hAnsi="TT Commons Bold" w:cs="Times New Roman"/>
                        <w:b/>
                        <w:bCs/>
                        <w:color w:val="FFFFFF" w:themeColor="background1"/>
                        <w:spacing w:val="6"/>
                        <w:sz w:val="18"/>
                        <w:szCs w:val="18"/>
                      </w:rPr>
                      <w:t>Bezoekadres</w:t>
                    </w:r>
                  </w:p>
                  <w:p w14:paraId="71F41F09"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cs="Times New Roman"/>
                        <w:color w:val="FFFFFF" w:themeColor="background1"/>
                        <w:spacing w:val="6"/>
                        <w:sz w:val="18"/>
                        <w:szCs w:val="18"/>
                      </w:rPr>
                      <w:t>Orteliuslaan 871</w:t>
                    </w:r>
                  </w:p>
                  <w:p w14:paraId="3D57895E"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cs="Times New Roman"/>
                        <w:color w:val="FFFFFF" w:themeColor="background1"/>
                        <w:spacing w:val="6"/>
                        <w:sz w:val="18"/>
                        <w:szCs w:val="18"/>
                      </w:rPr>
                      <w:t>3528 BE Utrecht</w:t>
                    </w:r>
                  </w:p>
                  <w:p w14:paraId="623DA09B"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p>
                  <w:p w14:paraId="714742C2" w14:textId="77777777" w:rsidR="009C566B" w:rsidRPr="00163DE7" w:rsidRDefault="009C566B" w:rsidP="009C566B">
                    <w:pPr>
                      <w:autoSpaceDE w:val="0"/>
                      <w:autoSpaceDN w:val="0"/>
                      <w:adjustRightInd w:val="0"/>
                      <w:spacing w:line="276" w:lineRule="auto"/>
                      <w:rPr>
                        <w:rFonts w:ascii="TT Commons Bold" w:hAnsi="TT Commons Bold" w:cs="Times New Roman"/>
                        <w:b/>
                        <w:bCs/>
                        <w:color w:val="FFFFFF" w:themeColor="background1"/>
                        <w:spacing w:val="6"/>
                        <w:sz w:val="18"/>
                        <w:szCs w:val="18"/>
                      </w:rPr>
                    </w:pPr>
                    <w:r w:rsidRPr="00163DE7">
                      <w:rPr>
                        <w:rFonts w:ascii="TT Commons Bold" w:hAnsi="TT Commons Bold" w:cs="Times New Roman"/>
                        <w:b/>
                        <w:bCs/>
                        <w:color w:val="FFFFFF" w:themeColor="background1"/>
                        <w:spacing w:val="6"/>
                        <w:sz w:val="18"/>
                        <w:szCs w:val="18"/>
                      </w:rPr>
                      <w:t>Postadres</w:t>
                    </w:r>
                  </w:p>
                  <w:p w14:paraId="55D8EE42"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cs="Times New Roman"/>
                        <w:color w:val="FFFFFF" w:themeColor="background1"/>
                        <w:spacing w:val="6"/>
                        <w:sz w:val="18"/>
                        <w:szCs w:val="18"/>
                      </w:rPr>
                      <w:t>Postbus 1415</w:t>
                    </w:r>
                  </w:p>
                  <w:p w14:paraId="7E393576"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cs="Times New Roman"/>
                        <w:color w:val="FFFFFF" w:themeColor="background1"/>
                        <w:spacing w:val="6"/>
                        <w:sz w:val="18"/>
                        <w:szCs w:val="18"/>
                      </w:rPr>
                      <w:t>3500 BK Utrecht</w:t>
                    </w:r>
                  </w:p>
                  <w:p w14:paraId="73C4E7C0"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p>
                  <w:p w14:paraId="63FBA290"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ascii="TT Commons Bold" w:hAnsi="TT Commons Bold" w:cs="Times New Roman"/>
                        <w:b/>
                        <w:bCs/>
                        <w:color w:val="FFFFFF" w:themeColor="background1"/>
                        <w:spacing w:val="6"/>
                        <w:sz w:val="18"/>
                        <w:szCs w:val="18"/>
                      </w:rPr>
                      <w:t>Bel</w:t>
                    </w:r>
                    <w:r w:rsidRPr="00163DE7">
                      <w:rPr>
                        <w:rFonts w:cs="Times New Roman"/>
                        <w:color w:val="FFFFFF" w:themeColor="background1"/>
                        <w:spacing w:val="6"/>
                        <w:sz w:val="18"/>
                        <w:szCs w:val="18"/>
                      </w:rPr>
                      <w:t xml:space="preserve"> 030 - 29 69 040</w:t>
                    </w:r>
                  </w:p>
                  <w:p w14:paraId="47986B38"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rPr>
                    </w:pPr>
                    <w:r w:rsidRPr="00163DE7">
                      <w:rPr>
                        <w:rFonts w:ascii="TT Commons Bold" w:hAnsi="TT Commons Bold" w:cs="Times New Roman"/>
                        <w:b/>
                        <w:bCs/>
                        <w:color w:val="FFFFFF" w:themeColor="background1"/>
                        <w:spacing w:val="6"/>
                        <w:sz w:val="18"/>
                        <w:szCs w:val="18"/>
                      </w:rPr>
                      <w:t xml:space="preserve">Mail </w:t>
                    </w:r>
                    <w:r w:rsidRPr="00163DE7">
                      <w:rPr>
                        <w:rFonts w:cs="Times New Roman"/>
                        <w:color w:val="FFFFFF" w:themeColor="background1"/>
                        <w:spacing w:val="6"/>
                        <w:sz w:val="18"/>
                        <w:szCs w:val="18"/>
                      </w:rPr>
                      <w:t>nuovo@nuovo.eu</w:t>
                    </w:r>
                  </w:p>
                  <w:p w14:paraId="3D561551"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lang w:val="en-US"/>
                      </w:rPr>
                    </w:pPr>
                    <w:r w:rsidRPr="00163DE7">
                      <w:rPr>
                        <w:rFonts w:ascii="TT Commons Bold" w:hAnsi="TT Commons Bold" w:cs="Times New Roman"/>
                        <w:b/>
                        <w:bCs/>
                        <w:color w:val="FFFFFF" w:themeColor="background1"/>
                        <w:spacing w:val="6"/>
                        <w:sz w:val="18"/>
                        <w:szCs w:val="18"/>
                        <w:lang w:val="en-US"/>
                      </w:rPr>
                      <w:t>Web</w:t>
                    </w:r>
                    <w:r w:rsidRPr="00163DE7">
                      <w:rPr>
                        <w:rFonts w:cs="Times New Roman"/>
                        <w:color w:val="FFFFFF" w:themeColor="background1"/>
                        <w:spacing w:val="6"/>
                        <w:sz w:val="18"/>
                        <w:szCs w:val="18"/>
                        <w:lang w:val="en-US"/>
                      </w:rPr>
                      <w:t xml:space="preserve"> www.nuovo.eu</w:t>
                    </w:r>
                  </w:p>
                  <w:p w14:paraId="2A7C9354"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lang w:val="en-US"/>
                      </w:rPr>
                    </w:pPr>
                  </w:p>
                  <w:p w14:paraId="082CBB43" w14:textId="77777777" w:rsidR="009C566B" w:rsidRPr="00163DE7" w:rsidRDefault="009C566B" w:rsidP="009C566B">
                    <w:pPr>
                      <w:autoSpaceDE w:val="0"/>
                      <w:autoSpaceDN w:val="0"/>
                      <w:adjustRightInd w:val="0"/>
                      <w:spacing w:line="276" w:lineRule="auto"/>
                      <w:rPr>
                        <w:rFonts w:cs="Times New Roman"/>
                        <w:color w:val="FFFFFF" w:themeColor="background1"/>
                        <w:spacing w:val="6"/>
                        <w:sz w:val="18"/>
                        <w:szCs w:val="18"/>
                        <w:lang w:val="en-US"/>
                      </w:rPr>
                    </w:pPr>
                    <w:r w:rsidRPr="00163DE7">
                      <w:rPr>
                        <w:rFonts w:ascii="TT Commons Bold" w:hAnsi="TT Commons Bold" w:cs="Times New Roman"/>
                        <w:b/>
                        <w:bCs/>
                        <w:color w:val="FFFFFF" w:themeColor="background1"/>
                        <w:spacing w:val="6"/>
                        <w:sz w:val="18"/>
                        <w:szCs w:val="18"/>
                        <w:lang w:val="en-US"/>
                      </w:rPr>
                      <w:t>IBAN</w:t>
                    </w:r>
                    <w:r w:rsidRPr="00163DE7">
                      <w:rPr>
                        <w:rFonts w:cs="Times New Roman"/>
                        <w:color w:val="FFFFFF" w:themeColor="background1"/>
                        <w:spacing w:val="6"/>
                        <w:sz w:val="18"/>
                        <w:szCs w:val="18"/>
                        <w:lang w:val="en-US"/>
                      </w:rPr>
                      <w:t xml:space="preserve"> NL 96 RABO 0101 481764</w:t>
                    </w:r>
                  </w:p>
                  <w:p w14:paraId="3718A03A" w14:textId="77777777" w:rsidR="009C566B" w:rsidRPr="008C4C0A" w:rsidRDefault="009C566B" w:rsidP="009C566B">
                    <w:pPr>
                      <w:autoSpaceDE w:val="0"/>
                      <w:autoSpaceDN w:val="0"/>
                      <w:adjustRightInd w:val="0"/>
                      <w:spacing w:line="276" w:lineRule="auto"/>
                      <w:rPr>
                        <w:rFonts w:cs="Times New Roman"/>
                        <w:color w:val="FFFFFF" w:themeColor="background1"/>
                        <w:spacing w:val="6"/>
                        <w:sz w:val="18"/>
                        <w:szCs w:val="18"/>
                        <w:lang w:val="en-US"/>
                      </w:rPr>
                    </w:pPr>
                    <w:r w:rsidRPr="008C4C0A">
                      <w:rPr>
                        <w:rFonts w:ascii="TT Commons Bold" w:hAnsi="TT Commons Bold" w:cs="Times New Roman"/>
                        <w:b/>
                        <w:bCs/>
                        <w:color w:val="FFFFFF" w:themeColor="background1"/>
                        <w:spacing w:val="6"/>
                        <w:sz w:val="18"/>
                        <w:szCs w:val="18"/>
                        <w:lang w:val="en-US"/>
                      </w:rPr>
                      <w:t>BTW nr.</w:t>
                    </w:r>
                    <w:r w:rsidRPr="008C4C0A">
                      <w:rPr>
                        <w:rFonts w:cs="Times New Roman"/>
                        <w:color w:val="FFFFFF" w:themeColor="background1"/>
                        <w:spacing w:val="6"/>
                        <w:sz w:val="18"/>
                        <w:szCs w:val="18"/>
                        <w:lang w:val="en-US"/>
                      </w:rPr>
                      <w:t xml:space="preserve"> NL813676575B01</w:t>
                    </w:r>
                  </w:p>
                  <w:p w14:paraId="46C7B553" w14:textId="77777777" w:rsidR="009C566B" w:rsidRPr="008C4C0A" w:rsidRDefault="009C566B" w:rsidP="009C566B">
                    <w:pPr>
                      <w:spacing w:line="276" w:lineRule="auto"/>
                      <w:rPr>
                        <w:color w:val="FFFFFF" w:themeColor="background1"/>
                        <w:lang w:val="en-US"/>
                      </w:rPr>
                    </w:pPr>
                    <w:r w:rsidRPr="008C4C0A">
                      <w:rPr>
                        <w:rFonts w:ascii="TT Commons Bold" w:hAnsi="TT Commons Bold" w:cs="Times New Roman"/>
                        <w:b/>
                        <w:bCs/>
                        <w:color w:val="FFFFFF" w:themeColor="background1"/>
                        <w:spacing w:val="6"/>
                        <w:sz w:val="18"/>
                        <w:szCs w:val="18"/>
                        <w:lang w:val="en-US"/>
                      </w:rPr>
                      <w:t>KvK nr.</w:t>
                    </w:r>
                    <w:r w:rsidRPr="008C4C0A">
                      <w:rPr>
                        <w:rFonts w:cs="Times New Roman"/>
                        <w:color w:val="FFFFFF" w:themeColor="background1"/>
                        <w:spacing w:val="6"/>
                        <w:sz w:val="18"/>
                        <w:szCs w:val="18"/>
                        <w:lang w:val="en-US"/>
                      </w:rPr>
                      <w:t xml:space="preserve"> 30199604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099D3" w14:textId="77777777" w:rsidR="00BD00A7" w:rsidRDefault="00BD00A7" w:rsidP="00A550A1">
      <w:r>
        <w:separator/>
      </w:r>
    </w:p>
  </w:footnote>
  <w:footnote w:type="continuationSeparator" w:id="0">
    <w:p w14:paraId="42A04F8A" w14:textId="77777777" w:rsidR="00BD00A7" w:rsidRDefault="00BD00A7" w:rsidP="00A550A1">
      <w:r>
        <w:continuationSeparator/>
      </w:r>
    </w:p>
  </w:footnote>
  <w:footnote w:type="continuationNotice" w:id="1">
    <w:p w14:paraId="09848C30" w14:textId="77777777" w:rsidR="00BD00A7" w:rsidRDefault="00BD00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4A3A" w14:textId="3C52E167" w:rsidR="00B85D7D" w:rsidRDefault="00BD00A7">
    <w:pPr>
      <w:pStyle w:val="Koptekst"/>
    </w:pPr>
    <w:r>
      <w:rPr>
        <w:noProof/>
      </w:rPr>
      <w:pict w14:anchorId="529E0F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818926" o:spid="_x0000_s1030" type="#_x0000_t136" alt="" style="position:absolute;margin-left:0;margin-top:0;width:462pt;height:117.6pt;rotation:315;z-index:-251648000;mso-wrap-edited:f;mso-width-percent:0;mso-height-percent:0;mso-position-horizontal:center;mso-position-horizontal-relative:margin;mso-position-vertical:center;mso-position-vertical-relative:margin;mso-width-percent:0;mso-height-percent:0" o:allowincell="f" fillcolor="silver" stroked="f">
          <v:textpath style="font-family:&quot;TT Commons&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0501" w14:textId="3DC6B435" w:rsidR="002D55FE" w:rsidRDefault="00BD00A7">
    <w:pPr>
      <w:pStyle w:val="Koptekst"/>
    </w:pPr>
    <w:r>
      <w:rPr>
        <w:noProof/>
      </w:rPr>
      <w:pict w14:anchorId="0AFC35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818927" o:spid="_x0000_s1029" type="#_x0000_t136" alt="" style="position:absolute;margin-left:0;margin-top:0;width:462pt;height:117.6pt;rotation:315;z-index:-251643904;mso-wrap-edited:f;mso-width-percent:0;mso-height-percent:0;mso-position-horizontal:center;mso-position-horizontal-relative:margin;mso-position-vertical:center;mso-position-vertical-relative:margin;mso-width-percent:0;mso-height-percent:0" o:allowincell="f" fillcolor="silver" stroked="f">
          <v:textpath style="font-family:&quot;TT Commons&quot;;font-size:1pt" string="CONCEPT"/>
        </v:shape>
      </w:pict>
    </w:r>
    <w:r w:rsidR="008A4F79" w:rsidRPr="00FA0122">
      <w:rPr>
        <w:noProof/>
      </w:rPr>
      <w:drawing>
        <wp:anchor distT="0" distB="0" distL="114300" distR="114300" simplePos="0" relativeHeight="251658240" behindDoc="1" locked="0" layoutInCell="1" allowOverlap="1" wp14:anchorId="304B17E2" wp14:editId="2E4CCF99">
          <wp:simplePos x="0" y="0"/>
          <wp:positionH relativeFrom="page">
            <wp:posOffset>0</wp:posOffset>
          </wp:positionH>
          <wp:positionV relativeFrom="page">
            <wp:posOffset>22989</wp:posOffset>
          </wp:positionV>
          <wp:extent cx="7538085" cy="10655935"/>
          <wp:effectExtent l="0" t="0" r="5715" b="0"/>
          <wp:wrapNone/>
          <wp:docPr id="466202438" name="Afbeelding 46620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38085" cy="10655935"/>
                  </a:xfrm>
                  <a:prstGeom prst="rect">
                    <a:avLst/>
                  </a:prstGeom>
                </pic:spPr>
              </pic:pic>
            </a:graphicData>
          </a:graphic>
          <wp14:sizeRelH relativeFrom="margin">
            <wp14:pctWidth>0</wp14:pctWidth>
          </wp14:sizeRelH>
          <wp14:sizeRelV relativeFrom="margin">
            <wp14:pctHeight>0</wp14:pctHeight>
          </wp14:sizeRelV>
        </wp:anchor>
      </w:drawing>
    </w:r>
    <w:r w:rsidR="002D55FE" w:rsidRPr="00FA0122">
      <w:rPr>
        <w:noProof/>
      </w:rPr>
      <w:drawing>
        <wp:anchor distT="0" distB="0" distL="114300" distR="114300" simplePos="0" relativeHeight="251660288" behindDoc="1" locked="0" layoutInCell="1" allowOverlap="1" wp14:anchorId="307225FB" wp14:editId="55E68402">
          <wp:simplePos x="0" y="0"/>
          <wp:positionH relativeFrom="page">
            <wp:posOffset>5231765</wp:posOffset>
          </wp:positionH>
          <wp:positionV relativeFrom="page">
            <wp:posOffset>151130</wp:posOffset>
          </wp:positionV>
          <wp:extent cx="2210400" cy="1303200"/>
          <wp:effectExtent l="0" t="0" r="0" b="0"/>
          <wp:wrapNone/>
          <wp:docPr id="70855417" name="Afbeelding 7085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2210400" cy="1303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5054" w14:textId="63819934" w:rsidR="002D55FE" w:rsidRPr="00FA0122" w:rsidRDefault="00BD00A7">
    <w:pPr>
      <w:pStyle w:val="Koptekst"/>
    </w:pPr>
    <w:r>
      <w:rPr>
        <w:noProof/>
      </w:rPr>
      <w:pict w14:anchorId="7DDF4D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818925" o:spid="_x0000_s1028" type="#_x0000_t136" alt="" style="position:absolute;margin-left:0;margin-top:0;width:462pt;height:117.6pt;rotation:315;z-index:-251652096;mso-wrap-edited:f;mso-width-percent:0;mso-height-percent:0;mso-position-horizontal:center;mso-position-horizontal-relative:margin;mso-position-vertical:center;mso-position-vertical-relative:margin;mso-width-percent:0;mso-height-percent:0" o:allowincell="f" fillcolor="silver" stroked="f">
          <v:textpath style="font-family:&quot;TT Commons&quot;;font-size:1pt" string="CONCEPT"/>
        </v:shape>
      </w:pict>
    </w:r>
    <w:r w:rsidR="002D55FE" w:rsidRPr="00FA0122">
      <w:rPr>
        <w:noProof/>
      </w:rPr>
      <w:drawing>
        <wp:anchor distT="0" distB="0" distL="114300" distR="114300" simplePos="0" relativeHeight="251656192" behindDoc="1" locked="0" layoutInCell="1" allowOverlap="1" wp14:anchorId="06398F43" wp14:editId="54AC8FB6">
          <wp:simplePos x="0" y="0"/>
          <wp:positionH relativeFrom="page">
            <wp:posOffset>0</wp:posOffset>
          </wp:positionH>
          <wp:positionV relativeFrom="page">
            <wp:posOffset>0</wp:posOffset>
          </wp:positionV>
          <wp:extent cx="7612887" cy="10760399"/>
          <wp:effectExtent l="0" t="0" r="0" b="0"/>
          <wp:wrapNone/>
          <wp:docPr id="812452644" name="Afbeelding 81245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612887" cy="10760399"/>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3703B" w14:textId="6EC4C016" w:rsidR="000774A8" w:rsidRDefault="00BD00A7">
    <w:pPr>
      <w:pStyle w:val="Koptekst"/>
    </w:pPr>
    <w:r>
      <w:rPr>
        <w:noProof/>
      </w:rPr>
      <w:pict w14:anchorId="0D09E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818929" o:spid="_x0000_s1027" type="#_x0000_t136" alt="" style="position:absolute;margin-left:0;margin-top:0;width:462pt;height:117.6pt;rotation:315;z-index:-251635712;mso-wrap-edited:f;mso-width-percent:0;mso-height-percent:0;mso-position-horizontal:center;mso-position-horizontal-relative:margin;mso-position-vertical:center;mso-position-vertical-relative:margin;mso-width-percent:0;mso-height-percent:0" o:allowincell="f" fillcolor="silver" stroked="f">
          <v:textpath style="font-family:&quot;TT Commons&quot;;font-size:1pt" string="CONCEP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59B9" w14:textId="1D1D1D59" w:rsidR="000774A8" w:rsidRDefault="00BD00A7">
    <w:pPr>
      <w:pStyle w:val="Koptekst"/>
    </w:pPr>
    <w:r>
      <w:rPr>
        <w:noProof/>
      </w:rPr>
      <w:pict w14:anchorId="00FB9A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818930" o:spid="_x0000_s1026" type="#_x0000_t136" alt="" style="position:absolute;margin-left:0;margin-top:0;width:462pt;height:117.6pt;rotation:315;z-index:-251631616;mso-wrap-edited:f;mso-width-percent:0;mso-height-percent:0;mso-position-horizontal:center;mso-position-horizontal-relative:margin;mso-position-vertical:center;mso-position-vertical-relative:margin;mso-width-percent:0;mso-height-percent:0" o:allowincell="f" fillcolor="silver" stroked="f">
          <v:textpath style="font-family:&quot;TT Commons&quot;;font-size:1pt" string="CONCEP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C5CC" w14:textId="1BA596A7" w:rsidR="009C566B" w:rsidRPr="00FA0122" w:rsidRDefault="00BD00A7">
    <w:pPr>
      <w:pStyle w:val="Koptekst"/>
    </w:pPr>
    <w:r>
      <w:rPr>
        <w:noProof/>
      </w:rPr>
      <w:pict w14:anchorId="3A9139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818928" o:spid="_x0000_s1025" type="#_x0000_t136" alt="" style="position:absolute;margin-left:0;margin-top:0;width:462pt;height:117.6pt;rotation:315;z-index:-251639808;mso-wrap-edited:f;mso-width-percent:0;mso-height-percent:0;mso-position-horizontal:center;mso-position-horizontal-relative:margin;mso-position-vertical:center;mso-position-vertical-relative:margin;mso-width-percent:0;mso-height-percent:0" o:allowincell="f" fillcolor="silver" stroked="f">
          <v:textpath style="font-family:&quot;TT Commons&quot;;font-size:1pt" string="CONCEPT"/>
        </v:shape>
      </w:pict>
    </w:r>
    <w:r w:rsidR="009C566B" w:rsidRPr="00FA0122">
      <w:rPr>
        <w:noProof/>
      </w:rPr>
      <w:drawing>
        <wp:anchor distT="0" distB="0" distL="114300" distR="114300" simplePos="0" relativeHeight="251658244" behindDoc="1" locked="0" layoutInCell="1" allowOverlap="1" wp14:anchorId="22B18A75" wp14:editId="10195CC9">
          <wp:simplePos x="0" y="0"/>
          <wp:positionH relativeFrom="page">
            <wp:posOffset>556</wp:posOffset>
          </wp:positionH>
          <wp:positionV relativeFrom="page">
            <wp:posOffset>0</wp:posOffset>
          </wp:positionV>
          <wp:extent cx="7612887" cy="10760400"/>
          <wp:effectExtent l="0" t="0" r="0"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612887" cy="1076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0EEE520"/>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6703112"/>
    <w:multiLevelType w:val="multilevel"/>
    <w:tmpl w:val="71AE89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032B03"/>
    <w:multiLevelType w:val="hybridMultilevel"/>
    <w:tmpl w:val="8F74D70A"/>
    <w:styleLink w:val="ImportedStyle2"/>
    <w:lvl w:ilvl="0" w:tplc="3CCCAD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CA4C832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48AE954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93088B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B776A634">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C2D4CFF4">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58A0718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B10EE3B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30E08C3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 w15:restartNumberingAfterBreak="0">
    <w:nsid w:val="0E8650E3"/>
    <w:multiLevelType w:val="hybridMultilevel"/>
    <w:tmpl w:val="3DB83916"/>
    <w:lvl w:ilvl="0" w:tplc="3B7464EC">
      <w:start w:val="1"/>
      <w:numFmt w:val="bullet"/>
      <w:pStyle w:val="NUOVObodybullet"/>
      <w:lvlText w:val=""/>
      <w:lvlJc w:val="left"/>
      <w:pPr>
        <w:ind w:left="284" w:hanging="284"/>
      </w:pPr>
      <w:rPr>
        <w:rFonts w:ascii="Symbol" w:hAnsi="Symbol" w:hint="default"/>
        <w:b w:val="0"/>
        <w:i w:val="0"/>
        <w:color w:val="1102A3"/>
        <w:sz w:val="1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D64C76"/>
    <w:multiLevelType w:val="hybridMultilevel"/>
    <w:tmpl w:val="770683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9C7D2F"/>
    <w:multiLevelType w:val="hybridMultilevel"/>
    <w:tmpl w:val="9B1C2F4C"/>
    <w:lvl w:ilvl="0" w:tplc="04130019">
      <w:start w:val="1"/>
      <w:numFmt w:val="lowerLetter"/>
      <w:lvlText w:val="%1."/>
      <w:lvlJc w:val="left"/>
      <w:pPr>
        <w:ind w:left="1930" w:hanging="360"/>
      </w:pPr>
    </w:lvl>
    <w:lvl w:ilvl="1" w:tplc="04130019" w:tentative="1">
      <w:start w:val="1"/>
      <w:numFmt w:val="lowerLetter"/>
      <w:lvlText w:val="%2."/>
      <w:lvlJc w:val="left"/>
      <w:pPr>
        <w:ind w:left="2650" w:hanging="360"/>
      </w:pPr>
    </w:lvl>
    <w:lvl w:ilvl="2" w:tplc="0413001B" w:tentative="1">
      <w:start w:val="1"/>
      <w:numFmt w:val="lowerRoman"/>
      <w:lvlText w:val="%3."/>
      <w:lvlJc w:val="right"/>
      <w:pPr>
        <w:ind w:left="3370" w:hanging="180"/>
      </w:pPr>
    </w:lvl>
    <w:lvl w:ilvl="3" w:tplc="0413000F" w:tentative="1">
      <w:start w:val="1"/>
      <w:numFmt w:val="decimal"/>
      <w:lvlText w:val="%4."/>
      <w:lvlJc w:val="left"/>
      <w:pPr>
        <w:ind w:left="4090" w:hanging="360"/>
      </w:pPr>
    </w:lvl>
    <w:lvl w:ilvl="4" w:tplc="04130019" w:tentative="1">
      <w:start w:val="1"/>
      <w:numFmt w:val="lowerLetter"/>
      <w:lvlText w:val="%5."/>
      <w:lvlJc w:val="left"/>
      <w:pPr>
        <w:ind w:left="4810" w:hanging="360"/>
      </w:pPr>
    </w:lvl>
    <w:lvl w:ilvl="5" w:tplc="0413001B" w:tentative="1">
      <w:start w:val="1"/>
      <w:numFmt w:val="lowerRoman"/>
      <w:lvlText w:val="%6."/>
      <w:lvlJc w:val="right"/>
      <w:pPr>
        <w:ind w:left="5530" w:hanging="180"/>
      </w:pPr>
    </w:lvl>
    <w:lvl w:ilvl="6" w:tplc="0413000F" w:tentative="1">
      <w:start w:val="1"/>
      <w:numFmt w:val="decimal"/>
      <w:lvlText w:val="%7."/>
      <w:lvlJc w:val="left"/>
      <w:pPr>
        <w:ind w:left="6250" w:hanging="360"/>
      </w:pPr>
    </w:lvl>
    <w:lvl w:ilvl="7" w:tplc="04130019" w:tentative="1">
      <w:start w:val="1"/>
      <w:numFmt w:val="lowerLetter"/>
      <w:lvlText w:val="%8."/>
      <w:lvlJc w:val="left"/>
      <w:pPr>
        <w:ind w:left="6970" w:hanging="360"/>
      </w:pPr>
    </w:lvl>
    <w:lvl w:ilvl="8" w:tplc="0413001B" w:tentative="1">
      <w:start w:val="1"/>
      <w:numFmt w:val="lowerRoman"/>
      <w:lvlText w:val="%9."/>
      <w:lvlJc w:val="right"/>
      <w:pPr>
        <w:ind w:left="7690" w:hanging="180"/>
      </w:pPr>
    </w:lvl>
  </w:abstractNum>
  <w:abstractNum w:abstractNumId="7" w15:restartNumberingAfterBreak="0">
    <w:nsid w:val="1BC05014"/>
    <w:multiLevelType w:val="multilevel"/>
    <w:tmpl w:val="90FECBB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2D6CA3"/>
    <w:multiLevelType w:val="hybridMultilevel"/>
    <w:tmpl w:val="DC9AAA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395AE5"/>
    <w:multiLevelType w:val="hybridMultilevel"/>
    <w:tmpl w:val="24C02D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232319"/>
    <w:multiLevelType w:val="hybridMultilevel"/>
    <w:tmpl w:val="CCC40686"/>
    <w:lvl w:ilvl="0" w:tplc="AAEA791C">
      <w:start w:val="1"/>
      <w:numFmt w:val="decimal"/>
      <w:pStyle w:val="NUOVOBodynummering1-2"/>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F252C7"/>
    <w:multiLevelType w:val="hybridMultilevel"/>
    <w:tmpl w:val="393AEFF4"/>
    <w:lvl w:ilvl="0" w:tplc="28F6AA38">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BF21D4"/>
    <w:multiLevelType w:val="hybridMultilevel"/>
    <w:tmpl w:val="D784967C"/>
    <w:styleLink w:val="ImportedStyle1"/>
    <w:lvl w:ilvl="0" w:tplc="A50ADB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122092A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5AD064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45183C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13A4CD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445E5A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D3D897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1938F0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F54CF8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 w15:restartNumberingAfterBreak="0">
    <w:nsid w:val="48FC2BBE"/>
    <w:multiLevelType w:val="hybridMultilevel"/>
    <w:tmpl w:val="4E44F206"/>
    <w:lvl w:ilvl="0" w:tplc="AD3EA270">
      <w:start w:val="2"/>
      <w:numFmt w:val="bullet"/>
      <w:lvlText w:val="-"/>
      <w:lvlJc w:val="left"/>
      <w:pPr>
        <w:ind w:left="720" w:hanging="360"/>
      </w:pPr>
      <w:rPr>
        <w:rFonts w:ascii="TT Commons" w:eastAsiaTheme="minorHAnsi" w:hAnsi="TT Commons"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BD0A68"/>
    <w:multiLevelType w:val="hybridMultilevel"/>
    <w:tmpl w:val="D4C877CE"/>
    <w:lvl w:ilvl="0" w:tplc="0413000F">
      <w:start w:val="1"/>
      <w:numFmt w:val="decimal"/>
      <w:lvlText w:val="%1."/>
      <w:lvlJc w:val="left"/>
      <w:pPr>
        <w:ind w:left="1590" w:hanging="360"/>
      </w:pPr>
    </w:lvl>
    <w:lvl w:ilvl="1" w:tplc="04130019" w:tentative="1">
      <w:start w:val="1"/>
      <w:numFmt w:val="lowerLetter"/>
      <w:lvlText w:val="%2."/>
      <w:lvlJc w:val="left"/>
      <w:pPr>
        <w:ind w:left="2310" w:hanging="360"/>
      </w:pPr>
    </w:lvl>
    <w:lvl w:ilvl="2" w:tplc="0413001B" w:tentative="1">
      <w:start w:val="1"/>
      <w:numFmt w:val="lowerRoman"/>
      <w:lvlText w:val="%3."/>
      <w:lvlJc w:val="right"/>
      <w:pPr>
        <w:ind w:left="3030" w:hanging="180"/>
      </w:pPr>
    </w:lvl>
    <w:lvl w:ilvl="3" w:tplc="0413000F" w:tentative="1">
      <w:start w:val="1"/>
      <w:numFmt w:val="decimal"/>
      <w:lvlText w:val="%4."/>
      <w:lvlJc w:val="left"/>
      <w:pPr>
        <w:ind w:left="3750" w:hanging="360"/>
      </w:pPr>
    </w:lvl>
    <w:lvl w:ilvl="4" w:tplc="04130019" w:tentative="1">
      <w:start w:val="1"/>
      <w:numFmt w:val="lowerLetter"/>
      <w:lvlText w:val="%5."/>
      <w:lvlJc w:val="left"/>
      <w:pPr>
        <w:ind w:left="4470" w:hanging="360"/>
      </w:pPr>
    </w:lvl>
    <w:lvl w:ilvl="5" w:tplc="0413001B" w:tentative="1">
      <w:start w:val="1"/>
      <w:numFmt w:val="lowerRoman"/>
      <w:lvlText w:val="%6."/>
      <w:lvlJc w:val="right"/>
      <w:pPr>
        <w:ind w:left="5190" w:hanging="180"/>
      </w:pPr>
    </w:lvl>
    <w:lvl w:ilvl="6" w:tplc="0413000F" w:tentative="1">
      <w:start w:val="1"/>
      <w:numFmt w:val="decimal"/>
      <w:lvlText w:val="%7."/>
      <w:lvlJc w:val="left"/>
      <w:pPr>
        <w:ind w:left="5910" w:hanging="360"/>
      </w:pPr>
    </w:lvl>
    <w:lvl w:ilvl="7" w:tplc="04130019" w:tentative="1">
      <w:start w:val="1"/>
      <w:numFmt w:val="lowerLetter"/>
      <w:lvlText w:val="%8."/>
      <w:lvlJc w:val="left"/>
      <w:pPr>
        <w:ind w:left="6630" w:hanging="360"/>
      </w:pPr>
    </w:lvl>
    <w:lvl w:ilvl="8" w:tplc="0413001B" w:tentative="1">
      <w:start w:val="1"/>
      <w:numFmt w:val="lowerRoman"/>
      <w:lvlText w:val="%9."/>
      <w:lvlJc w:val="right"/>
      <w:pPr>
        <w:ind w:left="7350" w:hanging="180"/>
      </w:pPr>
    </w:lvl>
  </w:abstractNum>
  <w:abstractNum w:abstractNumId="15" w15:restartNumberingAfterBreak="0">
    <w:nsid w:val="64403254"/>
    <w:multiLevelType w:val="multilevel"/>
    <w:tmpl w:val="0EB45550"/>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6" w15:restartNumberingAfterBreak="0">
    <w:nsid w:val="68D44E98"/>
    <w:multiLevelType w:val="hybridMultilevel"/>
    <w:tmpl w:val="0D6E8C22"/>
    <w:lvl w:ilvl="0" w:tplc="0413001B">
      <w:start w:val="1"/>
      <w:numFmt w:val="lowerRoman"/>
      <w:lvlText w:val="%1."/>
      <w:lvlJc w:val="right"/>
      <w:pPr>
        <w:ind w:left="1080" w:hanging="360"/>
      </w:pPr>
    </w:lvl>
    <w:lvl w:ilvl="1" w:tplc="04130019" w:tentative="1">
      <w:start w:val="1"/>
      <w:numFmt w:val="lowerLetter"/>
      <w:lvlText w:val="%2."/>
      <w:lvlJc w:val="left"/>
      <w:pPr>
        <w:ind w:left="1800" w:hanging="360"/>
      </w:pPr>
    </w:lvl>
    <w:lvl w:ilvl="2" w:tplc="0413001B">
      <w:start w:val="1"/>
      <w:numFmt w:val="lowerRoman"/>
      <w:lvlText w:val="%3."/>
      <w:lvlJc w:val="right"/>
      <w:pPr>
        <w:ind w:left="2700" w:hanging="36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6CB23E52"/>
    <w:multiLevelType w:val="hybridMultilevel"/>
    <w:tmpl w:val="1FB0ECE4"/>
    <w:lvl w:ilvl="0" w:tplc="48740416">
      <w:start w:val="2"/>
      <w:numFmt w:val="bullet"/>
      <w:lvlText w:val="-"/>
      <w:lvlJc w:val="left"/>
      <w:pPr>
        <w:ind w:left="720" w:hanging="360"/>
      </w:pPr>
      <w:rPr>
        <w:rFonts w:ascii="TT Commons" w:eastAsiaTheme="minorHAnsi" w:hAnsi="TT Commons"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AA34E5"/>
    <w:multiLevelType w:val="hybridMultilevel"/>
    <w:tmpl w:val="D3F01DB0"/>
    <w:styleLink w:val="ImportedStyle4"/>
    <w:lvl w:ilvl="0" w:tplc="70168D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530A306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EB06F9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11EFE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49DE4F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8132CC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BDA887A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948C56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C958B9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9" w15:restartNumberingAfterBreak="0">
    <w:nsid w:val="6EEB05D2"/>
    <w:multiLevelType w:val="hybridMultilevel"/>
    <w:tmpl w:val="D2349436"/>
    <w:styleLink w:val="ImportedStyle10"/>
    <w:lvl w:ilvl="0" w:tplc="6FE08166">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8A568332">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5C038A0">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5E2C58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5B52C196">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48401B54">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B8ECCCE6">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4DAC427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8CB2FB0C">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0" w15:restartNumberingAfterBreak="0">
    <w:nsid w:val="74663699"/>
    <w:multiLevelType w:val="multilevel"/>
    <w:tmpl w:val="C2A4A864"/>
    <w:lvl w:ilvl="0">
      <w:start w:val="1"/>
      <w:numFmt w:val="decimal"/>
      <w:pStyle w:val="NUOVObodyme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F7D46"/>
    <w:multiLevelType w:val="hybridMultilevel"/>
    <w:tmpl w:val="79BEFB96"/>
    <w:styleLink w:val="ImportedStyle3"/>
    <w:lvl w:ilvl="0" w:tplc="34F651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CAFEEA0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8E1E9B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E1466F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9724C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8D40580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6598E5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48C65F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13228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2" w15:restartNumberingAfterBreak="0">
    <w:nsid w:val="7D242355"/>
    <w:multiLevelType w:val="hybridMultilevel"/>
    <w:tmpl w:val="7FAA12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6676736">
    <w:abstractNumId w:val="0"/>
  </w:num>
  <w:num w:numId="2" w16cid:durableId="136994653">
    <w:abstractNumId w:val="15"/>
  </w:num>
  <w:num w:numId="3" w16cid:durableId="301620670">
    <w:abstractNumId w:val="2"/>
  </w:num>
  <w:num w:numId="4" w16cid:durableId="394788935">
    <w:abstractNumId w:val="12"/>
  </w:num>
  <w:num w:numId="5" w16cid:durableId="574242103">
    <w:abstractNumId w:val="18"/>
  </w:num>
  <w:num w:numId="6" w16cid:durableId="1955670602">
    <w:abstractNumId w:val="21"/>
  </w:num>
  <w:num w:numId="7" w16cid:durableId="1358192559">
    <w:abstractNumId w:val="19"/>
  </w:num>
  <w:num w:numId="8" w16cid:durableId="1704480730">
    <w:abstractNumId w:val="3"/>
  </w:num>
  <w:num w:numId="9" w16cid:durableId="843397964">
    <w:abstractNumId w:val="10"/>
  </w:num>
  <w:num w:numId="10" w16cid:durableId="1805464347">
    <w:abstractNumId w:val="20"/>
  </w:num>
  <w:num w:numId="11" w16cid:durableId="876427621">
    <w:abstractNumId w:val="20"/>
    <w:lvlOverride w:ilvl="0">
      <w:startOverride w:val="1"/>
    </w:lvlOverride>
  </w:num>
  <w:num w:numId="12" w16cid:durableId="932713465">
    <w:abstractNumId w:val="20"/>
    <w:lvlOverride w:ilvl="0">
      <w:startOverride w:val="1"/>
    </w:lvlOverride>
  </w:num>
  <w:num w:numId="13" w16cid:durableId="845750107">
    <w:abstractNumId w:val="20"/>
    <w:lvlOverride w:ilvl="0">
      <w:startOverride w:val="1"/>
    </w:lvlOverride>
  </w:num>
  <w:num w:numId="14" w16cid:durableId="1825313769">
    <w:abstractNumId w:val="20"/>
    <w:lvlOverride w:ilvl="0">
      <w:startOverride w:val="1"/>
    </w:lvlOverride>
  </w:num>
  <w:num w:numId="15" w16cid:durableId="2013677836">
    <w:abstractNumId w:val="20"/>
    <w:lvlOverride w:ilvl="0">
      <w:startOverride w:val="1"/>
    </w:lvlOverride>
  </w:num>
  <w:num w:numId="16" w16cid:durableId="764225449">
    <w:abstractNumId w:val="20"/>
    <w:lvlOverride w:ilvl="0">
      <w:startOverride w:val="1"/>
    </w:lvlOverride>
  </w:num>
  <w:num w:numId="17" w16cid:durableId="2031687313">
    <w:abstractNumId w:val="20"/>
    <w:lvlOverride w:ilvl="0">
      <w:startOverride w:val="1"/>
    </w:lvlOverride>
  </w:num>
  <w:num w:numId="18" w16cid:durableId="3543122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55392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006446">
    <w:abstractNumId w:val="1"/>
  </w:num>
  <w:num w:numId="21" w16cid:durableId="1036929449">
    <w:abstractNumId w:val="7"/>
  </w:num>
  <w:num w:numId="22" w16cid:durableId="259408794">
    <w:abstractNumId w:val="8"/>
  </w:num>
  <w:num w:numId="23" w16cid:durableId="1876652981">
    <w:abstractNumId w:val="4"/>
  </w:num>
  <w:num w:numId="24" w16cid:durableId="575289320">
    <w:abstractNumId w:val="22"/>
  </w:num>
  <w:num w:numId="25" w16cid:durableId="1279141756">
    <w:abstractNumId w:val="11"/>
  </w:num>
  <w:num w:numId="26" w16cid:durableId="1695836674">
    <w:abstractNumId w:val="9"/>
  </w:num>
  <w:num w:numId="27" w16cid:durableId="1430001479">
    <w:abstractNumId w:val="5"/>
  </w:num>
  <w:num w:numId="28" w16cid:durableId="572085719">
    <w:abstractNumId w:val="16"/>
  </w:num>
  <w:num w:numId="29" w16cid:durableId="209726251">
    <w:abstractNumId w:val="13"/>
  </w:num>
  <w:num w:numId="30" w16cid:durableId="247161229">
    <w:abstractNumId w:val="17"/>
  </w:num>
  <w:num w:numId="31" w16cid:durableId="260799861">
    <w:abstractNumId w:val="14"/>
  </w:num>
  <w:num w:numId="32" w16cid:durableId="1017120478">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16E"/>
    <w:rsid w:val="00002D3F"/>
    <w:rsid w:val="00006C09"/>
    <w:rsid w:val="000101BF"/>
    <w:rsid w:val="000151E6"/>
    <w:rsid w:val="000178CA"/>
    <w:rsid w:val="00050FE8"/>
    <w:rsid w:val="00067BC0"/>
    <w:rsid w:val="00073780"/>
    <w:rsid w:val="000774A8"/>
    <w:rsid w:val="000852CE"/>
    <w:rsid w:val="00085C2B"/>
    <w:rsid w:val="00090932"/>
    <w:rsid w:val="000942FB"/>
    <w:rsid w:val="000A1002"/>
    <w:rsid w:val="000A73B4"/>
    <w:rsid w:val="000C09E2"/>
    <w:rsid w:val="000C17FD"/>
    <w:rsid w:val="000F273A"/>
    <w:rsid w:val="000F3A2A"/>
    <w:rsid w:val="0012275D"/>
    <w:rsid w:val="001265F9"/>
    <w:rsid w:val="00136E88"/>
    <w:rsid w:val="00142EBD"/>
    <w:rsid w:val="0014582D"/>
    <w:rsid w:val="0016412E"/>
    <w:rsid w:val="001A147A"/>
    <w:rsid w:val="001B4E8E"/>
    <w:rsid w:val="001C42FE"/>
    <w:rsid w:val="001C544B"/>
    <w:rsid w:val="001D299A"/>
    <w:rsid w:val="001E3D58"/>
    <w:rsid w:val="001E402A"/>
    <w:rsid w:val="001F538D"/>
    <w:rsid w:val="002032B0"/>
    <w:rsid w:val="00205CF5"/>
    <w:rsid w:val="00223B1F"/>
    <w:rsid w:val="00230DC1"/>
    <w:rsid w:val="00242908"/>
    <w:rsid w:val="00244FEA"/>
    <w:rsid w:val="00256FC9"/>
    <w:rsid w:val="002619B6"/>
    <w:rsid w:val="002731BF"/>
    <w:rsid w:val="002805C1"/>
    <w:rsid w:val="002845ED"/>
    <w:rsid w:val="0029784F"/>
    <w:rsid w:val="002C18BC"/>
    <w:rsid w:val="002C4AE4"/>
    <w:rsid w:val="002C6538"/>
    <w:rsid w:val="002D55FE"/>
    <w:rsid w:val="002F016E"/>
    <w:rsid w:val="00303D81"/>
    <w:rsid w:val="00314287"/>
    <w:rsid w:val="00326BD3"/>
    <w:rsid w:val="00337023"/>
    <w:rsid w:val="00337C95"/>
    <w:rsid w:val="00351D01"/>
    <w:rsid w:val="00361002"/>
    <w:rsid w:val="0037351A"/>
    <w:rsid w:val="00393F9C"/>
    <w:rsid w:val="00395D61"/>
    <w:rsid w:val="003B492F"/>
    <w:rsid w:val="003D2A2E"/>
    <w:rsid w:val="003E7900"/>
    <w:rsid w:val="003F1F87"/>
    <w:rsid w:val="00406CB2"/>
    <w:rsid w:val="004215BA"/>
    <w:rsid w:val="004411D1"/>
    <w:rsid w:val="004432C4"/>
    <w:rsid w:val="00443CB1"/>
    <w:rsid w:val="00445B58"/>
    <w:rsid w:val="0045355D"/>
    <w:rsid w:val="004633C8"/>
    <w:rsid w:val="00482F88"/>
    <w:rsid w:val="00483764"/>
    <w:rsid w:val="00486125"/>
    <w:rsid w:val="004905A9"/>
    <w:rsid w:val="004B0EFD"/>
    <w:rsid w:val="004C7613"/>
    <w:rsid w:val="004D23B5"/>
    <w:rsid w:val="004F3EC4"/>
    <w:rsid w:val="004F4C48"/>
    <w:rsid w:val="0050369F"/>
    <w:rsid w:val="00505856"/>
    <w:rsid w:val="00512C3E"/>
    <w:rsid w:val="005161A7"/>
    <w:rsid w:val="00521BA2"/>
    <w:rsid w:val="0052202A"/>
    <w:rsid w:val="00532F2A"/>
    <w:rsid w:val="0056572A"/>
    <w:rsid w:val="005A3A79"/>
    <w:rsid w:val="005A5651"/>
    <w:rsid w:val="005B6A4B"/>
    <w:rsid w:val="005F1B8B"/>
    <w:rsid w:val="005F3296"/>
    <w:rsid w:val="006215A5"/>
    <w:rsid w:val="006350D7"/>
    <w:rsid w:val="00635BD2"/>
    <w:rsid w:val="0063704B"/>
    <w:rsid w:val="00652393"/>
    <w:rsid w:val="00687666"/>
    <w:rsid w:val="006B0971"/>
    <w:rsid w:val="006D124A"/>
    <w:rsid w:val="006F28F5"/>
    <w:rsid w:val="00705B82"/>
    <w:rsid w:val="00706FB4"/>
    <w:rsid w:val="00720E18"/>
    <w:rsid w:val="00721DBF"/>
    <w:rsid w:val="0073036A"/>
    <w:rsid w:val="0075340F"/>
    <w:rsid w:val="00771300"/>
    <w:rsid w:val="007779A1"/>
    <w:rsid w:val="007853B6"/>
    <w:rsid w:val="0078688E"/>
    <w:rsid w:val="007B0177"/>
    <w:rsid w:val="007B2574"/>
    <w:rsid w:val="007B3BC3"/>
    <w:rsid w:val="007B6E5A"/>
    <w:rsid w:val="007E48E2"/>
    <w:rsid w:val="007E4C58"/>
    <w:rsid w:val="007E6BCD"/>
    <w:rsid w:val="0080323D"/>
    <w:rsid w:val="00803989"/>
    <w:rsid w:val="0080462F"/>
    <w:rsid w:val="00807B78"/>
    <w:rsid w:val="00815CC8"/>
    <w:rsid w:val="00824F36"/>
    <w:rsid w:val="00836F61"/>
    <w:rsid w:val="00837BF9"/>
    <w:rsid w:val="008473C9"/>
    <w:rsid w:val="00847E74"/>
    <w:rsid w:val="00865C82"/>
    <w:rsid w:val="00877E74"/>
    <w:rsid w:val="0088164E"/>
    <w:rsid w:val="00881772"/>
    <w:rsid w:val="00882C94"/>
    <w:rsid w:val="00884B32"/>
    <w:rsid w:val="008873FD"/>
    <w:rsid w:val="0089753C"/>
    <w:rsid w:val="008976B9"/>
    <w:rsid w:val="008A4F79"/>
    <w:rsid w:val="008B65AB"/>
    <w:rsid w:val="008C0581"/>
    <w:rsid w:val="008C0D04"/>
    <w:rsid w:val="008C4C0A"/>
    <w:rsid w:val="008D39C8"/>
    <w:rsid w:val="008E2778"/>
    <w:rsid w:val="008E5BBE"/>
    <w:rsid w:val="008F0C8A"/>
    <w:rsid w:val="00910682"/>
    <w:rsid w:val="009124EF"/>
    <w:rsid w:val="009132D2"/>
    <w:rsid w:val="00920014"/>
    <w:rsid w:val="00921397"/>
    <w:rsid w:val="009276B9"/>
    <w:rsid w:val="009402B5"/>
    <w:rsid w:val="009463E2"/>
    <w:rsid w:val="00961DD5"/>
    <w:rsid w:val="00990C28"/>
    <w:rsid w:val="00993408"/>
    <w:rsid w:val="009A1A45"/>
    <w:rsid w:val="009A5BEF"/>
    <w:rsid w:val="009B4116"/>
    <w:rsid w:val="009B7537"/>
    <w:rsid w:val="009B7AC1"/>
    <w:rsid w:val="009B7E63"/>
    <w:rsid w:val="009C3008"/>
    <w:rsid w:val="009C566B"/>
    <w:rsid w:val="009D2DB2"/>
    <w:rsid w:val="009D7F04"/>
    <w:rsid w:val="009F7E2C"/>
    <w:rsid w:val="00A145B6"/>
    <w:rsid w:val="00A15009"/>
    <w:rsid w:val="00A15E5F"/>
    <w:rsid w:val="00A22EDC"/>
    <w:rsid w:val="00A35F3E"/>
    <w:rsid w:val="00A37091"/>
    <w:rsid w:val="00A523BD"/>
    <w:rsid w:val="00A550A1"/>
    <w:rsid w:val="00A64CFE"/>
    <w:rsid w:val="00A772D7"/>
    <w:rsid w:val="00A95F5F"/>
    <w:rsid w:val="00A97E4A"/>
    <w:rsid w:val="00AA1ADB"/>
    <w:rsid w:val="00AB0FC9"/>
    <w:rsid w:val="00AB199C"/>
    <w:rsid w:val="00AC22ED"/>
    <w:rsid w:val="00AC6991"/>
    <w:rsid w:val="00B14FCB"/>
    <w:rsid w:val="00B224AB"/>
    <w:rsid w:val="00B2696E"/>
    <w:rsid w:val="00B3242B"/>
    <w:rsid w:val="00B33BEF"/>
    <w:rsid w:val="00B51807"/>
    <w:rsid w:val="00B7193F"/>
    <w:rsid w:val="00B74558"/>
    <w:rsid w:val="00B76408"/>
    <w:rsid w:val="00B85D7D"/>
    <w:rsid w:val="00B879E3"/>
    <w:rsid w:val="00BB2BD5"/>
    <w:rsid w:val="00BC2524"/>
    <w:rsid w:val="00BD00A7"/>
    <w:rsid w:val="00BE17D0"/>
    <w:rsid w:val="00BE32F1"/>
    <w:rsid w:val="00BF4052"/>
    <w:rsid w:val="00C16373"/>
    <w:rsid w:val="00C17DA3"/>
    <w:rsid w:val="00C661AE"/>
    <w:rsid w:val="00C733D0"/>
    <w:rsid w:val="00C7654C"/>
    <w:rsid w:val="00C83F0E"/>
    <w:rsid w:val="00C85BF0"/>
    <w:rsid w:val="00C96341"/>
    <w:rsid w:val="00CA3D7A"/>
    <w:rsid w:val="00CB2F34"/>
    <w:rsid w:val="00CD5614"/>
    <w:rsid w:val="00CE1C3C"/>
    <w:rsid w:val="00CE2DD1"/>
    <w:rsid w:val="00CF57AA"/>
    <w:rsid w:val="00D059DC"/>
    <w:rsid w:val="00D177F9"/>
    <w:rsid w:val="00D22B72"/>
    <w:rsid w:val="00D2350A"/>
    <w:rsid w:val="00D24C10"/>
    <w:rsid w:val="00D62DF3"/>
    <w:rsid w:val="00D87CFF"/>
    <w:rsid w:val="00DD2D03"/>
    <w:rsid w:val="00DF1D24"/>
    <w:rsid w:val="00DF39EC"/>
    <w:rsid w:val="00E428D5"/>
    <w:rsid w:val="00E7641C"/>
    <w:rsid w:val="00E83F6D"/>
    <w:rsid w:val="00E86C69"/>
    <w:rsid w:val="00E9107E"/>
    <w:rsid w:val="00EA6261"/>
    <w:rsid w:val="00EB13AB"/>
    <w:rsid w:val="00ED4902"/>
    <w:rsid w:val="00ED781D"/>
    <w:rsid w:val="00EE6A87"/>
    <w:rsid w:val="00F00A1E"/>
    <w:rsid w:val="00F03DCC"/>
    <w:rsid w:val="00F12CFA"/>
    <w:rsid w:val="00F14FB9"/>
    <w:rsid w:val="00F15763"/>
    <w:rsid w:val="00F247BD"/>
    <w:rsid w:val="00F270CC"/>
    <w:rsid w:val="00F37ED1"/>
    <w:rsid w:val="00F63692"/>
    <w:rsid w:val="00F64E11"/>
    <w:rsid w:val="00F725C1"/>
    <w:rsid w:val="00F74465"/>
    <w:rsid w:val="00F86A92"/>
    <w:rsid w:val="00F92F77"/>
    <w:rsid w:val="00FA0122"/>
    <w:rsid w:val="00FA364B"/>
    <w:rsid w:val="00FD7DDE"/>
    <w:rsid w:val="00FE77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8940E"/>
  <w15:chartTrackingRefBased/>
  <w15:docId w15:val="{EA6A8447-1CBE-4192-AD54-EFDC8EAD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T Commons" w:eastAsiaTheme="minorHAnsi" w:hAnsi="TT Commons" w:cs="Times New Roman (Hoofdtekst CS)"/>
        <w:color w:val="000000" w:themeColor="text1"/>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6"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5" w:unhideWhenUsed="1" w:qFormat="1"/>
    <w:lsdException w:name="Date" w:semiHidden="1" w:uiPriority="4"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E63"/>
  </w:style>
  <w:style w:type="paragraph" w:styleId="Kop1">
    <w:name w:val="heading 1"/>
    <w:aliases w:val="NUOVO Kop 1"/>
    <w:basedOn w:val="Standaard"/>
    <w:next w:val="NUOVObodytekst11pt"/>
    <w:link w:val="Kop1Char"/>
    <w:autoRedefine/>
    <w:uiPriority w:val="9"/>
    <w:qFormat/>
    <w:rsid w:val="00A15E5F"/>
    <w:pPr>
      <w:tabs>
        <w:tab w:val="left" w:pos="567"/>
      </w:tabs>
      <w:snapToGrid w:val="0"/>
      <w:spacing w:before="100" w:beforeAutospacing="1" w:after="100" w:afterAutospacing="1"/>
      <w:outlineLvl w:val="0"/>
    </w:pPr>
    <w:rPr>
      <w:rFonts w:ascii="TT Commons DemiBold" w:eastAsia="Arial Unicode MS" w:hAnsi="TT Commons DemiBold" w:cs="Arial Unicode MS"/>
      <w:b/>
      <w:bCs/>
      <w:color w:val="1102A3"/>
      <w:kern w:val="36"/>
      <w:sz w:val="28"/>
      <w:szCs w:val="48"/>
      <w:lang w:eastAsia="nl-NL"/>
    </w:rPr>
  </w:style>
  <w:style w:type="paragraph" w:styleId="Kop2">
    <w:name w:val="heading 2"/>
    <w:aliases w:val="NUOVO Kop 2"/>
    <w:basedOn w:val="Standaard"/>
    <w:next w:val="NUOVObodytekst11pt"/>
    <w:link w:val="Kop2Char"/>
    <w:autoRedefine/>
    <w:uiPriority w:val="9"/>
    <w:qFormat/>
    <w:rsid w:val="00ED781D"/>
    <w:pPr>
      <w:numPr>
        <w:ilvl w:val="1"/>
        <w:numId w:val="2"/>
      </w:numPr>
      <w:spacing w:before="100" w:beforeAutospacing="1" w:after="20"/>
      <w:ind w:left="578" w:hanging="578"/>
      <w:outlineLvl w:val="1"/>
    </w:pPr>
    <w:rPr>
      <w:rFonts w:eastAsia="Arial Unicode MS" w:cs="Arial"/>
      <w:bCs/>
      <w:color w:val="1102A3"/>
      <w:szCs w:val="36"/>
      <w:lang w:eastAsia="nl-NL"/>
    </w:rPr>
  </w:style>
  <w:style w:type="paragraph" w:styleId="Kop3">
    <w:name w:val="heading 3"/>
    <w:aliases w:val="NUOVO Kop 3"/>
    <w:basedOn w:val="Standaard"/>
    <w:next w:val="NUOVObodytekst11pt"/>
    <w:link w:val="Kop3Char"/>
    <w:autoRedefine/>
    <w:uiPriority w:val="9"/>
    <w:qFormat/>
    <w:rsid w:val="00881772"/>
    <w:pPr>
      <w:keepNext/>
      <w:numPr>
        <w:ilvl w:val="2"/>
        <w:numId w:val="2"/>
      </w:numPr>
      <w:tabs>
        <w:tab w:val="clear" w:pos="720"/>
        <w:tab w:val="num" w:pos="567"/>
      </w:tabs>
      <w:outlineLvl w:val="2"/>
    </w:pPr>
    <w:rPr>
      <w:rFonts w:ascii="TT Commons DemiBold" w:eastAsia="Times New Roman" w:hAnsi="TT Commons DemiBold" w:cs="Times New Roman"/>
      <w:b/>
      <w:bCs/>
      <w:color w:val="3A71FF"/>
      <w:sz w:val="20"/>
      <w:lang w:eastAsia="nl-NL"/>
    </w:rPr>
  </w:style>
  <w:style w:type="paragraph" w:styleId="Kop4">
    <w:name w:val="heading 4"/>
    <w:aliases w:val="Map Title"/>
    <w:basedOn w:val="Standaard"/>
    <w:next w:val="Standaard"/>
    <w:link w:val="Kop4Char"/>
    <w:uiPriority w:val="9"/>
    <w:qFormat/>
    <w:rsid w:val="00B2696E"/>
    <w:pPr>
      <w:keepNext/>
      <w:numPr>
        <w:ilvl w:val="3"/>
        <w:numId w:val="2"/>
      </w:numPr>
      <w:outlineLvl w:val="3"/>
    </w:pPr>
    <w:rPr>
      <w:rFonts w:ascii="Arial" w:eastAsia="Times New Roman" w:hAnsi="Arial" w:cs="Arial"/>
      <w:b/>
      <w:bCs/>
      <w:color w:val="auto"/>
      <w:sz w:val="32"/>
      <w:lang w:eastAsia="nl-NL"/>
    </w:rPr>
  </w:style>
  <w:style w:type="paragraph" w:styleId="Kop5">
    <w:name w:val="heading 5"/>
    <w:aliases w:val="Block Label"/>
    <w:basedOn w:val="Standaard"/>
    <w:next w:val="Standaard"/>
    <w:link w:val="Kop5Char"/>
    <w:uiPriority w:val="9"/>
    <w:qFormat/>
    <w:rsid w:val="00B2696E"/>
    <w:pPr>
      <w:numPr>
        <w:ilvl w:val="4"/>
        <w:numId w:val="2"/>
      </w:numPr>
      <w:outlineLvl w:val="4"/>
    </w:pPr>
    <w:rPr>
      <w:rFonts w:ascii="Times New Roman" w:eastAsia="Times New Roman" w:hAnsi="Times New Roman" w:cs="Times New Roman"/>
      <w:b/>
      <w:color w:val="auto"/>
      <w:sz w:val="22"/>
      <w:szCs w:val="20"/>
      <w:lang w:val="en-US"/>
    </w:rPr>
  </w:style>
  <w:style w:type="paragraph" w:styleId="Kop6">
    <w:name w:val="heading 6"/>
    <w:basedOn w:val="Standaard"/>
    <w:next w:val="Standaard"/>
    <w:link w:val="Kop6Char"/>
    <w:uiPriority w:val="9"/>
    <w:qFormat/>
    <w:rsid w:val="00B2696E"/>
    <w:pPr>
      <w:numPr>
        <w:ilvl w:val="5"/>
        <w:numId w:val="2"/>
      </w:numPr>
      <w:spacing w:before="240" w:after="60"/>
      <w:outlineLvl w:val="5"/>
    </w:pPr>
    <w:rPr>
      <w:rFonts w:ascii="Times New Roman" w:eastAsia="Times New Roman" w:hAnsi="Times New Roman" w:cs="Times New Roman"/>
      <w:b/>
      <w:bCs/>
      <w:color w:val="auto"/>
      <w:sz w:val="22"/>
      <w:szCs w:val="22"/>
      <w:lang w:eastAsia="nl-NL"/>
    </w:rPr>
  </w:style>
  <w:style w:type="paragraph" w:styleId="Kop7">
    <w:name w:val="heading 7"/>
    <w:basedOn w:val="Standaard"/>
    <w:next w:val="Standaard"/>
    <w:link w:val="Kop7Char"/>
    <w:uiPriority w:val="9"/>
    <w:qFormat/>
    <w:rsid w:val="00B2696E"/>
    <w:pPr>
      <w:numPr>
        <w:ilvl w:val="6"/>
        <w:numId w:val="2"/>
      </w:numPr>
      <w:spacing w:before="240" w:after="60"/>
      <w:outlineLvl w:val="6"/>
    </w:pPr>
    <w:rPr>
      <w:rFonts w:ascii="Times New Roman" w:eastAsia="Times New Roman" w:hAnsi="Times New Roman" w:cs="Times New Roman"/>
      <w:color w:val="auto"/>
      <w:lang w:eastAsia="nl-NL"/>
    </w:rPr>
  </w:style>
  <w:style w:type="paragraph" w:styleId="Kop8">
    <w:name w:val="heading 8"/>
    <w:basedOn w:val="Standaard"/>
    <w:next w:val="Standaard"/>
    <w:link w:val="Kop8Char"/>
    <w:uiPriority w:val="9"/>
    <w:qFormat/>
    <w:rsid w:val="00B2696E"/>
    <w:pPr>
      <w:numPr>
        <w:ilvl w:val="7"/>
        <w:numId w:val="2"/>
      </w:numPr>
      <w:spacing w:before="240" w:after="60"/>
      <w:outlineLvl w:val="7"/>
    </w:pPr>
    <w:rPr>
      <w:rFonts w:ascii="Times New Roman" w:eastAsia="Times New Roman" w:hAnsi="Times New Roman" w:cs="Times New Roman"/>
      <w:i/>
      <w:iCs/>
      <w:color w:val="auto"/>
      <w:lang w:eastAsia="nl-NL"/>
    </w:rPr>
  </w:style>
  <w:style w:type="paragraph" w:styleId="Kop9">
    <w:name w:val="heading 9"/>
    <w:basedOn w:val="Standaard"/>
    <w:next w:val="Standaard"/>
    <w:link w:val="Kop9Char"/>
    <w:uiPriority w:val="9"/>
    <w:qFormat/>
    <w:rsid w:val="00B2696E"/>
    <w:pPr>
      <w:numPr>
        <w:ilvl w:val="8"/>
        <w:numId w:val="2"/>
      </w:numPr>
      <w:spacing w:before="240" w:after="60"/>
      <w:outlineLvl w:val="8"/>
    </w:pPr>
    <w:rPr>
      <w:rFonts w:ascii="Arial" w:eastAsia="Times New Roman" w:hAnsi="Arial" w:cs="Arial"/>
      <w:color w:val="auto"/>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UOVOtijdenlocatie12ptregular">
    <w:name w:val="NUOVO tijd en locatie 12 pt regular"/>
    <w:basedOn w:val="Standaard"/>
    <w:autoRedefine/>
    <w:qFormat/>
    <w:rsid w:val="00BB2BD5"/>
    <w:pPr>
      <w:spacing w:line="276" w:lineRule="auto"/>
    </w:pPr>
    <w:rPr>
      <w:color w:val="1102A3"/>
    </w:rPr>
  </w:style>
  <w:style w:type="paragraph" w:styleId="Voettekst">
    <w:name w:val="footer"/>
    <w:basedOn w:val="Standaard"/>
    <w:link w:val="VoettekstChar"/>
    <w:autoRedefine/>
    <w:unhideWhenUsed/>
    <w:qFormat/>
    <w:rsid w:val="004F4C48"/>
    <w:pPr>
      <w:tabs>
        <w:tab w:val="center" w:pos="4536"/>
        <w:tab w:val="right" w:pos="9072"/>
      </w:tabs>
    </w:pPr>
    <w:rPr>
      <w:rFonts w:cstheme="minorBidi"/>
      <w:color w:val="FFFFFF" w:themeColor="background1"/>
      <w:sz w:val="14"/>
      <w:szCs w:val="14"/>
    </w:rPr>
  </w:style>
  <w:style w:type="character" w:customStyle="1" w:styleId="VoettekstChar">
    <w:name w:val="Voettekst Char"/>
    <w:basedOn w:val="Standaardalinea-lettertype"/>
    <w:link w:val="Voettekst"/>
    <w:rsid w:val="004F4C48"/>
    <w:rPr>
      <w:rFonts w:cstheme="minorBidi"/>
      <w:color w:val="FFFFFF" w:themeColor="background1"/>
      <w:sz w:val="14"/>
      <w:szCs w:val="14"/>
    </w:rPr>
  </w:style>
  <w:style w:type="paragraph" w:customStyle="1" w:styleId="NUOVOagendakopjedemibold">
    <w:name w:val="NUOVO agenda kopje demibold"/>
    <w:basedOn w:val="Standaard"/>
    <w:autoRedefine/>
    <w:qFormat/>
    <w:rsid w:val="00B33BEF"/>
    <w:pPr>
      <w:spacing w:line="276" w:lineRule="auto"/>
    </w:pPr>
    <w:rPr>
      <w:rFonts w:ascii="TT Commons DemiBold" w:hAnsi="TT Commons DemiBold"/>
      <w:color w:val="1102A3"/>
      <w:sz w:val="20"/>
      <w:szCs w:val="20"/>
    </w:rPr>
  </w:style>
  <w:style w:type="paragraph" w:styleId="Voetnoottekst">
    <w:name w:val="footnote text"/>
    <w:basedOn w:val="Standaard"/>
    <w:link w:val="VoetnoottekstChar"/>
    <w:autoRedefine/>
    <w:uiPriority w:val="99"/>
    <w:semiHidden/>
    <w:unhideWhenUsed/>
    <w:qFormat/>
    <w:rsid w:val="00B51807"/>
    <w:rPr>
      <w:rFonts w:cs="Times New Roman"/>
      <w:b/>
      <w:color w:val="auto"/>
      <w:sz w:val="16"/>
      <w:szCs w:val="20"/>
    </w:rPr>
  </w:style>
  <w:style w:type="character" w:customStyle="1" w:styleId="VoetnoottekstChar">
    <w:name w:val="Voetnoottekst Char"/>
    <w:basedOn w:val="Standaardalinea-lettertype"/>
    <w:link w:val="Voetnoottekst"/>
    <w:uiPriority w:val="99"/>
    <w:semiHidden/>
    <w:rsid w:val="00B51807"/>
    <w:rPr>
      <w:rFonts w:ascii="TT Commons" w:hAnsi="TT Commons" w:cs="Times New Roman"/>
      <w:sz w:val="16"/>
      <w:szCs w:val="20"/>
    </w:rPr>
  </w:style>
  <w:style w:type="table" w:customStyle="1" w:styleId="Nuovotabel7kol">
    <w:name w:val="Nuovo tabel 7 kol"/>
    <w:basedOn w:val="Onopgemaaktetabel2"/>
    <w:uiPriority w:val="99"/>
    <w:rsid w:val="00B51807"/>
    <w:rPr>
      <w:color w:val="auto"/>
      <w:sz w:val="18"/>
      <w:szCs w:val="20"/>
      <w:lang w:eastAsia="nl-NL"/>
    </w:rPr>
    <w:tblPr>
      <w:tblBorders>
        <w:top w:val="single" w:sz="2" w:space="0" w:color="0E498D"/>
        <w:bottom w:val="single" w:sz="2" w:space="0" w:color="0E498D"/>
      </w:tblBorders>
    </w:tblPr>
    <w:tcPr>
      <w:shd w:val="clear" w:color="auto" w:fill="auto"/>
      <w:tcMar>
        <w:left w:w="0" w:type="dxa"/>
        <w:right w:w="0" w:type="dxa"/>
      </w:tcMa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2">
    <w:name w:val="Plain Table 2"/>
    <w:basedOn w:val="Standaardtabel"/>
    <w:uiPriority w:val="42"/>
    <w:rsid w:val="00B5180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optekst">
    <w:name w:val="header"/>
    <w:basedOn w:val="Standaard"/>
    <w:link w:val="KoptekstChar"/>
    <w:unhideWhenUsed/>
    <w:rsid w:val="00A550A1"/>
    <w:pPr>
      <w:tabs>
        <w:tab w:val="center" w:pos="4536"/>
        <w:tab w:val="right" w:pos="9072"/>
      </w:tabs>
    </w:pPr>
  </w:style>
  <w:style w:type="character" w:customStyle="1" w:styleId="KoptekstChar">
    <w:name w:val="Koptekst Char"/>
    <w:basedOn w:val="Standaardalinea-lettertype"/>
    <w:link w:val="Koptekst"/>
    <w:rsid w:val="00A550A1"/>
    <w:rPr>
      <w:rFonts w:ascii="Lato" w:hAnsi="Lato" w:cs="Times New Roman (Hoofdtekst CS)"/>
      <w:color w:val="000000" w:themeColor="text1"/>
    </w:rPr>
  </w:style>
  <w:style w:type="character" w:styleId="Hyperlink">
    <w:name w:val="Hyperlink"/>
    <w:basedOn w:val="Standaardalinea-lettertype"/>
    <w:uiPriority w:val="99"/>
    <w:unhideWhenUsed/>
    <w:rsid w:val="00652393"/>
    <w:rPr>
      <w:color w:val="0563C1" w:themeColor="hyperlink"/>
      <w:u w:val="single"/>
    </w:rPr>
  </w:style>
  <w:style w:type="character" w:styleId="Onopgelostemelding">
    <w:name w:val="Unresolved Mention"/>
    <w:basedOn w:val="Standaardalinea-lettertype"/>
    <w:uiPriority w:val="99"/>
    <w:semiHidden/>
    <w:unhideWhenUsed/>
    <w:rsid w:val="00652393"/>
    <w:rPr>
      <w:color w:val="605E5C"/>
      <w:shd w:val="clear" w:color="auto" w:fill="E1DFDD"/>
    </w:rPr>
  </w:style>
  <w:style w:type="paragraph" w:customStyle="1" w:styleId="Adres">
    <w:name w:val="Adres"/>
    <w:basedOn w:val="Standaard"/>
    <w:uiPriority w:val="4"/>
    <w:qFormat/>
    <w:rsid w:val="007B3BC3"/>
    <w:rPr>
      <w:rFonts w:ascii="Tahoma" w:eastAsia="Times New Roman" w:hAnsi="Tahoma" w:cs="Tahoma"/>
      <w:color w:val="auto"/>
      <w:sz w:val="22"/>
      <w:szCs w:val="22"/>
    </w:rPr>
  </w:style>
  <w:style w:type="paragraph" w:styleId="Datum">
    <w:name w:val="Date"/>
    <w:basedOn w:val="Standaard"/>
    <w:next w:val="Aanhef"/>
    <w:link w:val="DatumChar"/>
    <w:uiPriority w:val="4"/>
    <w:qFormat/>
    <w:rsid w:val="007B3BC3"/>
    <w:pPr>
      <w:spacing w:before="240" w:after="240" w:line="276" w:lineRule="auto"/>
    </w:pPr>
    <w:rPr>
      <w:rFonts w:ascii="Tahoma" w:eastAsia="Times New Roman" w:hAnsi="Tahoma" w:cs="Tahoma"/>
      <w:color w:val="auto"/>
      <w:sz w:val="22"/>
      <w:szCs w:val="22"/>
    </w:rPr>
  </w:style>
  <w:style w:type="character" w:customStyle="1" w:styleId="DatumChar">
    <w:name w:val="Datum Char"/>
    <w:basedOn w:val="Standaardalinea-lettertype"/>
    <w:link w:val="Datum"/>
    <w:uiPriority w:val="4"/>
    <w:rsid w:val="007B3BC3"/>
    <w:rPr>
      <w:rFonts w:ascii="Tahoma" w:eastAsia="Times New Roman" w:hAnsi="Tahoma" w:cs="Tahoma"/>
      <w:color w:val="auto"/>
      <w:sz w:val="22"/>
      <w:szCs w:val="22"/>
    </w:rPr>
  </w:style>
  <w:style w:type="paragraph" w:styleId="Aanhef">
    <w:name w:val="Salutation"/>
    <w:basedOn w:val="Standaard"/>
    <w:next w:val="Standaard"/>
    <w:link w:val="AanhefChar"/>
    <w:uiPriority w:val="5"/>
    <w:qFormat/>
    <w:rsid w:val="007B3BC3"/>
    <w:pPr>
      <w:spacing w:before="480" w:after="240" w:line="276" w:lineRule="auto"/>
      <w:contextualSpacing/>
    </w:pPr>
    <w:rPr>
      <w:rFonts w:ascii="Tahoma" w:eastAsia="Times New Roman" w:hAnsi="Tahoma" w:cs="Tahoma"/>
      <w:color w:val="auto"/>
      <w:sz w:val="22"/>
      <w:szCs w:val="22"/>
    </w:rPr>
  </w:style>
  <w:style w:type="character" w:customStyle="1" w:styleId="AanhefChar">
    <w:name w:val="Aanhef Char"/>
    <w:basedOn w:val="Standaardalinea-lettertype"/>
    <w:link w:val="Aanhef"/>
    <w:uiPriority w:val="5"/>
    <w:rsid w:val="007B3BC3"/>
    <w:rPr>
      <w:rFonts w:ascii="Tahoma" w:eastAsia="Times New Roman" w:hAnsi="Tahoma" w:cs="Tahoma"/>
      <w:color w:val="auto"/>
      <w:sz w:val="22"/>
      <w:szCs w:val="22"/>
    </w:rPr>
  </w:style>
  <w:style w:type="paragraph" w:styleId="Afsluiting">
    <w:name w:val="Closing"/>
    <w:basedOn w:val="Standaard"/>
    <w:next w:val="Standaard"/>
    <w:link w:val="AfsluitingChar"/>
    <w:uiPriority w:val="6"/>
    <w:qFormat/>
    <w:rsid w:val="007B3BC3"/>
    <w:pPr>
      <w:spacing w:before="400" w:after="1000" w:line="276" w:lineRule="auto"/>
    </w:pPr>
    <w:rPr>
      <w:rFonts w:ascii="Tahoma" w:eastAsia="Times New Roman" w:hAnsi="Tahoma" w:cs="Tahoma"/>
      <w:color w:val="auto"/>
      <w:sz w:val="22"/>
      <w:szCs w:val="22"/>
    </w:rPr>
  </w:style>
  <w:style w:type="character" w:customStyle="1" w:styleId="AfsluitingChar">
    <w:name w:val="Afsluiting Char"/>
    <w:basedOn w:val="Standaardalinea-lettertype"/>
    <w:link w:val="Afsluiting"/>
    <w:uiPriority w:val="6"/>
    <w:rsid w:val="007B3BC3"/>
    <w:rPr>
      <w:rFonts w:ascii="Tahoma" w:eastAsia="Times New Roman" w:hAnsi="Tahoma" w:cs="Tahoma"/>
      <w:color w:val="auto"/>
      <w:sz w:val="22"/>
      <w:szCs w:val="22"/>
    </w:rPr>
  </w:style>
  <w:style w:type="paragraph" w:styleId="Lijstopsomteken2">
    <w:name w:val="List Bullet 2"/>
    <w:basedOn w:val="Standaard"/>
    <w:semiHidden/>
    <w:unhideWhenUsed/>
    <w:rsid w:val="007B3BC3"/>
    <w:pPr>
      <w:numPr>
        <w:numId w:val="1"/>
      </w:numPr>
      <w:spacing w:after="80"/>
      <w:contextualSpacing/>
    </w:pPr>
    <w:rPr>
      <w:rFonts w:ascii="Tahoma" w:eastAsia="Times New Roman" w:hAnsi="Tahoma" w:cs="Tahoma"/>
      <w:color w:val="auto"/>
      <w:sz w:val="22"/>
      <w:szCs w:val="22"/>
    </w:rPr>
  </w:style>
  <w:style w:type="paragraph" w:styleId="Handtekening">
    <w:name w:val="Signature"/>
    <w:basedOn w:val="Standaard"/>
    <w:link w:val="HandtekeningChar"/>
    <w:uiPriority w:val="6"/>
    <w:unhideWhenUsed/>
    <w:rsid w:val="007B3BC3"/>
    <w:rPr>
      <w:rFonts w:ascii="Tahoma" w:eastAsia="Times New Roman" w:hAnsi="Tahoma" w:cs="Tahoma"/>
      <w:color w:val="auto"/>
      <w:sz w:val="22"/>
      <w:szCs w:val="22"/>
    </w:rPr>
  </w:style>
  <w:style w:type="character" w:customStyle="1" w:styleId="HandtekeningChar">
    <w:name w:val="Handtekening Char"/>
    <w:basedOn w:val="Standaardalinea-lettertype"/>
    <w:link w:val="Handtekening"/>
    <w:uiPriority w:val="6"/>
    <w:rsid w:val="007B3BC3"/>
    <w:rPr>
      <w:rFonts w:ascii="Tahoma" w:eastAsia="Times New Roman" w:hAnsi="Tahoma" w:cs="Tahoma"/>
      <w:color w:val="auto"/>
      <w:sz w:val="22"/>
      <w:szCs w:val="22"/>
    </w:rPr>
  </w:style>
  <w:style w:type="character" w:styleId="Paginanummer">
    <w:name w:val="page number"/>
    <w:basedOn w:val="Standaardalinea-lettertype"/>
    <w:uiPriority w:val="99"/>
    <w:semiHidden/>
    <w:unhideWhenUsed/>
    <w:rsid w:val="006215A5"/>
  </w:style>
  <w:style w:type="paragraph" w:styleId="Geenafstand">
    <w:name w:val="No Spacing"/>
    <w:uiPriority w:val="99"/>
    <w:qFormat/>
    <w:rsid w:val="00E428D5"/>
    <w:rPr>
      <w:rFonts w:ascii="Calibri" w:eastAsia="Times New Roman" w:hAnsi="Calibri" w:cs="Times New Roman"/>
      <w:color w:val="auto"/>
      <w:sz w:val="22"/>
      <w:szCs w:val="22"/>
    </w:rPr>
  </w:style>
  <w:style w:type="table" w:styleId="Tabelraster">
    <w:name w:val="Table Grid"/>
    <w:basedOn w:val="Standaardtabel"/>
    <w:uiPriority w:val="39"/>
    <w:rsid w:val="00017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OVOagendatabelkopjeregular">
    <w:name w:val="NUOVO agenda tabel kopje regular"/>
    <w:link w:val="NUOVOagendatabelkopjeregularChar"/>
    <w:autoRedefine/>
    <w:qFormat/>
    <w:rsid w:val="002032B0"/>
    <w:pPr>
      <w:spacing w:line="360" w:lineRule="auto"/>
    </w:pPr>
    <w:rPr>
      <w:bCs/>
      <w:color w:val="1102A3"/>
      <w:sz w:val="20"/>
      <w:szCs w:val="20"/>
    </w:rPr>
  </w:style>
  <w:style w:type="character" w:customStyle="1" w:styleId="NUOVOagendatabelkopjeregularChar">
    <w:name w:val="NUOVO agenda tabel kopje regular Char"/>
    <w:basedOn w:val="Standaardalinea-lettertype"/>
    <w:link w:val="NUOVOagendatabelkopjeregular"/>
    <w:rsid w:val="002032B0"/>
    <w:rPr>
      <w:bCs/>
      <w:color w:val="1102A3"/>
      <w:sz w:val="20"/>
      <w:szCs w:val="20"/>
    </w:rPr>
  </w:style>
  <w:style w:type="paragraph" w:customStyle="1" w:styleId="NUOVOtabelbody">
    <w:name w:val="NUOVO tabel body"/>
    <w:basedOn w:val="Standaard"/>
    <w:autoRedefine/>
    <w:qFormat/>
    <w:rsid w:val="00090932"/>
    <w:pPr>
      <w:spacing w:line="276" w:lineRule="auto"/>
    </w:pPr>
    <w:rPr>
      <w:b/>
      <w:bCs/>
      <w:sz w:val="20"/>
      <w:szCs w:val="20"/>
    </w:rPr>
  </w:style>
  <w:style w:type="paragraph" w:customStyle="1" w:styleId="NUOVOVoettekstblauw">
    <w:name w:val="NUOVO Voettekst blauw"/>
    <w:autoRedefine/>
    <w:qFormat/>
    <w:rsid w:val="00505856"/>
    <w:rPr>
      <w:rFonts w:cstheme="minorBidi"/>
      <w:color w:val="1102A3"/>
      <w:sz w:val="13"/>
      <w:szCs w:val="15"/>
    </w:rPr>
  </w:style>
  <w:style w:type="character" w:customStyle="1" w:styleId="NUOVOvoettekstzwart">
    <w:name w:val="NUOVO voettekst zwart"/>
    <w:basedOn w:val="Standaardalinea-lettertype"/>
    <w:uiPriority w:val="1"/>
    <w:qFormat/>
    <w:rsid w:val="00505856"/>
    <w:rPr>
      <w:rFonts w:ascii="TT Commons" w:hAnsi="TT Commons"/>
      <w:b w:val="0"/>
      <w:i w:val="0"/>
      <w:sz w:val="13"/>
    </w:rPr>
  </w:style>
  <w:style w:type="paragraph" w:customStyle="1" w:styleId="NUOVOkopjedemiboldcover">
    <w:name w:val="NUOVO kopje demibold cover"/>
    <w:basedOn w:val="Standaard"/>
    <w:qFormat/>
    <w:rsid w:val="004F4C48"/>
    <w:pPr>
      <w:spacing w:line="259" w:lineRule="auto"/>
      <w:contextualSpacing/>
    </w:pPr>
    <w:rPr>
      <w:rFonts w:ascii="TT Commons DemiBold" w:hAnsi="TT Commons DemiBold" w:cs="Calibri"/>
      <w:b/>
      <w:bCs/>
      <w:color w:val="FFFFFF" w:themeColor="background1"/>
      <w:sz w:val="36"/>
      <w:szCs w:val="36"/>
    </w:rPr>
  </w:style>
  <w:style w:type="character" w:customStyle="1" w:styleId="NUOVOkopjecoverregular">
    <w:name w:val="NUOVO kopje cover regular"/>
    <w:basedOn w:val="Standaardalinea-lettertype"/>
    <w:uiPriority w:val="1"/>
    <w:qFormat/>
    <w:rsid w:val="004F4C48"/>
    <w:rPr>
      <w:rFonts w:ascii="TT Commons" w:hAnsi="TT Commons" w:cs="Calibri"/>
      <w:color w:val="FFFFFF" w:themeColor="background1"/>
      <w:sz w:val="36"/>
      <w:szCs w:val="36"/>
    </w:rPr>
  </w:style>
  <w:style w:type="paragraph" w:customStyle="1" w:styleId="NUOVObodytekst11pt">
    <w:name w:val="NUOVO bodytekst 11pt"/>
    <w:basedOn w:val="NUOVOtabelbody"/>
    <w:autoRedefine/>
    <w:qFormat/>
    <w:rsid w:val="002C6538"/>
    <w:rPr>
      <w:b w:val="0"/>
      <w:sz w:val="22"/>
      <w:szCs w:val="22"/>
      <w:lang w:eastAsia="nl-NL"/>
    </w:rPr>
  </w:style>
  <w:style w:type="character" w:customStyle="1" w:styleId="Kop1Char">
    <w:name w:val="Kop 1 Char"/>
    <w:aliases w:val="NUOVO Kop 1 Char"/>
    <w:basedOn w:val="Standaardalinea-lettertype"/>
    <w:link w:val="Kop1"/>
    <w:uiPriority w:val="9"/>
    <w:rsid w:val="00A15E5F"/>
    <w:rPr>
      <w:rFonts w:ascii="TT Commons DemiBold" w:eastAsia="Arial Unicode MS" w:hAnsi="TT Commons DemiBold" w:cs="Arial Unicode MS"/>
      <w:b/>
      <w:bCs/>
      <w:color w:val="1102A3"/>
      <w:kern w:val="36"/>
      <w:sz w:val="28"/>
      <w:szCs w:val="48"/>
      <w:lang w:eastAsia="nl-NL"/>
    </w:rPr>
  </w:style>
  <w:style w:type="character" w:customStyle="1" w:styleId="Kop2Char">
    <w:name w:val="Kop 2 Char"/>
    <w:aliases w:val="NUOVO Kop 2 Char"/>
    <w:basedOn w:val="Standaardalinea-lettertype"/>
    <w:link w:val="Kop2"/>
    <w:uiPriority w:val="9"/>
    <w:rsid w:val="00ED781D"/>
    <w:rPr>
      <w:rFonts w:eastAsia="Arial Unicode MS" w:cs="Arial"/>
      <w:bCs/>
      <w:color w:val="1102A3"/>
      <w:szCs w:val="36"/>
      <w:lang w:eastAsia="nl-NL"/>
    </w:rPr>
  </w:style>
  <w:style w:type="character" w:customStyle="1" w:styleId="Kop3Char">
    <w:name w:val="Kop 3 Char"/>
    <w:aliases w:val="NUOVO Kop 3 Char"/>
    <w:basedOn w:val="Standaardalinea-lettertype"/>
    <w:link w:val="Kop3"/>
    <w:uiPriority w:val="9"/>
    <w:rsid w:val="00881772"/>
    <w:rPr>
      <w:rFonts w:ascii="TT Commons DemiBold" w:eastAsia="Times New Roman" w:hAnsi="TT Commons DemiBold" w:cs="Times New Roman"/>
      <w:b/>
      <w:bCs/>
      <w:color w:val="3A71FF"/>
      <w:sz w:val="20"/>
      <w:lang w:eastAsia="nl-NL"/>
    </w:rPr>
  </w:style>
  <w:style w:type="character" w:customStyle="1" w:styleId="Kop4Char">
    <w:name w:val="Kop 4 Char"/>
    <w:aliases w:val="Map Title Char"/>
    <w:basedOn w:val="Standaardalinea-lettertype"/>
    <w:link w:val="Kop4"/>
    <w:uiPriority w:val="9"/>
    <w:rsid w:val="00B2696E"/>
    <w:rPr>
      <w:rFonts w:ascii="Arial" w:eastAsia="Times New Roman" w:hAnsi="Arial" w:cs="Arial"/>
      <w:b/>
      <w:bCs/>
      <w:color w:val="auto"/>
      <w:sz w:val="32"/>
      <w:lang w:eastAsia="nl-NL"/>
    </w:rPr>
  </w:style>
  <w:style w:type="character" w:customStyle="1" w:styleId="Kop5Char">
    <w:name w:val="Kop 5 Char"/>
    <w:aliases w:val="Block Label Char"/>
    <w:basedOn w:val="Standaardalinea-lettertype"/>
    <w:link w:val="Kop5"/>
    <w:uiPriority w:val="9"/>
    <w:rsid w:val="00B2696E"/>
    <w:rPr>
      <w:rFonts w:ascii="Times New Roman" w:eastAsia="Times New Roman" w:hAnsi="Times New Roman" w:cs="Times New Roman"/>
      <w:b/>
      <w:color w:val="auto"/>
      <w:sz w:val="22"/>
      <w:szCs w:val="20"/>
      <w:lang w:val="en-US"/>
    </w:rPr>
  </w:style>
  <w:style w:type="character" w:customStyle="1" w:styleId="Kop6Char">
    <w:name w:val="Kop 6 Char"/>
    <w:basedOn w:val="Standaardalinea-lettertype"/>
    <w:link w:val="Kop6"/>
    <w:uiPriority w:val="9"/>
    <w:rsid w:val="00B2696E"/>
    <w:rPr>
      <w:rFonts w:ascii="Times New Roman" w:eastAsia="Times New Roman" w:hAnsi="Times New Roman" w:cs="Times New Roman"/>
      <w:b/>
      <w:bCs/>
      <w:color w:val="auto"/>
      <w:sz w:val="22"/>
      <w:szCs w:val="22"/>
      <w:lang w:eastAsia="nl-NL"/>
    </w:rPr>
  </w:style>
  <w:style w:type="character" w:customStyle="1" w:styleId="Kop7Char">
    <w:name w:val="Kop 7 Char"/>
    <w:basedOn w:val="Standaardalinea-lettertype"/>
    <w:link w:val="Kop7"/>
    <w:uiPriority w:val="9"/>
    <w:rsid w:val="00B2696E"/>
    <w:rPr>
      <w:rFonts w:ascii="Times New Roman" w:eastAsia="Times New Roman" w:hAnsi="Times New Roman" w:cs="Times New Roman"/>
      <w:color w:val="auto"/>
      <w:lang w:eastAsia="nl-NL"/>
    </w:rPr>
  </w:style>
  <w:style w:type="character" w:customStyle="1" w:styleId="Kop8Char">
    <w:name w:val="Kop 8 Char"/>
    <w:basedOn w:val="Standaardalinea-lettertype"/>
    <w:link w:val="Kop8"/>
    <w:uiPriority w:val="9"/>
    <w:rsid w:val="00B2696E"/>
    <w:rPr>
      <w:rFonts w:ascii="Times New Roman" w:eastAsia="Times New Roman" w:hAnsi="Times New Roman" w:cs="Times New Roman"/>
      <w:i/>
      <w:iCs/>
      <w:color w:val="auto"/>
      <w:lang w:eastAsia="nl-NL"/>
    </w:rPr>
  </w:style>
  <w:style w:type="character" w:customStyle="1" w:styleId="Kop9Char">
    <w:name w:val="Kop 9 Char"/>
    <w:basedOn w:val="Standaardalinea-lettertype"/>
    <w:link w:val="Kop9"/>
    <w:uiPriority w:val="9"/>
    <w:rsid w:val="00B2696E"/>
    <w:rPr>
      <w:rFonts w:ascii="Arial" w:eastAsia="Times New Roman" w:hAnsi="Arial" w:cs="Arial"/>
      <w:color w:val="auto"/>
      <w:sz w:val="22"/>
      <w:szCs w:val="22"/>
      <w:lang w:eastAsia="nl-NL"/>
    </w:rPr>
  </w:style>
  <w:style w:type="paragraph" w:styleId="Kopvaninhoudsopgave">
    <w:name w:val="TOC Heading"/>
    <w:basedOn w:val="Kop1"/>
    <w:next w:val="Standaard"/>
    <w:uiPriority w:val="39"/>
    <w:unhideWhenUsed/>
    <w:qFormat/>
    <w:rsid w:val="009B4116"/>
    <w:pPr>
      <w:keepNext/>
      <w:keepLines/>
      <w:tabs>
        <w:tab w:val="clear" w:pos="567"/>
      </w:tabs>
      <w:snapToGrid/>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Cs w:val="28"/>
    </w:rPr>
  </w:style>
  <w:style w:type="paragraph" w:styleId="Inhopg1">
    <w:name w:val="toc 1"/>
    <w:aliases w:val="NUOVO Inhopg 1"/>
    <w:next w:val="Standaard"/>
    <w:autoRedefine/>
    <w:uiPriority w:val="39"/>
    <w:unhideWhenUsed/>
    <w:qFormat/>
    <w:rsid w:val="005A5651"/>
    <w:pPr>
      <w:spacing w:before="120" w:after="120"/>
    </w:pPr>
    <w:rPr>
      <w:rFonts w:ascii="TT Commons DemiBold" w:hAnsi="TT Commons DemiBold"/>
      <w:b/>
      <w:bCs/>
      <w:color w:val="1102A3"/>
      <w:sz w:val="20"/>
      <w:szCs w:val="20"/>
    </w:rPr>
  </w:style>
  <w:style w:type="paragraph" w:styleId="Inhopg2">
    <w:name w:val="toc 2"/>
    <w:aliases w:val="NUOVO Inhopg 2"/>
    <w:basedOn w:val="Standaard"/>
    <w:next w:val="Standaard"/>
    <w:autoRedefine/>
    <w:uiPriority w:val="39"/>
    <w:unhideWhenUsed/>
    <w:qFormat/>
    <w:rsid w:val="005A5651"/>
    <w:pPr>
      <w:ind w:left="567"/>
    </w:pPr>
    <w:rPr>
      <w:sz w:val="22"/>
      <w:szCs w:val="20"/>
    </w:rPr>
  </w:style>
  <w:style w:type="paragraph" w:styleId="Inhopg3">
    <w:name w:val="toc 3"/>
    <w:basedOn w:val="Standaard"/>
    <w:next w:val="Standaard"/>
    <w:autoRedefine/>
    <w:uiPriority w:val="39"/>
    <w:unhideWhenUsed/>
    <w:rsid w:val="009B4116"/>
    <w:pPr>
      <w:ind w:left="480"/>
    </w:pPr>
    <w:rPr>
      <w:rFonts w:asciiTheme="minorHAnsi" w:hAnsiTheme="minorHAnsi"/>
      <w:i/>
      <w:iCs/>
      <w:sz w:val="20"/>
      <w:szCs w:val="20"/>
    </w:rPr>
  </w:style>
  <w:style w:type="paragraph" w:styleId="Inhopg4">
    <w:name w:val="toc 4"/>
    <w:basedOn w:val="Standaard"/>
    <w:next w:val="Standaard"/>
    <w:autoRedefine/>
    <w:uiPriority w:val="39"/>
    <w:unhideWhenUsed/>
    <w:rsid w:val="009B4116"/>
    <w:pPr>
      <w:ind w:left="720"/>
    </w:pPr>
    <w:rPr>
      <w:rFonts w:asciiTheme="minorHAnsi" w:hAnsiTheme="minorHAnsi"/>
      <w:sz w:val="18"/>
      <w:szCs w:val="18"/>
    </w:rPr>
  </w:style>
  <w:style w:type="paragraph" w:styleId="Inhopg5">
    <w:name w:val="toc 5"/>
    <w:basedOn w:val="Standaard"/>
    <w:next w:val="Standaard"/>
    <w:autoRedefine/>
    <w:uiPriority w:val="39"/>
    <w:unhideWhenUsed/>
    <w:rsid w:val="009B4116"/>
    <w:pPr>
      <w:ind w:left="960"/>
    </w:pPr>
    <w:rPr>
      <w:rFonts w:asciiTheme="minorHAnsi" w:hAnsiTheme="minorHAnsi"/>
      <w:sz w:val="18"/>
      <w:szCs w:val="18"/>
    </w:rPr>
  </w:style>
  <w:style w:type="paragraph" w:styleId="Inhopg6">
    <w:name w:val="toc 6"/>
    <w:basedOn w:val="Standaard"/>
    <w:next w:val="Standaard"/>
    <w:autoRedefine/>
    <w:uiPriority w:val="39"/>
    <w:unhideWhenUsed/>
    <w:rsid w:val="009B4116"/>
    <w:pPr>
      <w:ind w:left="1200"/>
    </w:pPr>
    <w:rPr>
      <w:rFonts w:asciiTheme="minorHAnsi" w:hAnsiTheme="minorHAnsi"/>
      <w:sz w:val="18"/>
      <w:szCs w:val="18"/>
    </w:rPr>
  </w:style>
  <w:style w:type="paragraph" w:styleId="Inhopg7">
    <w:name w:val="toc 7"/>
    <w:basedOn w:val="Standaard"/>
    <w:next w:val="Standaard"/>
    <w:autoRedefine/>
    <w:uiPriority w:val="39"/>
    <w:unhideWhenUsed/>
    <w:rsid w:val="009B4116"/>
    <w:pPr>
      <w:ind w:left="1440"/>
    </w:pPr>
    <w:rPr>
      <w:rFonts w:asciiTheme="minorHAnsi" w:hAnsiTheme="minorHAnsi"/>
      <w:sz w:val="18"/>
      <w:szCs w:val="18"/>
    </w:rPr>
  </w:style>
  <w:style w:type="paragraph" w:styleId="Inhopg8">
    <w:name w:val="toc 8"/>
    <w:basedOn w:val="Standaard"/>
    <w:next w:val="Standaard"/>
    <w:autoRedefine/>
    <w:uiPriority w:val="39"/>
    <w:unhideWhenUsed/>
    <w:rsid w:val="009B4116"/>
    <w:pPr>
      <w:ind w:left="1680"/>
    </w:pPr>
    <w:rPr>
      <w:rFonts w:asciiTheme="minorHAnsi" w:hAnsiTheme="minorHAnsi"/>
      <w:sz w:val="18"/>
      <w:szCs w:val="18"/>
    </w:rPr>
  </w:style>
  <w:style w:type="paragraph" w:styleId="Inhopg9">
    <w:name w:val="toc 9"/>
    <w:basedOn w:val="Standaard"/>
    <w:next w:val="Standaard"/>
    <w:autoRedefine/>
    <w:uiPriority w:val="39"/>
    <w:unhideWhenUsed/>
    <w:rsid w:val="009B4116"/>
    <w:pPr>
      <w:ind w:left="1920"/>
    </w:pPr>
    <w:rPr>
      <w:rFonts w:asciiTheme="minorHAnsi" w:hAnsiTheme="minorHAnsi"/>
      <w:sz w:val="18"/>
      <w:szCs w:val="18"/>
    </w:rPr>
  </w:style>
  <w:style w:type="paragraph" w:customStyle="1" w:styleId="NUOVObodytekst12pt">
    <w:name w:val="NUOVO bodytekst 12pt"/>
    <w:basedOn w:val="Standaard"/>
    <w:autoRedefine/>
    <w:qFormat/>
    <w:rsid w:val="00706FB4"/>
  </w:style>
  <w:style w:type="paragraph" w:customStyle="1" w:styleId="Basisalinea">
    <w:name w:val="[Basisalinea]"/>
    <w:basedOn w:val="Standaard"/>
    <w:uiPriority w:val="99"/>
    <w:rsid w:val="00AB199C"/>
    <w:pPr>
      <w:autoSpaceDE w:val="0"/>
      <w:autoSpaceDN w:val="0"/>
      <w:adjustRightInd w:val="0"/>
      <w:spacing w:line="288" w:lineRule="auto"/>
      <w:textAlignment w:val="center"/>
    </w:pPr>
    <w:rPr>
      <w:rFonts w:ascii="Minion Pro" w:hAnsi="Minion Pro" w:cs="Minion Pro"/>
      <w:color w:val="000000"/>
    </w:rPr>
  </w:style>
  <w:style w:type="paragraph" w:customStyle="1" w:styleId="NUOVOkop4zondernummering">
    <w:name w:val="NUOVO kop 4 zonder nummering"/>
    <w:basedOn w:val="Kop3"/>
    <w:qFormat/>
    <w:rsid w:val="005A3A79"/>
    <w:pPr>
      <w:numPr>
        <w:ilvl w:val="0"/>
        <w:numId w:val="0"/>
      </w:numPr>
    </w:pPr>
    <w:rPr>
      <w:rFonts w:ascii="TT Commons DemiBold Italic" w:hAnsi="TT Commons DemiBold Italic"/>
      <w:i/>
      <w:color w:val="1102A3"/>
    </w:rPr>
  </w:style>
  <w:style w:type="paragraph" w:customStyle="1" w:styleId="RapportTitel">
    <w:name w:val="RapportTitel"/>
    <w:basedOn w:val="Standaard"/>
    <w:next w:val="Standaard"/>
    <w:rsid w:val="00E7641C"/>
    <w:pPr>
      <w:spacing w:line="720" w:lineRule="atLeast"/>
    </w:pPr>
    <w:rPr>
      <w:rFonts w:ascii="V&amp;W Syntax (Adobe)" w:eastAsia="MS Mincho" w:hAnsi="V&amp;W Syntax (Adobe)" w:cs="Times New Roman"/>
      <w:color w:val="auto"/>
      <w:spacing w:val="4"/>
      <w:sz w:val="56"/>
      <w:szCs w:val="20"/>
      <w:lang w:val="en-US" w:eastAsia="nl-NL"/>
    </w:rPr>
  </w:style>
  <w:style w:type="paragraph" w:customStyle="1" w:styleId="RapportVet">
    <w:name w:val="RapportVet"/>
    <w:basedOn w:val="Standaard"/>
    <w:next w:val="Standaard"/>
    <w:rsid w:val="00E7641C"/>
    <w:pPr>
      <w:framePr w:w="4723" w:h="465" w:hSpace="142" w:wrap="around" w:vAnchor="page" w:hAnchor="page" w:x="6011" w:y="5784"/>
    </w:pPr>
    <w:rPr>
      <w:rFonts w:ascii="V&amp;W Syntax (Adobe)" w:eastAsia="MS Mincho" w:hAnsi="V&amp;W Syntax (Adobe)" w:cs="Times New Roman"/>
      <w:b/>
      <w:color w:val="auto"/>
      <w:spacing w:val="4"/>
      <w:sz w:val="20"/>
      <w:szCs w:val="20"/>
      <w:lang w:val="en-US" w:eastAsia="nl-NL"/>
    </w:rPr>
  </w:style>
  <w:style w:type="paragraph" w:styleId="Lijstalinea">
    <w:name w:val="List Paragraph"/>
    <w:aliases w:val="Opsomming,Reference List,Opsomblokjes en substreepjes,Lijst meerdere niveaus"/>
    <w:basedOn w:val="Standaard"/>
    <w:link w:val="LijstalineaChar"/>
    <w:uiPriority w:val="34"/>
    <w:qFormat/>
    <w:rsid w:val="00E7641C"/>
    <w:pPr>
      <w:ind w:left="720"/>
      <w:contextualSpacing/>
    </w:pPr>
    <w:rPr>
      <w:rFonts w:ascii="V&amp;W Syntax (Adobe)" w:eastAsia="MS Mincho" w:hAnsi="V&amp;W Syntax (Adobe)" w:cs="Times New Roman"/>
      <w:color w:val="auto"/>
      <w:spacing w:val="4"/>
      <w:sz w:val="20"/>
      <w:szCs w:val="20"/>
      <w:lang w:val="en-US" w:eastAsia="nl-NL"/>
    </w:rPr>
  </w:style>
  <w:style w:type="paragraph" w:styleId="Ballontekst">
    <w:name w:val="Balloon Text"/>
    <w:basedOn w:val="Standaard"/>
    <w:link w:val="BallontekstChar"/>
    <w:uiPriority w:val="99"/>
    <w:unhideWhenUsed/>
    <w:rsid w:val="00E7641C"/>
    <w:rPr>
      <w:rFonts w:ascii="Tahoma" w:eastAsia="MS Mincho" w:hAnsi="Tahoma" w:cs="Tahoma"/>
      <w:color w:val="auto"/>
      <w:spacing w:val="4"/>
      <w:sz w:val="16"/>
      <w:szCs w:val="16"/>
      <w:lang w:val="en-US" w:eastAsia="nl-NL"/>
    </w:rPr>
  </w:style>
  <w:style w:type="character" w:customStyle="1" w:styleId="BallontekstChar">
    <w:name w:val="Ballontekst Char"/>
    <w:basedOn w:val="Standaardalinea-lettertype"/>
    <w:link w:val="Ballontekst"/>
    <w:uiPriority w:val="99"/>
    <w:rsid w:val="00E7641C"/>
    <w:rPr>
      <w:rFonts w:ascii="Tahoma" w:eastAsia="MS Mincho" w:hAnsi="Tahoma" w:cs="Tahoma"/>
      <w:color w:val="auto"/>
      <w:spacing w:val="4"/>
      <w:sz w:val="16"/>
      <w:szCs w:val="16"/>
      <w:lang w:val="en-US" w:eastAsia="nl-NL"/>
    </w:rPr>
  </w:style>
  <w:style w:type="table" w:styleId="Gemiddeldraster3-accent1">
    <w:name w:val="Medium Grid 3 Accent 1"/>
    <w:basedOn w:val="Standaardtabel"/>
    <w:uiPriority w:val="69"/>
    <w:rsid w:val="00E7641C"/>
    <w:rPr>
      <w:rFonts w:asciiTheme="minorHAnsi" w:eastAsia="MS Mincho" w:hAnsiTheme="minorHAnsi" w:cstheme="minorBidi"/>
      <w:color w:val="auto"/>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customStyle="1" w:styleId="E477CFE5C6AE40B6BED58EC133349D5A">
    <w:name w:val="E477CFE5C6AE40B6BED58EC133349D5A"/>
    <w:rsid w:val="00E7641C"/>
    <w:rPr>
      <w:rFonts w:asciiTheme="minorHAnsi" w:eastAsiaTheme="minorEastAsia" w:hAnsiTheme="minorHAnsi" w:cstheme="minorBidi"/>
      <w:color w:val="auto"/>
      <w:sz w:val="22"/>
      <w:szCs w:val="22"/>
      <w:lang w:val="en-US" w:eastAsia="nl-NL"/>
    </w:rPr>
  </w:style>
  <w:style w:type="character" w:styleId="Tekstvantijdelijkeaanduiding">
    <w:name w:val="Placeholder Text"/>
    <w:basedOn w:val="Standaardalinea-lettertype"/>
    <w:uiPriority w:val="99"/>
    <w:semiHidden/>
    <w:rsid w:val="00E7641C"/>
    <w:rPr>
      <w:color w:val="808080"/>
    </w:rPr>
  </w:style>
  <w:style w:type="character" w:styleId="Verwijzingopmerking">
    <w:name w:val="annotation reference"/>
    <w:basedOn w:val="Standaardalinea-lettertype"/>
    <w:unhideWhenUsed/>
    <w:rsid w:val="00E7641C"/>
    <w:rPr>
      <w:sz w:val="16"/>
      <w:szCs w:val="16"/>
    </w:rPr>
  </w:style>
  <w:style w:type="paragraph" w:styleId="Tekstopmerking">
    <w:name w:val="annotation text"/>
    <w:basedOn w:val="Standaard"/>
    <w:link w:val="TekstopmerkingChar"/>
    <w:unhideWhenUsed/>
    <w:rsid w:val="00E7641C"/>
    <w:rPr>
      <w:rFonts w:ascii="V&amp;W Syntax (Adobe)" w:eastAsia="MS Mincho" w:hAnsi="V&amp;W Syntax (Adobe)" w:cs="Times New Roman"/>
      <w:color w:val="auto"/>
      <w:spacing w:val="4"/>
      <w:sz w:val="20"/>
      <w:szCs w:val="20"/>
      <w:lang w:val="en-US" w:eastAsia="nl-NL"/>
    </w:rPr>
  </w:style>
  <w:style w:type="character" w:customStyle="1" w:styleId="TekstopmerkingChar">
    <w:name w:val="Tekst opmerking Char"/>
    <w:basedOn w:val="Standaardalinea-lettertype"/>
    <w:link w:val="Tekstopmerking"/>
    <w:rsid w:val="00E7641C"/>
    <w:rPr>
      <w:rFonts w:ascii="V&amp;W Syntax (Adobe)" w:eastAsia="MS Mincho" w:hAnsi="V&amp;W Syntax (Adobe)" w:cs="Times New Roman"/>
      <w:color w:val="auto"/>
      <w:spacing w:val="4"/>
      <w:sz w:val="20"/>
      <w:szCs w:val="20"/>
      <w:lang w:val="en-US" w:eastAsia="nl-NL"/>
    </w:rPr>
  </w:style>
  <w:style w:type="paragraph" w:styleId="Onderwerpvanopmerking">
    <w:name w:val="annotation subject"/>
    <w:basedOn w:val="Tekstopmerking"/>
    <w:next w:val="Tekstopmerking"/>
    <w:link w:val="OnderwerpvanopmerkingChar"/>
    <w:uiPriority w:val="99"/>
    <w:unhideWhenUsed/>
    <w:rsid w:val="00E7641C"/>
    <w:rPr>
      <w:b/>
      <w:bCs/>
    </w:rPr>
  </w:style>
  <w:style w:type="character" w:customStyle="1" w:styleId="OnderwerpvanopmerkingChar">
    <w:name w:val="Onderwerp van opmerking Char"/>
    <w:basedOn w:val="TekstopmerkingChar"/>
    <w:link w:val="Onderwerpvanopmerking"/>
    <w:uiPriority w:val="99"/>
    <w:rsid w:val="00E7641C"/>
    <w:rPr>
      <w:rFonts w:ascii="V&amp;W Syntax (Adobe)" w:eastAsia="MS Mincho" w:hAnsi="V&amp;W Syntax (Adobe)" w:cs="Times New Roman"/>
      <w:b/>
      <w:bCs/>
      <w:color w:val="auto"/>
      <w:spacing w:val="4"/>
      <w:sz w:val="20"/>
      <w:szCs w:val="20"/>
      <w:lang w:val="en-US" w:eastAsia="nl-NL"/>
    </w:rPr>
  </w:style>
  <w:style w:type="paragraph" w:styleId="Bijschrift">
    <w:name w:val="caption"/>
    <w:basedOn w:val="Standaard"/>
    <w:next w:val="Standaard"/>
    <w:uiPriority w:val="35"/>
    <w:unhideWhenUsed/>
    <w:qFormat/>
    <w:rsid w:val="00E7641C"/>
    <w:pPr>
      <w:spacing w:after="200"/>
    </w:pPr>
    <w:rPr>
      <w:rFonts w:ascii="V&amp;W Syntax (Adobe)" w:eastAsia="MS Mincho" w:hAnsi="V&amp;W Syntax (Adobe)" w:cs="Times New Roman"/>
      <w:b/>
      <w:bCs/>
      <w:color w:val="4472C4" w:themeColor="accent1"/>
      <w:spacing w:val="4"/>
      <w:sz w:val="18"/>
      <w:szCs w:val="18"/>
      <w:lang w:val="en-US" w:eastAsia="nl-NL"/>
    </w:rPr>
  </w:style>
  <w:style w:type="character" w:styleId="GevolgdeHyperlink">
    <w:name w:val="FollowedHyperlink"/>
    <w:basedOn w:val="Standaardalinea-lettertype"/>
    <w:uiPriority w:val="99"/>
    <w:unhideWhenUsed/>
    <w:rsid w:val="00E7641C"/>
    <w:rPr>
      <w:color w:val="800080"/>
      <w:u w:val="single"/>
    </w:rPr>
  </w:style>
  <w:style w:type="paragraph" w:customStyle="1" w:styleId="xl65">
    <w:name w:val="xl65"/>
    <w:basedOn w:val="Standaard"/>
    <w:rsid w:val="00E7641C"/>
    <w:pPr>
      <w:spacing w:before="100" w:beforeAutospacing="1" w:after="100" w:afterAutospacing="1"/>
    </w:pPr>
    <w:rPr>
      <w:rFonts w:ascii="Times New Roman" w:eastAsia="Times New Roman" w:hAnsi="Times New Roman" w:cs="Times New Roman"/>
      <w:b/>
      <w:bCs/>
      <w:color w:val="auto"/>
      <w:lang w:val="en-US" w:eastAsia="nl-NL"/>
    </w:rPr>
  </w:style>
  <w:style w:type="paragraph" w:customStyle="1" w:styleId="xl66">
    <w:name w:val="xl66"/>
    <w:basedOn w:val="Standaard"/>
    <w:rsid w:val="00E7641C"/>
    <w:pPr>
      <w:pBdr>
        <w:top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67">
    <w:name w:val="xl67"/>
    <w:basedOn w:val="Standaard"/>
    <w:rsid w:val="00E7641C"/>
    <w:pPr>
      <w:pBdr>
        <w:top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68">
    <w:name w:val="xl68"/>
    <w:basedOn w:val="Standaard"/>
    <w:rsid w:val="00E7641C"/>
    <w:pPr>
      <w:pBdr>
        <w:right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69">
    <w:name w:val="xl69"/>
    <w:basedOn w:val="Standaard"/>
    <w:rsid w:val="00E7641C"/>
    <w:pPr>
      <w:pBdr>
        <w:bottom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70">
    <w:name w:val="xl70"/>
    <w:basedOn w:val="Standaard"/>
    <w:rsid w:val="00E7641C"/>
    <w:pPr>
      <w:pBdr>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71">
    <w:name w:val="xl71"/>
    <w:basedOn w:val="Standaard"/>
    <w:rsid w:val="00E7641C"/>
    <w:pPr>
      <w:pBdr>
        <w:top w:val="single" w:sz="4" w:space="0" w:color="auto"/>
        <w:left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72">
    <w:name w:val="xl72"/>
    <w:basedOn w:val="Standaard"/>
    <w:rsid w:val="00E7641C"/>
    <w:pPr>
      <w:pBdr>
        <w:left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73">
    <w:name w:val="xl73"/>
    <w:basedOn w:val="Standaard"/>
    <w:rsid w:val="00E7641C"/>
    <w:pPr>
      <w:pBdr>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74">
    <w:name w:val="xl74"/>
    <w:basedOn w:val="Standaard"/>
    <w:rsid w:val="00E7641C"/>
    <w:pPr>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75">
    <w:name w:val="xl75"/>
    <w:basedOn w:val="Standaard"/>
    <w:rsid w:val="00E7641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en-US" w:eastAsia="nl-NL"/>
    </w:rPr>
  </w:style>
  <w:style w:type="paragraph" w:customStyle="1" w:styleId="xl76">
    <w:name w:val="xl76"/>
    <w:basedOn w:val="Standaard"/>
    <w:rsid w:val="00E7641C"/>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en-US" w:eastAsia="nl-NL"/>
    </w:rPr>
  </w:style>
  <w:style w:type="paragraph" w:customStyle="1" w:styleId="xl77">
    <w:name w:val="xl77"/>
    <w:basedOn w:val="Standaard"/>
    <w:rsid w:val="00E7641C"/>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nl-NL"/>
    </w:rPr>
  </w:style>
  <w:style w:type="paragraph" w:customStyle="1" w:styleId="xl78">
    <w:name w:val="xl78"/>
    <w:basedOn w:val="Standaard"/>
    <w:rsid w:val="00E7641C"/>
    <w:pP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79">
    <w:name w:val="xl79"/>
    <w:basedOn w:val="Standaard"/>
    <w:rsid w:val="00E7641C"/>
    <w:pPr>
      <w:spacing w:before="100" w:beforeAutospacing="1" w:after="100" w:afterAutospacing="1"/>
    </w:pPr>
    <w:rPr>
      <w:rFonts w:ascii="Times New Roman" w:eastAsia="Times New Roman" w:hAnsi="Times New Roman" w:cs="Times New Roman"/>
      <w:b/>
      <w:bCs/>
      <w:color w:val="auto"/>
      <w:lang w:val="en-US" w:eastAsia="nl-NL"/>
    </w:rPr>
  </w:style>
  <w:style w:type="paragraph" w:customStyle="1" w:styleId="xl80">
    <w:name w:val="xl80"/>
    <w:basedOn w:val="Standaard"/>
    <w:rsid w:val="00E7641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nl-NL"/>
    </w:rPr>
  </w:style>
  <w:style w:type="paragraph" w:customStyle="1" w:styleId="xl81">
    <w:name w:val="xl81"/>
    <w:basedOn w:val="Standaard"/>
    <w:rsid w:val="00E7641C"/>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color w:val="auto"/>
      <w:sz w:val="20"/>
      <w:szCs w:val="20"/>
      <w:lang w:val="en-US" w:eastAsia="nl-NL"/>
    </w:rPr>
  </w:style>
  <w:style w:type="paragraph" w:customStyle="1" w:styleId="xl82">
    <w:name w:val="xl82"/>
    <w:basedOn w:val="Standaard"/>
    <w:rsid w:val="00E7641C"/>
    <w:pPr>
      <w:pBdr>
        <w:left w:val="single" w:sz="4" w:space="0" w:color="auto"/>
        <w:right w:val="single" w:sz="4" w:space="0" w:color="auto"/>
      </w:pBdr>
      <w:spacing w:before="100" w:beforeAutospacing="1" w:after="100" w:afterAutospacing="1"/>
    </w:pPr>
    <w:rPr>
      <w:rFonts w:ascii="Arial" w:eastAsia="Times New Roman" w:hAnsi="Arial" w:cs="Arial"/>
      <w:color w:val="auto"/>
      <w:sz w:val="20"/>
      <w:szCs w:val="20"/>
      <w:lang w:val="en-US" w:eastAsia="nl-NL"/>
    </w:rPr>
  </w:style>
  <w:style w:type="paragraph" w:customStyle="1" w:styleId="xl83">
    <w:name w:val="xl83"/>
    <w:basedOn w:val="Standaard"/>
    <w:rsid w:val="00E7641C"/>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0"/>
      <w:szCs w:val="20"/>
      <w:lang w:val="en-US" w:eastAsia="nl-NL"/>
    </w:rPr>
  </w:style>
  <w:style w:type="paragraph" w:customStyle="1" w:styleId="xl84">
    <w:name w:val="xl84"/>
    <w:basedOn w:val="Standaard"/>
    <w:rsid w:val="00E7641C"/>
    <w:pPr>
      <w:spacing w:before="100" w:beforeAutospacing="1" w:after="100" w:afterAutospacing="1"/>
    </w:pPr>
    <w:rPr>
      <w:rFonts w:ascii="Arial" w:eastAsia="Times New Roman" w:hAnsi="Arial" w:cs="Arial"/>
      <w:color w:val="auto"/>
      <w:sz w:val="20"/>
      <w:szCs w:val="20"/>
      <w:lang w:val="en-US" w:eastAsia="nl-NL"/>
    </w:rPr>
  </w:style>
  <w:style w:type="paragraph" w:customStyle="1" w:styleId="xl85">
    <w:name w:val="xl85"/>
    <w:basedOn w:val="Standaard"/>
    <w:rsid w:val="00E7641C"/>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nl-NL"/>
    </w:rPr>
  </w:style>
  <w:style w:type="paragraph" w:customStyle="1" w:styleId="xl86">
    <w:name w:val="xl86"/>
    <w:basedOn w:val="Standaard"/>
    <w:rsid w:val="00E7641C"/>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87">
    <w:name w:val="xl87"/>
    <w:basedOn w:val="Standaard"/>
    <w:rsid w:val="00E7641C"/>
    <w:pPr>
      <w:pBdr>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88">
    <w:name w:val="xl88"/>
    <w:basedOn w:val="Standaard"/>
    <w:rsid w:val="00E7641C"/>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89">
    <w:name w:val="xl89"/>
    <w:basedOn w:val="Standaard"/>
    <w:rsid w:val="00E7641C"/>
    <w:pPr>
      <w:pBdr>
        <w:left w:val="single" w:sz="4" w:space="0" w:color="auto"/>
        <w:right w:val="single" w:sz="4" w:space="0" w:color="auto"/>
      </w:pBdr>
      <w:spacing w:before="100" w:beforeAutospacing="1" w:after="100" w:afterAutospacing="1"/>
    </w:pPr>
    <w:rPr>
      <w:rFonts w:ascii="Arial" w:eastAsia="Times New Roman" w:hAnsi="Arial" w:cs="Arial"/>
      <w:color w:val="auto"/>
      <w:sz w:val="20"/>
      <w:szCs w:val="20"/>
      <w:lang w:val="en-US" w:eastAsia="nl-NL"/>
    </w:rPr>
  </w:style>
  <w:style w:type="paragraph" w:customStyle="1" w:styleId="xl90">
    <w:name w:val="xl90"/>
    <w:basedOn w:val="Standaard"/>
    <w:rsid w:val="00E7641C"/>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b/>
      <w:bCs/>
      <w:color w:val="auto"/>
      <w:sz w:val="20"/>
      <w:szCs w:val="20"/>
      <w:lang w:val="en-US" w:eastAsia="nl-NL"/>
    </w:rPr>
  </w:style>
  <w:style w:type="paragraph" w:customStyle="1" w:styleId="xl91">
    <w:name w:val="xl91"/>
    <w:basedOn w:val="Standaard"/>
    <w:rsid w:val="00E7641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0"/>
      <w:szCs w:val="20"/>
      <w:lang w:val="en-US" w:eastAsia="nl-NL"/>
    </w:rPr>
  </w:style>
  <w:style w:type="paragraph" w:customStyle="1" w:styleId="xl92">
    <w:name w:val="xl92"/>
    <w:basedOn w:val="Standaard"/>
    <w:rsid w:val="00E7641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en-US" w:eastAsia="nl-NL"/>
    </w:rPr>
  </w:style>
  <w:style w:type="paragraph" w:customStyle="1" w:styleId="xl93">
    <w:name w:val="xl93"/>
    <w:basedOn w:val="Standaard"/>
    <w:rsid w:val="00E7641C"/>
    <w:pPr>
      <w:pBdr>
        <w:top w:val="single" w:sz="4" w:space="0" w:color="auto"/>
        <w:left w:val="single" w:sz="4" w:space="0" w:color="auto"/>
      </w:pBdr>
      <w:spacing w:before="100" w:beforeAutospacing="1" w:after="100" w:afterAutospacing="1"/>
    </w:pPr>
    <w:rPr>
      <w:rFonts w:ascii="Times New Roman" w:eastAsia="Times New Roman" w:hAnsi="Times New Roman" w:cs="Times New Roman"/>
      <w:b/>
      <w:bCs/>
      <w:color w:val="auto"/>
      <w:lang w:val="en-US" w:eastAsia="nl-NL"/>
    </w:rPr>
  </w:style>
  <w:style w:type="paragraph" w:customStyle="1" w:styleId="xl94">
    <w:name w:val="xl94"/>
    <w:basedOn w:val="Standaard"/>
    <w:rsid w:val="00E7641C"/>
    <w:pPr>
      <w:pBdr>
        <w:top w:val="single" w:sz="4" w:space="0" w:color="auto"/>
      </w:pBdr>
      <w:spacing w:before="100" w:beforeAutospacing="1" w:after="100" w:afterAutospacing="1"/>
    </w:pPr>
    <w:rPr>
      <w:rFonts w:ascii="Times New Roman" w:eastAsia="Times New Roman" w:hAnsi="Times New Roman" w:cs="Times New Roman"/>
      <w:b/>
      <w:bCs/>
      <w:color w:val="auto"/>
      <w:lang w:val="en-US" w:eastAsia="nl-NL"/>
    </w:rPr>
  </w:style>
  <w:style w:type="paragraph" w:customStyle="1" w:styleId="xl95">
    <w:name w:val="xl95"/>
    <w:basedOn w:val="Standaard"/>
    <w:rsid w:val="00E7641C"/>
    <w:pPr>
      <w:pBdr>
        <w:top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nl-NL"/>
    </w:rPr>
  </w:style>
  <w:style w:type="paragraph" w:customStyle="1" w:styleId="xl96">
    <w:name w:val="xl96"/>
    <w:basedOn w:val="Standaard"/>
    <w:rsid w:val="00E7641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nl-NL"/>
    </w:rPr>
  </w:style>
  <w:style w:type="paragraph" w:customStyle="1" w:styleId="xl97">
    <w:name w:val="xl97"/>
    <w:basedOn w:val="Standaard"/>
    <w:rsid w:val="00E7641C"/>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0"/>
      <w:szCs w:val="20"/>
      <w:lang w:val="en-US" w:eastAsia="nl-NL"/>
    </w:rPr>
  </w:style>
  <w:style w:type="paragraph" w:customStyle="1" w:styleId="xl98">
    <w:name w:val="xl98"/>
    <w:basedOn w:val="Standaard"/>
    <w:rsid w:val="00E7641C"/>
    <w:pPr>
      <w:pBdr>
        <w:top w:val="single" w:sz="4" w:space="0" w:color="auto"/>
        <w:left w:val="single" w:sz="4" w:space="0" w:color="auto"/>
        <w:bottom w:val="single" w:sz="4" w:space="0" w:color="auto"/>
      </w:pBdr>
      <w:spacing w:before="100" w:beforeAutospacing="1" w:after="100" w:afterAutospacing="1"/>
      <w:jc w:val="right"/>
    </w:pPr>
    <w:rPr>
      <w:rFonts w:ascii="Times New Roman" w:eastAsia="Times New Roman" w:hAnsi="Times New Roman" w:cs="Times New Roman"/>
      <w:b/>
      <w:bCs/>
      <w:color w:val="auto"/>
      <w:lang w:val="en-US" w:eastAsia="nl-NL"/>
    </w:rPr>
  </w:style>
  <w:style w:type="paragraph" w:customStyle="1" w:styleId="xl99">
    <w:name w:val="xl99"/>
    <w:basedOn w:val="Standaard"/>
    <w:rsid w:val="00E7641C"/>
    <w:pPr>
      <w:pBdr>
        <w:top w:val="single" w:sz="4" w:space="0" w:color="auto"/>
        <w:bottom w:val="single" w:sz="4" w:space="0" w:color="auto"/>
      </w:pBdr>
      <w:spacing w:before="100" w:beforeAutospacing="1" w:after="100" w:afterAutospacing="1"/>
      <w:jc w:val="right"/>
    </w:pPr>
    <w:rPr>
      <w:rFonts w:ascii="Times New Roman" w:eastAsia="Times New Roman" w:hAnsi="Times New Roman" w:cs="Times New Roman"/>
      <w:b/>
      <w:bCs/>
      <w:color w:val="auto"/>
      <w:lang w:val="en-US" w:eastAsia="nl-NL"/>
    </w:rPr>
  </w:style>
  <w:style w:type="paragraph" w:customStyle="1" w:styleId="xl100">
    <w:name w:val="xl100"/>
    <w:basedOn w:val="Standaard"/>
    <w:rsid w:val="00E7641C"/>
    <w:pPr>
      <w:pBdr>
        <w:top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lang w:val="en-US" w:eastAsia="nl-NL"/>
    </w:rPr>
  </w:style>
  <w:style w:type="paragraph" w:customStyle="1" w:styleId="xl101">
    <w:name w:val="xl101"/>
    <w:basedOn w:val="Standaard"/>
    <w:rsid w:val="00E7641C"/>
    <w:pPr>
      <w:pBdr>
        <w:top w:val="single" w:sz="4" w:space="0" w:color="auto"/>
        <w:left w:val="single" w:sz="4" w:space="0" w:color="auto"/>
      </w:pBdr>
      <w:spacing w:before="100" w:beforeAutospacing="1" w:after="100" w:afterAutospacing="1"/>
      <w:jc w:val="right"/>
    </w:pPr>
    <w:rPr>
      <w:rFonts w:ascii="Times New Roman" w:eastAsia="Times New Roman" w:hAnsi="Times New Roman" w:cs="Times New Roman"/>
      <w:b/>
      <w:bCs/>
      <w:color w:val="auto"/>
      <w:lang w:val="en-US" w:eastAsia="nl-NL"/>
    </w:rPr>
  </w:style>
  <w:style w:type="paragraph" w:customStyle="1" w:styleId="xl102">
    <w:name w:val="xl102"/>
    <w:basedOn w:val="Standaard"/>
    <w:rsid w:val="00E7641C"/>
    <w:pPr>
      <w:pBdr>
        <w:top w:val="single" w:sz="4" w:space="0" w:color="auto"/>
      </w:pBdr>
      <w:spacing w:before="100" w:beforeAutospacing="1" w:after="100" w:afterAutospacing="1"/>
      <w:jc w:val="right"/>
    </w:pPr>
    <w:rPr>
      <w:rFonts w:ascii="Times New Roman" w:eastAsia="Times New Roman" w:hAnsi="Times New Roman" w:cs="Times New Roman"/>
      <w:b/>
      <w:bCs/>
      <w:color w:val="auto"/>
      <w:lang w:val="en-US" w:eastAsia="nl-NL"/>
    </w:rPr>
  </w:style>
  <w:style w:type="paragraph" w:customStyle="1" w:styleId="xl103">
    <w:name w:val="xl103"/>
    <w:basedOn w:val="Standaard"/>
    <w:rsid w:val="00E7641C"/>
    <w:pPr>
      <w:pBdr>
        <w:top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lang w:val="en-US" w:eastAsia="nl-NL"/>
    </w:rPr>
  </w:style>
  <w:style w:type="paragraph" w:customStyle="1" w:styleId="xl104">
    <w:name w:val="xl104"/>
    <w:basedOn w:val="Standaard"/>
    <w:rsid w:val="00E7641C"/>
    <w:pPr>
      <w:pBdr>
        <w:top w:val="single" w:sz="4" w:space="0" w:color="auto"/>
        <w:left w:val="single" w:sz="4" w:space="0" w:color="auto"/>
      </w:pBdr>
      <w:spacing w:before="100" w:beforeAutospacing="1" w:after="100" w:afterAutospacing="1"/>
    </w:pPr>
    <w:rPr>
      <w:rFonts w:ascii="Arial" w:eastAsia="Times New Roman" w:hAnsi="Arial" w:cs="Arial"/>
      <w:b/>
      <w:bCs/>
      <w:color w:val="auto"/>
      <w:sz w:val="20"/>
      <w:szCs w:val="20"/>
      <w:lang w:val="en-US" w:eastAsia="nl-NL"/>
    </w:rPr>
  </w:style>
  <w:style w:type="paragraph" w:customStyle="1" w:styleId="xl105">
    <w:name w:val="xl105"/>
    <w:basedOn w:val="Standaard"/>
    <w:rsid w:val="00E7641C"/>
    <w:pPr>
      <w:pBdr>
        <w:top w:val="single" w:sz="4" w:space="0" w:color="auto"/>
      </w:pBdr>
      <w:shd w:val="clear" w:color="000000" w:fill="FFFF00"/>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06">
    <w:name w:val="xl106"/>
    <w:basedOn w:val="Standaard"/>
    <w:rsid w:val="00E7641C"/>
    <w:pPr>
      <w:shd w:val="clear" w:color="000000" w:fill="FFFF00"/>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07">
    <w:name w:val="xl107"/>
    <w:basedOn w:val="Standaard"/>
    <w:rsid w:val="00E7641C"/>
    <w:pPr>
      <w:pBdr>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08">
    <w:name w:val="xl108"/>
    <w:basedOn w:val="Standaard"/>
    <w:rsid w:val="00E7641C"/>
    <w:pPr>
      <w:pBdr>
        <w:right w:val="single" w:sz="4" w:space="0" w:color="auto"/>
      </w:pBdr>
      <w:shd w:val="clear" w:color="000000" w:fill="C5D9F1"/>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09">
    <w:name w:val="xl109"/>
    <w:basedOn w:val="Standaard"/>
    <w:rsid w:val="00E7641C"/>
    <w:pPr>
      <w:pBdr>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10">
    <w:name w:val="xl110"/>
    <w:basedOn w:val="Standaard"/>
    <w:rsid w:val="00E7641C"/>
    <w:pPr>
      <w:pBdr>
        <w:bottom w:val="single" w:sz="4" w:space="0" w:color="auto"/>
      </w:pBdr>
      <w:shd w:val="clear" w:color="000000" w:fill="FFFF00"/>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11">
    <w:name w:val="xl111"/>
    <w:basedOn w:val="Standaard"/>
    <w:rsid w:val="00E7641C"/>
    <w:pPr>
      <w:pBdr>
        <w:top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12">
    <w:name w:val="xl112"/>
    <w:basedOn w:val="Standaard"/>
    <w:rsid w:val="00E7641C"/>
    <w:pPr>
      <w:shd w:val="clear" w:color="000000" w:fill="D8E4BC"/>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13">
    <w:name w:val="xl113"/>
    <w:basedOn w:val="Standaard"/>
    <w:rsid w:val="00E7641C"/>
    <w:pPr>
      <w:pBdr>
        <w:bottom w:val="single" w:sz="4" w:space="0" w:color="auto"/>
      </w:pBdr>
      <w:shd w:val="clear" w:color="000000" w:fill="D8E4BC"/>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14">
    <w:name w:val="xl114"/>
    <w:basedOn w:val="Standaard"/>
    <w:rsid w:val="00E7641C"/>
    <w:pPr>
      <w:pBdr>
        <w:bottom w:val="single" w:sz="4" w:space="0" w:color="auto"/>
        <w:right w:val="single" w:sz="4" w:space="0" w:color="auto"/>
      </w:pBdr>
      <w:shd w:val="clear" w:color="000000" w:fill="D8E4BC"/>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15">
    <w:name w:val="xl115"/>
    <w:basedOn w:val="Standaard"/>
    <w:rsid w:val="00E7641C"/>
    <w:pPr>
      <w:pBdr>
        <w:left w:val="single" w:sz="4" w:space="0" w:color="auto"/>
      </w:pBdr>
      <w:shd w:val="clear" w:color="000000" w:fill="D8E4BC"/>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16">
    <w:name w:val="xl116"/>
    <w:basedOn w:val="Standaard"/>
    <w:rsid w:val="00E7641C"/>
    <w:pPr>
      <w:pBdr>
        <w:top w:val="single" w:sz="4" w:space="0" w:color="auto"/>
        <w:bottom w:val="single" w:sz="4" w:space="0" w:color="auto"/>
      </w:pBdr>
      <w:shd w:val="clear" w:color="000000" w:fill="FFFF00"/>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17">
    <w:name w:val="xl117"/>
    <w:basedOn w:val="Standaard"/>
    <w:rsid w:val="00E7641C"/>
    <w:pPr>
      <w:pBdr>
        <w:top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18">
    <w:name w:val="xl118"/>
    <w:basedOn w:val="Standaard"/>
    <w:rsid w:val="00E7641C"/>
    <w:pPr>
      <w:pBdr>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color w:val="auto"/>
      <w:lang w:val="en-US" w:eastAsia="nl-NL"/>
    </w:rPr>
  </w:style>
  <w:style w:type="paragraph" w:customStyle="1" w:styleId="xl119">
    <w:name w:val="xl119"/>
    <w:basedOn w:val="Standaard"/>
    <w:rsid w:val="00E7641C"/>
    <w:pPr>
      <w:pBdr>
        <w:left w:val="single" w:sz="4" w:space="0" w:color="auto"/>
        <w:bottom w:val="single" w:sz="4" w:space="0" w:color="auto"/>
      </w:pBdr>
      <w:shd w:val="clear" w:color="000000" w:fill="D8E4BC"/>
      <w:spacing w:before="100" w:beforeAutospacing="1" w:after="100" w:afterAutospacing="1"/>
    </w:pPr>
    <w:rPr>
      <w:rFonts w:ascii="Times New Roman" w:eastAsia="Times New Roman" w:hAnsi="Times New Roman" w:cs="Times New Roman"/>
      <w:color w:val="auto"/>
      <w:lang w:val="en-US" w:eastAsia="nl-NL"/>
    </w:rPr>
  </w:style>
  <w:style w:type="paragraph" w:styleId="Revisie">
    <w:name w:val="Revision"/>
    <w:hidden/>
    <w:uiPriority w:val="99"/>
    <w:semiHidden/>
    <w:rsid w:val="00E7641C"/>
    <w:rPr>
      <w:rFonts w:ascii="V&amp;W Syntax (Adobe)" w:eastAsia="MS Mincho" w:hAnsi="V&amp;W Syntax (Adobe)" w:cs="Times New Roman"/>
      <w:color w:val="auto"/>
      <w:spacing w:val="4"/>
      <w:sz w:val="20"/>
      <w:szCs w:val="20"/>
      <w:lang w:val="en-US" w:eastAsia="nl-NL"/>
    </w:rPr>
  </w:style>
  <w:style w:type="character" w:styleId="Voetnootmarkering">
    <w:name w:val="footnote reference"/>
    <w:basedOn w:val="Standaardalinea-lettertype"/>
    <w:uiPriority w:val="99"/>
    <w:unhideWhenUsed/>
    <w:rsid w:val="00E7641C"/>
    <w:rPr>
      <w:vertAlign w:val="superscript"/>
    </w:rPr>
  </w:style>
  <w:style w:type="paragraph" w:customStyle="1" w:styleId="Default">
    <w:name w:val="Default"/>
    <w:rsid w:val="00E7641C"/>
    <w:pPr>
      <w:autoSpaceDE w:val="0"/>
      <w:autoSpaceDN w:val="0"/>
      <w:adjustRightInd w:val="0"/>
    </w:pPr>
    <w:rPr>
      <w:rFonts w:ascii="Calibri" w:eastAsia="MS Mincho" w:hAnsi="Calibri" w:cs="Calibri"/>
      <w:color w:val="000000"/>
    </w:rPr>
  </w:style>
  <w:style w:type="paragraph" w:styleId="Tekstzonderopmaak">
    <w:name w:val="Plain Text"/>
    <w:basedOn w:val="Standaard"/>
    <w:link w:val="TekstzonderopmaakChar"/>
    <w:uiPriority w:val="99"/>
    <w:unhideWhenUsed/>
    <w:rsid w:val="00E7641C"/>
    <w:rPr>
      <w:rFonts w:ascii="Calibri" w:hAnsi="Calibri" w:cstheme="minorBidi"/>
      <w:color w:val="auto"/>
      <w:sz w:val="22"/>
      <w:szCs w:val="21"/>
    </w:rPr>
  </w:style>
  <w:style w:type="character" w:customStyle="1" w:styleId="TekstzonderopmaakChar">
    <w:name w:val="Tekst zonder opmaak Char"/>
    <w:basedOn w:val="Standaardalinea-lettertype"/>
    <w:link w:val="Tekstzonderopmaak"/>
    <w:uiPriority w:val="99"/>
    <w:rsid w:val="00E7641C"/>
    <w:rPr>
      <w:rFonts w:ascii="Calibri" w:hAnsi="Calibri" w:cstheme="minorBidi"/>
      <w:color w:val="auto"/>
      <w:sz w:val="22"/>
      <w:szCs w:val="21"/>
    </w:rPr>
  </w:style>
  <w:style w:type="paragraph" w:customStyle="1" w:styleId="plattetekst">
    <w:name w:val="platte tekst"/>
    <w:basedOn w:val="Standaard"/>
    <w:uiPriority w:val="99"/>
    <w:rsid w:val="00D22B72"/>
    <w:pPr>
      <w:widowControl w:val="0"/>
      <w:tabs>
        <w:tab w:val="left" w:pos="283"/>
        <w:tab w:val="left" w:pos="2320"/>
      </w:tabs>
      <w:autoSpaceDE w:val="0"/>
      <w:autoSpaceDN w:val="0"/>
      <w:adjustRightInd w:val="0"/>
      <w:spacing w:line="240" w:lineRule="atLeast"/>
      <w:ind w:left="850"/>
      <w:textAlignment w:val="center"/>
    </w:pPr>
    <w:rPr>
      <w:rFonts w:ascii="CenturyGothic" w:eastAsiaTheme="minorEastAsia" w:hAnsi="CenturyGothic" w:cs="CenturyGothic"/>
      <w:color w:val="000000"/>
      <w:sz w:val="19"/>
      <w:szCs w:val="19"/>
      <w:lang w:eastAsia="nl-NL"/>
    </w:rPr>
  </w:style>
  <w:style w:type="paragraph" w:customStyle="1" w:styleId="tabelplat">
    <w:name w:val="tabel plat"/>
    <w:basedOn w:val="plattetekst"/>
    <w:uiPriority w:val="99"/>
    <w:rsid w:val="00E7641C"/>
    <w:pPr>
      <w:spacing w:line="180" w:lineRule="atLeast"/>
      <w:ind w:left="57" w:right="57"/>
    </w:pPr>
    <w:rPr>
      <w:sz w:val="17"/>
      <w:szCs w:val="17"/>
    </w:rPr>
  </w:style>
  <w:style w:type="table" w:customStyle="1" w:styleId="Rastertabel4-Accent11">
    <w:name w:val="Rastertabel 4 - Accent 11"/>
    <w:basedOn w:val="Standaardtabel"/>
    <w:uiPriority w:val="49"/>
    <w:rsid w:val="00E7641C"/>
    <w:rPr>
      <w:rFonts w:asciiTheme="minorHAnsi" w:hAnsiTheme="minorHAnsi" w:cstheme="minorBidi"/>
      <w:color w:val="auto"/>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alweb">
    <w:name w:val="Normal (Web)"/>
    <w:basedOn w:val="Standaard"/>
    <w:uiPriority w:val="99"/>
    <w:unhideWhenUsed/>
    <w:rsid w:val="00E7641C"/>
    <w:pPr>
      <w:spacing w:before="100" w:beforeAutospacing="1" w:after="100" w:afterAutospacing="1"/>
    </w:pPr>
    <w:rPr>
      <w:rFonts w:ascii="Times New Roman" w:hAnsi="Times New Roman" w:cs="Times New Roman"/>
      <w:color w:val="auto"/>
      <w:lang w:eastAsia="nl-NL"/>
    </w:rPr>
  </w:style>
  <w:style w:type="character" w:styleId="Nadruk">
    <w:name w:val="Emphasis"/>
    <w:basedOn w:val="Standaardalinea-lettertype"/>
    <w:uiPriority w:val="20"/>
    <w:qFormat/>
    <w:rsid w:val="00E7641C"/>
    <w:rPr>
      <w:b/>
      <w:bCs/>
      <w:i w:val="0"/>
      <w:iCs w:val="0"/>
    </w:rPr>
  </w:style>
  <w:style w:type="character" w:customStyle="1" w:styleId="st1">
    <w:name w:val="st1"/>
    <w:basedOn w:val="Standaardalinea-lettertype"/>
    <w:rsid w:val="00E7641C"/>
  </w:style>
  <w:style w:type="character" w:customStyle="1" w:styleId="Hyperlink0">
    <w:name w:val="Hyperlink.0"/>
    <w:basedOn w:val="Standaardalinea-lettertype"/>
    <w:rsid w:val="00E7641C"/>
    <w:rPr>
      <w:rFonts w:ascii="Times New Roman" w:hAnsi="Times New Roman" w:cs="Times New Roman" w:hint="default"/>
    </w:rPr>
  </w:style>
  <w:style w:type="character" w:styleId="Zwaar">
    <w:name w:val="Strong"/>
    <w:basedOn w:val="Standaardalinea-lettertype"/>
    <w:uiPriority w:val="22"/>
    <w:qFormat/>
    <w:rsid w:val="00E7641C"/>
    <w:rPr>
      <w:b/>
      <w:bCs/>
    </w:rPr>
  </w:style>
  <w:style w:type="character" w:customStyle="1" w:styleId="apple-converted-space">
    <w:name w:val="apple-converted-space"/>
    <w:basedOn w:val="Standaardalinea-lettertype"/>
    <w:rsid w:val="00E7641C"/>
  </w:style>
  <w:style w:type="paragraph" w:customStyle="1" w:styleId="p3">
    <w:name w:val="p3"/>
    <w:basedOn w:val="Standaard"/>
    <w:rsid w:val="00E7641C"/>
    <w:pPr>
      <w:spacing w:after="51"/>
    </w:pPr>
    <w:rPr>
      <w:rFonts w:ascii="Lucida Sans Unicode" w:hAnsi="Lucida Sans Unicode" w:cs="Lucida Sans Unicode"/>
      <w:color w:val="auto"/>
      <w:sz w:val="14"/>
      <w:szCs w:val="14"/>
      <w:lang w:eastAsia="nl-NL"/>
    </w:rPr>
  </w:style>
  <w:style w:type="paragraph" w:customStyle="1" w:styleId="p4">
    <w:name w:val="p4"/>
    <w:basedOn w:val="Standaard"/>
    <w:rsid w:val="00E7641C"/>
    <w:rPr>
      <w:rFonts w:ascii="Lucida Sans Unicode" w:hAnsi="Lucida Sans Unicode" w:cs="Lucida Sans Unicode"/>
      <w:color w:val="auto"/>
      <w:sz w:val="14"/>
      <w:szCs w:val="14"/>
      <w:lang w:eastAsia="nl-NL"/>
    </w:rPr>
  </w:style>
  <w:style w:type="character" w:customStyle="1" w:styleId="s1">
    <w:name w:val="s1"/>
    <w:basedOn w:val="Standaardalinea-lettertype"/>
    <w:rsid w:val="00E7641C"/>
  </w:style>
  <w:style w:type="paragraph" w:customStyle="1" w:styleId="p1">
    <w:name w:val="p1"/>
    <w:basedOn w:val="Standaard"/>
    <w:rsid w:val="00E7641C"/>
    <w:rPr>
      <w:rFonts w:ascii="Calibri" w:hAnsi="Calibri" w:cs="Times New Roman"/>
      <w:color w:val="auto"/>
      <w:sz w:val="17"/>
      <w:szCs w:val="17"/>
      <w:lang w:eastAsia="nl-NL"/>
    </w:rPr>
  </w:style>
  <w:style w:type="paragraph" w:customStyle="1" w:styleId="p2">
    <w:name w:val="p2"/>
    <w:basedOn w:val="Standaard"/>
    <w:rsid w:val="00E7641C"/>
    <w:rPr>
      <w:rFonts w:ascii="Calibri" w:hAnsi="Calibri" w:cs="Times New Roman"/>
      <w:color w:val="auto"/>
      <w:sz w:val="17"/>
      <w:szCs w:val="17"/>
      <w:lang w:eastAsia="nl-NL"/>
    </w:rPr>
  </w:style>
  <w:style w:type="character" w:customStyle="1" w:styleId="s2">
    <w:name w:val="s2"/>
    <w:basedOn w:val="Standaardalinea-lettertype"/>
    <w:rsid w:val="00E7641C"/>
    <w:rPr>
      <w:rFonts w:ascii="Times New Roman" w:hAnsi="Times New Roman" w:cs="Times New Roman" w:hint="default"/>
      <w:sz w:val="9"/>
      <w:szCs w:val="9"/>
    </w:rPr>
  </w:style>
  <w:style w:type="character" w:customStyle="1" w:styleId="s3">
    <w:name w:val="s3"/>
    <w:basedOn w:val="Standaardalinea-lettertype"/>
    <w:rsid w:val="00E7641C"/>
    <w:rPr>
      <w:rFonts w:ascii="Calibri" w:hAnsi="Calibri" w:hint="default"/>
      <w:sz w:val="14"/>
      <w:szCs w:val="14"/>
    </w:rPr>
  </w:style>
  <w:style w:type="character" w:customStyle="1" w:styleId="GeenA">
    <w:name w:val="Geen A"/>
    <w:rsid w:val="00E7641C"/>
  </w:style>
  <w:style w:type="paragraph" w:styleId="Titel">
    <w:name w:val="Title"/>
    <w:basedOn w:val="Standaard"/>
    <w:next w:val="Standaard"/>
    <w:link w:val="TitelChar"/>
    <w:uiPriority w:val="10"/>
    <w:qFormat/>
    <w:rsid w:val="00E7641C"/>
    <w:pPr>
      <w:keepNext/>
      <w:keepLines/>
      <w:pBdr>
        <w:top w:val="nil"/>
        <w:left w:val="nil"/>
        <w:bottom w:val="nil"/>
        <w:right w:val="nil"/>
        <w:between w:val="nil"/>
      </w:pBdr>
      <w:spacing w:before="480" w:after="120" w:line="259" w:lineRule="auto"/>
      <w:contextualSpacing/>
    </w:pPr>
    <w:rPr>
      <w:rFonts w:ascii="Calibri" w:eastAsia="Calibri" w:hAnsi="Calibri" w:cs="Calibri"/>
      <w:b/>
      <w:color w:val="000000"/>
      <w:sz w:val="72"/>
      <w:szCs w:val="72"/>
      <w:lang w:eastAsia="nl-NL"/>
    </w:rPr>
  </w:style>
  <w:style w:type="character" w:customStyle="1" w:styleId="TitelChar">
    <w:name w:val="Titel Char"/>
    <w:basedOn w:val="Standaardalinea-lettertype"/>
    <w:link w:val="Titel"/>
    <w:uiPriority w:val="10"/>
    <w:rsid w:val="00E7641C"/>
    <w:rPr>
      <w:rFonts w:ascii="Calibri" w:eastAsia="Calibri" w:hAnsi="Calibri" w:cs="Calibri"/>
      <w:b/>
      <w:color w:val="000000"/>
      <w:sz w:val="72"/>
      <w:szCs w:val="72"/>
      <w:lang w:eastAsia="nl-NL"/>
    </w:rPr>
  </w:style>
  <w:style w:type="paragraph" w:customStyle="1" w:styleId="Hoofdtekst">
    <w:name w:val="Hoofdtekst"/>
    <w:rsid w:val="00E7641C"/>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nl-NL"/>
    </w:rPr>
  </w:style>
  <w:style w:type="paragraph" w:styleId="Plattetekst0">
    <w:name w:val="Body Text"/>
    <w:basedOn w:val="Standaard"/>
    <w:link w:val="PlattetekstChar"/>
    <w:uiPriority w:val="1"/>
    <w:qFormat/>
    <w:rsid w:val="00E7641C"/>
    <w:pPr>
      <w:widowControl w:val="0"/>
      <w:autoSpaceDE w:val="0"/>
      <w:autoSpaceDN w:val="0"/>
    </w:pPr>
    <w:rPr>
      <w:rFonts w:ascii="Arial" w:eastAsia="Arial" w:hAnsi="Arial" w:cs="Arial"/>
      <w:color w:val="auto"/>
      <w:sz w:val="22"/>
      <w:szCs w:val="22"/>
      <w:lang w:val="en-US"/>
    </w:rPr>
  </w:style>
  <w:style w:type="character" w:customStyle="1" w:styleId="PlattetekstChar">
    <w:name w:val="Platte tekst Char"/>
    <w:basedOn w:val="Standaardalinea-lettertype"/>
    <w:link w:val="Plattetekst0"/>
    <w:uiPriority w:val="1"/>
    <w:rsid w:val="00E7641C"/>
    <w:rPr>
      <w:rFonts w:ascii="Arial" w:eastAsia="Arial" w:hAnsi="Arial" w:cs="Arial"/>
      <w:color w:val="auto"/>
      <w:sz w:val="22"/>
      <w:szCs w:val="22"/>
      <w:lang w:val="en-US"/>
    </w:rPr>
  </w:style>
  <w:style w:type="paragraph" w:customStyle="1" w:styleId="Introductietekstrood">
    <w:name w:val="Introductietekst rood"/>
    <w:basedOn w:val="Standaard"/>
    <w:qFormat/>
    <w:rsid w:val="00E7641C"/>
    <w:pPr>
      <w:spacing w:line="300" w:lineRule="atLeast"/>
    </w:pPr>
    <w:rPr>
      <w:rFonts w:ascii="Lucida Sans Unicode" w:hAnsi="Lucida Sans Unicode" w:cstheme="minorBidi"/>
      <w:color w:val="CC0000"/>
    </w:rPr>
  </w:style>
  <w:style w:type="paragraph" w:customStyle="1" w:styleId="xmsonormal">
    <w:name w:val="x_msonormal"/>
    <w:basedOn w:val="Standaard"/>
    <w:rsid w:val="00E7641C"/>
    <w:pPr>
      <w:spacing w:before="100" w:beforeAutospacing="1" w:after="100" w:afterAutospacing="1"/>
    </w:pPr>
    <w:rPr>
      <w:rFonts w:ascii="Times New Roman" w:eastAsia="Times New Roman" w:hAnsi="Times New Roman" w:cs="Times New Roman"/>
      <w:color w:val="auto"/>
      <w:lang w:eastAsia="nl-NL"/>
    </w:rPr>
  </w:style>
  <w:style w:type="table" w:customStyle="1" w:styleId="Tabelraster1">
    <w:name w:val="Tabelraster1"/>
    <w:basedOn w:val="Standaardtabel"/>
    <w:next w:val="Tabelraster"/>
    <w:uiPriority w:val="59"/>
    <w:rsid w:val="00E7641C"/>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E7641C"/>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7641C"/>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E7641C"/>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E7641C"/>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E7641C"/>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E7641C"/>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59"/>
    <w:rsid w:val="00E7641C"/>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uiPriority w:val="59"/>
    <w:rsid w:val="00E7641C"/>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E7641C"/>
    <w:pPr>
      <w:spacing w:before="100" w:beforeAutospacing="1" w:after="100" w:afterAutospacing="1"/>
    </w:pPr>
    <w:rPr>
      <w:rFonts w:ascii="Times New Roman" w:eastAsia="Times New Roman" w:hAnsi="Times New Roman" w:cs="Times New Roman"/>
      <w:color w:val="auto"/>
      <w:lang w:eastAsia="nl-NL"/>
    </w:rPr>
  </w:style>
  <w:style w:type="character" w:customStyle="1" w:styleId="normaltextrun">
    <w:name w:val="normaltextrun"/>
    <w:basedOn w:val="Standaardalinea-lettertype"/>
    <w:rsid w:val="00E7641C"/>
  </w:style>
  <w:style w:type="character" w:customStyle="1" w:styleId="scxw168905000">
    <w:name w:val="scxw168905000"/>
    <w:basedOn w:val="Standaardalinea-lettertype"/>
    <w:rsid w:val="00E7641C"/>
  </w:style>
  <w:style w:type="character" w:customStyle="1" w:styleId="eop">
    <w:name w:val="eop"/>
    <w:basedOn w:val="Standaardalinea-lettertype"/>
    <w:rsid w:val="00E7641C"/>
  </w:style>
  <w:style w:type="character" w:customStyle="1" w:styleId="contextualspellingandgrammarerror">
    <w:name w:val="contextualspellingandgrammarerror"/>
    <w:basedOn w:val="Standaardalinea-lettertype"/>
    <w:rsid w:val="00E7641C"/>
  </w:style>
  <w:style w:type="character" w:customStyle="1" w:styleId="spellingerror">
    <w:name w:val="spellingerror"/>
    <w:basedOn w:val="Standaardalinea-lettertype"/>
    <w:rsid w:val="00E7641C"/>
  </w:style>
  <w:style w:type="paragraph" w:styleId="Ondertitel">
    <w:name w:val="Subtitle"/>
    <w:basedOn w:val="Standaard"/>
    <w:next w:val="Standaard"/>
    <w:link w:val="OndertitelChar"/>
    <w:uiPriority w:val="11"/>
    <w:qFormat/>
    <w:rsid w:val="00E7641C"/>
    <w:pPr>
      <w:spacing w:after="160" w:line="256" w:lineRule="auto"/>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7641C"/>
    <w:rPr>
      <w:rFonts w:asciiTheme="minorHAnsi" w:eastAsiaTheme="minorEastAsia" w:hAnsiTheme="minorHAnsi" w:cstheme="minorBidi"/>
      <w:color w:val="5A5A5A" w:themeColor="text1" w:themeTint="A5"/>
      <w:spacing w:val="15"/>
      <w:sz w:val="22"/>
      <w:szCs w:val="22"/>
    </w:rPr>
  </w:style>
  <w:style w:type="numbering" w:customStyle="1" w:styleId="ImportedStyle2">
    <w:name w:val="Imported Style 2"/>
    <w:rsid w:val="00E7641C"/>
    <w:pPr>
      <w:numPr>
        <w:numId w:val="3"/>
      </w:numPr>
    </w:pPr>
  </w:style>
  <w:style w:type="numbering" w:customStyle="1" w:styleId="ImportedStyle1">
    <w:name w:val="Imported Style 1"/>
    <w:rsid w:val="00E7641C"/>
    <w:pPr>
      <w:numPr>
        <w:numId w:val="4"/>
      </w:numPr>
    </w:pPr>
  </w:style>
  <w:style w:type="numbering" w:customStyle="1" w:styleId="ImportedStyle4">
    <w:name w:val="Imported Style 4"/>
    <w:rsid w:val="00E7641C"/>
    <w:pPr>
      <w:numPr>
        <w:numId w:val="5"/>
      </w:numPr>
    </w:pPr>
  </w:style>
  <w:style w:type="numbering" w:customStyle="1" w:styleId="ImportedStyle3">
    <w:name w:val="Imported Style 3"/>
    <w:rsid w:val="00E7641C"/>
    <w:pPr>
      <w:numPr>
        <w:numId w:val="6"/>
      </w:numPr>
    </w:pPr>
  </w:style>
  <w:style w:type="numbering" w:customStyle="1" w:styleId="ImportedStyle10">
    <w:name w:val="Imported Style 1.0"/>
    <w:rsid w:val="00E7641C"/>
    <w:pPr>
      <w:numPr>
        <w:numId w:val="7"/>
      </w:numPr>
    </w:pPr>
  </w:style>
  <w:style w:type="character" w:customStyle="1" w:styleId="mark3fu5k4x7h">
    <w:name w:val="mark3fu5k4x7h"/>
    <w:basedOn w:val="Standaardalinea-lettertype"/>
    <w:rsid w:val="00E7641C"/>
  </w:style>
  <w:style w:type="paragraph" w:customStyle="1" w:styleId="NUOVOkopje5zondernummering">
    <w:name w:val="NUOVO kopje 5 zonder nummering"/>
    <w:basedOn w:val="NUOVOkop4zondernummering"/>
    <w:qFormat/>
    <w:rsid w:val="005A3A79"/>
    <w:rPr>
      <w:rFonts w:ascii="TT Commons Italic" w:hAnsi="TT Commons Italic"/>
      <w:b w:val="0"/>
      <w:color w:val="3A71FF"/>
    </w:rPr>
  </w:style>
  <w:style w:type="paragraph" w:customStyle="1" w:styleId="NUOVOBulletbodytekst11">
    <w:name w:val="NUOVO Bullet bodytekst 11"/>
    <w:basedOn w:val="NUOVObodytekst11pt"/>
    <w:qFormat/>
    <w:rsid w:val="000A1002"/>
    <w:pPr>
      <w:ind w:left="284" w:hanging="284"/>
    </w:pPr>
  </w:style>
  <w:style w:type="paragraph" w:customStyle="1" w:styleId="NUOVOBijschrijft">
    <w:name w:val="NUOVO Bijschrijft"/>
    <w:basedOn w:val="NUOVObodytekst11pt"/>
    <w:qFormat/>
    <w:rsid w:val="00ED781D"/>
    <w:rPr>
      <w:rFonts w:ascii="TT Commons Italic" w:hAnsi="TT Commons Italic"/>
      <w:bCs w:val="0"/>
      <w:i/>
      <w:iCs/>
      <w:sz w:val="20"/>
      <w:szCs w:val="20"/>
    </w:rPr>
  </w:style>
  <w:style w:type="paragraph" w:customStyle="1" w:styleId="NUOVOBijschriftfiguur">
    <w:name w:val="NUOVO Bijschrift figuur"/>
    <w:basedOn w:val="NUOVObodytekst11pt"/>
    <w:qFormat/>
    <w:rsid w:val="00F92F77"/>
    <w:rPr>
      <w:rFonts w:ascii="TT Commons Italic" w:hAnsi="TT Commons Italic"/>
      <w:bCs w:val="0"/>
      <w:i/>
      <w:iCs/>
      <w:sz w:val="18"/>
    </w:rPr>
  </w:style>
  <w:style w:type="paragraph" w:customStyle="1" w:styleId="NUOVOBodynummering1-2">
    <w:name w:val="NUOVO Body nummering 1-2"/>
    <w:basedOn w:val="NUOVObodytekst11pt"/>
    <w:qFormat/>
    <w:rsid w:val="00A35F3E"/>
    <w:pPr>
      <w:numPr>
        <w:numId w:val="9"/>
      </w:numPr>
    </w:pPr>
  </w:style>
  <w:style w:type="table" w:customStyle="1" w:styleId="Onopgemaaktetabel21">
    <w:name w:val="Onopgemaakte tabel 21"/>
    <w:basedOn w:val="Standaardtabel"/>
    <w:next w:val="Onopgemaaktetabel2"/>
    <w:uiPriority w:val="42"/>
    <w:rsid w:val="00F92F77"/>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Onopgemaaktetabel211">
    <w:name w:val="Onopgemaakte tabel 211"/>
    <w:basedOn w:val="Standaardtabel"/>
    <w:next w:val="Onopgemaaktetabel2"/>
    <w:uiPriority w:val="42"/>
    <w:rsid w:val="00B7455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UOVOKopjeboldzonderinspring">
    <w:name w:val="NUOVO Kopje bold zonder inspring"/>
    <w:basedOn w:val="Standaardalinea-lettertype"/>
    <w:uiPriority w:val="1"/>
    <w:qFormat/>
    <w:rsid w:val="00C7654C"/>
    <w:rPr>
      <w:rFonts w:ascii="TT Commons Bold" w:hAnsi="TT Commons Bold" w:cs="Calibri"/>
      <w:b/>
      <w:bCs/>
      <w:color w:val="1102A3"/>
      <w:sz w:val="22"/>
    </w:rPr>
  </w:style>
  <w:style w:type="paragraph" w:customStyle="1" w:styleId="NUOVOplatteteksteersteregel">
    <w:name w:val="NUOVO platte tekst eerste regel"/>
    <w:basedOn w:val="Standaard"/>
    <w:next w:val="Standaard"/>
    <w:autoRedefine/>
    <w:qFormat/>
    <w:rsid w:val="00C7654C"/>
    <w:pPr>
      <w:tabs>
        <w:tab w:val="left" w:pos="2835"/>
        <w:tab w:val="left" w:pos="3119"/>
      </w:tabs>
      <w:spacing w:line="276" w:lineRule="auto"/>
      <w:contextualSpacing/>
      <w:outlineLvl w:val="1"/>
    </w:pPr>
    <w:rPr>
      <w:rFonts w:cs="Calibri"/>
      <w:color w:val="auto"/>
      <w:sz w:val="22"/>
      <w:szCs w:val="20"/>
    </w:rPr>
  </w:style>
  <w:style w:type="paragraph" w:customStyle="1" w:styleId="NUOVOplattetekst">
    <w:name w:val="NUOVO platte tekst"/>
    <w:basedOn w:val="Standaard"/>
    <w:next w:val="Standaard"/>
    <w:autoRedefine/>
    <w:qFormat/>
    <w:rsid w:val="00C7654C"/>
    <w:pPr>
      <w:tabs>
        <w:tab w:val="left" w:pos="5954"/>
      </w:tabs>
      <w:spacing w:line="276" w:lineRule="auto"/>
      <w:contextualSpacing/>
      <w:outlineLvl w:val="1"/>
    </w:pPr>
    <w:rPr>
      <w:rFonts w:cs="Calibri"/>
      <w:color w:val="auto"/>
      <w:sz w:val="22"/>
      <w:szCs w:val="20"/>
    </w:rPr>
  </w:style>
  <w:style w:type="paragraph" w:customStyle="1" w:styleId="NUOVObodybullet">
    <w:name w:val="NUOVO body bullet"/>
    <w:basedOn w:val="Standaard"/>
    <w:qFormat/>
    <w:rsid w:val="00A15009"/>
    <w:pPr>
      <w:numPr>
        <w:numId w:val="8"/>
      </w:numPr>
      <w:spacing w:line="276" w:lineRule="auto"/>
    </w:pPr>
    <w:rPr>
      <w:bCs/>
      <w:sz w:val="22"/>
      <w:szCs w:val="22"/>
      <w:lang w:eastAsia="nl-NL"/>
    </w:rPr>
  </w:style>
  <w:style w:type="paragraph" w:customStyle="1" w:styleId="NUOVObodymetnummering">
    <w:name w:val="NUOVO body met nummering"/>
    <w:basedOn w:val="NUOVObodytekst11pt"/>
    <w:qFormat/>
    <w:rsid w:val="00FE77AE"/>
    <w:pPr>
      <w:numPr>
        <w:numId w:val="10"/>
      </w:numPr>
    </w:pPr>
  </w:style>
  <w:style w:type="paragraph" w:customStyle="1" w:styleId="NUOVOplattetekstmetopsomming">
    <w:name w:val="NUOVO platte tekst met opsomming"/>
    <w:basedOn w:val="NUOVOplattetekst"/>
    <w:qFormat/>
    <w:rsid w:val="001D299A"/>
  </w:style>
  <w:style w:type="character" w:customStyle="1" w:styleId="LijstalineaChar">
    <w:name w:val="Lijstalinea Char"/>
    <w:aliases w:val="Opsomming Char,Reference List Char,Opsomblokjes en substreepjes Char,Lijst meerdere niveaus Char"/>
    <w:link w:val="Lijstalinea"/>
    <w:uiPriority w:val="34"/>
    <w:rsid w:val="001B4E8E"/>
    <w:rPr>
      <w:rFonts w:ascii="V&amp;W Syntax (Adobe)" w:eastAsia="MS Mincho" w:hAnsi="V&amp;W Syntax (Adobe)" w:cs="Times New Roman"/>
      <w:color w:val="auto"/>
      <w:spacing w:val="4"/>
      <w:sz w:val="20"/>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oerts\Nuovo\Medewerkers%20data%20Bedrijfsbureau%20-%20Documenten\Algemeen\01%20SJABLONEN\NUOVO21%20Overeenkomst%20leveringen%20en%20dienst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rgbClr val="2100D6"/>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37CF5BF2C40B44BF4F0BD993FF679B" ma:contentTypeVersion="18" ma:contentTypeDescription="Een nieuw document maken." ma:contentTypeScope="" ma:versionID="27850ad90c81de4529b5d237c1795c75">
  <xsd:schema xmlns:xsd="http://www.w3.org/2001/XMLSchema" xmlns:xs="http://www.w3.org/2001/XMLSchema" xmlns:p="http://schemas.microsoft.com/office/2006/metadata/properties" xmlns:ns2="2fdf5e22-cff7-43ee-985a-c4ad67779643" xmlns:ns3="3ecf9427-8286-4d54-b287-4fc6341a0195" targetNamespace="http://schemas.microsoft.com/office/2006/metadata/properties" ma:root="true" ma:fieldsID="1f7407cd3107d3bfe11dcfc662cdbbed" ns2:_="" ns3:_="">
    <xsd:import namespace="2fdf5e22-cff7-43ee-985a-c4ad67779643"/>
    <xsd:import namespace="3ecf9427-8286-4d54-b287-4fc6341a0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f5e22-cff7-43ee-985a-c4ad677796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156a380-4969-4fe2-af5c-8f1a560d335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cf9427-8286-4d54-b287-4fc6341a019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4581956-16ec-4dea-ac3a-fd3e265cca43}" ma:internalName="TaxCatchAll" ma:showField="CatchAllData" ma:web="3ecf9427-8286-4d54-b287-4fc6341a01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ecf9427-8286-4d54-b287-4fc6341a0195" xsi:nil="true"/>
    <lcf76f155ced4ddcb4097134ff3c332f xmlns="2fdf5e22-cff7-43ee-985a-c4ad677796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E6B23C-E425-4335-8887-685206A57BF6}">
  <ds:schemaRefs>
    <ds:schemaRef ds:uri="http://schemas.microsoft.com/sharepoint/v3/contenttype/forms"/>
  </ds:schemaRefs>
</ds:datastoreItem>
</file>

<file path=customXml/itemProps2.xml><?xml version="1.0" encoding="utf-8"?>
<ds:datastoreItem xmlns:ds="http://schemas.openxmlformats.org/officeDocument/2006/customXml" ds:itemID="{9969EB6A-846A-49FA-A6CD-E404D426B219}"/>
</file>

<file path=customXml/itemProps3.xml><?xml version="1.0" encoding="utf-8"?>
<ds:datastoreItem xmlns:ds="http://schemas.openxmlformats.org/officeDocument/2006/customXml" ds:itemID="{13C7C0AF-CAF1-4E7E-B7E2-2CE6B9884E8E}">
  <ds:schemaRefs>
    <ds:schemaRef ds:uri="http://schemas.openxmlformats.org/officeDocument/2006/bibliography"/>
  </ds:schemaRefs>
</ds:datastoreItem>
</file>

<file path=customXml/itemProps4.xml><?xml version="1.0" encoding="utf-8"?>
<ds:datastoreItem xmlns:ds="http://schemas.openxmlformats.org/officeDocument/2006/customXml" ds:itemID="{C4BA4EF3-C45E-4BE4-B64A-C8E57EB81A2A}">
  <ds:schemaRefs>
    <ds:schemaRef ds:uri="http://schemas.microsoft.com/office/2006/metadata/properties"/>
    <ds:schemaRef ds:uri="http://schemas.microsoft.com/office/infopath/2007/PartnerControls"/>
    <ds:schemaRef ds:uri="3ecf9427-8286-4d54-b287-4fc6341a0195"/>
    <ds:schemaRef ds:uri="2fdf5e22-cff7-43ee-985a-c4ad67779643"/>
  </ds:schemaRefs>
</ds:datastoreItem>
</file>

<file path=docProps/app.xml><?xml version="1.0" encoding="utf-8"?>
<Properties xmlns="http://schemas.openxmlformats.org/officeDocument/2006/extended-properties" xmlns:vt="http://schemas.openxmlformats.org/officeDocument/2006/docPropsVTypes">
  <Template>C:\Users\lcoerts\Nuovo\Medewerkers data Bedrijfsbureau - Documenten\Algemeen\01 SJABLONEN\NUOVO21 Overeenkomst leveringen en diensten.dotx</Template>
  <TotalTime>0</TotalTime>
  <Pages>14</Pages>
  <Words>3625</Words>
  <Characters>21499</Characters>
  <Application>Microsoft Office Word</Application>
  <DocSecurity>0</DocSecurity>
  <Lines>341</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Coerts</dc:creator>
  <cp:keywords/>
  <dc:description/>
  <cp:lastModifiedBy>Paul van der Loos</cp:lastModifiedBy>
  <cp:revision>2</cp:revision>
  <cp:lastPrinted>2021-01-20T16:44:00Z</cp:lastPrinted>
  <dcterms:created xsi:type="dcterms:W3CDTF">2024-05-30T15:31:00Z</dcterms:created>
  <dcterms:modified xsi:type="dcterms:W3CDTF">2024-05-30T15:31:00Z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0x0101006C37CF5BF2C40B44BF4F0BD993FF679B</vt:lpwstr>
  </property>
  <property fmtid="{D5CDD505-2E9C-101B-9397-08002B2CF9AE}" pid="3" name="MediaServiceImageTags">
    <vt:lpwstr/>
  </property>
</Properties>
</file>