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69F145E9" w14:textId="1C6F7F49" w:rsidR="00484C08" w:rsidRDefault="00FD3FD2" w:rsidP="00484C08">
      <w:pPr>
        <w:ind w:left="240" w:hanging="240"/>
        <w:jc w:val="center"/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484C08">
        <w:rPr>
          <w:b/>
          <w:bCs/>
          <w:sz w:val="28"/>
          <w:szCs w:val="28"/>
        </w:rPr>
        <w:t>Bij</w:t>
      </w:r>
      <w:r w:rsidRPr="00FD3FD2">
        <w:rPr>
          <w:b/>
          <w:bCs/>
          <w:sz w:val="28"/>
          <w:szCs w:val="28"/>
        </w:rPr>
        <w:t xml:space="preserve">lage </w:t>
      </w:r>
      <w:r w:rsidR="00DD4EA5">
        <w:tab/>
      </w:r>
      <w:r w:rsidR="00484C08">
        <w:rPr>
          <w:b/>
          <w:sz w:val="28"/>
          <w:szCs w:val="28"/>
        </w:rPr>
        <w:t>II</w:t>
      </w:r>
    </w:p>
    <w:p w14:paraId="6813F88C" w14:textId="71D81708" w:rsidR="00484C08" w:rsidRPr="008F4F0F" w:rsidRDefault="00484C08" w:rsidP="00484C08">
      <w:pPr>
        <w:ind w:left="2056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8F4F0F">
        <w:rPr>
          <w:b/>
          <w:color w:val="000000"/>
          <w:sz w:val="28"/>
          <w:szCs w:val="28"/>
        </w:rPr>
        <w:t>Checklist Inschrijving</w:t>
      </w:r>
    </w:p>
    <w:p w14:paraId="6EAA6313" w14:textId="77777777" w:rsidR="00930214" w:rsidRDefault="00DD4EA5" w:rsidP="00930214">
      <w:pPr>
        <w:pStyle w:val="Titel12pt"/>
        <w:ind w:left="3178" w:right="-835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1261">
        <w:rPr>
          <w:sz w:val="28"/>
          <w:szCs w:val="28"/>
        </w:rPr>
        <w:tab/>
      </w:r>
      <w:r w:rsidR="00321261">
        <w:rPr>
          <w:sz w:val="28"/>
          <w:szCs w:val="28"/>
        </w:rPr>
        <w:tab/>
      </w:r>
      <w:r w:rsidR="00321261">
        <w:rPr>
          <w:sz w:val="28"/>
          <w:szCs w:val="28"/>
        </w:rPr>
        <w:tab/>
      </w:r>
      <w:r w:rsidR="00321261">
        <w:rPr>
          <w:sz w:val="28"/>
          <w:szCs w:val="28"/>
        </w:rPr>
        <w:tab/>
      </w:r>
      <w:r w:rsidR="00321261">
        <w:rPr>
          <w:sz w:val="28"/>
          <w:szCs w:val="28"/>
        </w:rPr>
        <w:tab/>
      </w:r>
      <w:r w:rsidR="00930214">
        <w:rPr>
          <w:sz w:val="28"/>
          <w:szCs w:val="28"/>
        </w:rPr>
        <w:t>IWR2024|Werkplek-hardware|</w:t>
      </w:r>
      <w:r w:rsidR="00930214">
        <w:rPr>
          <w:sz w:val="28"/>
          <w:szCs w:val="28"/>
        </w:rPr>
        <w:br/>
      </w:r>
      <w:proofErr w:type="gramStart"/>
      <w:r w:rsidR="00930214">
        <w:rPr>
          <w:sz w:val="28"/>
          <w:szCs w:val="28"/>
        </w:rPr>
        <w:t>ICT werkplek</w:t>
      </w:r>
      <w:proofErr w:type="gramEnd"/>
      <w:r w:rsidR="00930214">
        <w:rPr>
          <w:sz w:val="28"/>
          <w:szCs w:val="28"/>
        </w:rPr>
        <w:t xml:space="preserve"> Accessoires &amp; Android </w:t>
      </w:r>
      <w:proofErr w:type="spellStart"/>
      <w:r w:rsidR="00930214">
        <w:rPr>
          <w:sz w:val="28"/>
          <w:szCs w:val="28"/>
        </w:rPr>
        <w:t>Devices</w:t>
      </w:r>
      <w:proofErr w:type="spellEnd"/>
      <w:r w:rsidR="00930214">
        <w:rPr>
          <w:sz w:val="28"/>
          <w:szCs w:val="28"/>
        </w:rPr>
        <w:t xml:space="preserve"> (inclusief optionele diensten)</w:t>
      </w:r>
    </w:p>
    <w:p w14:paraId="19A7C205" w14:textId="77777777" w:rsidR="00930214" w:rsidRPr="0047160A" w:rsidRDefault="00930214" w:rsidP="00930214">
      <w:pPr>
        <w:pStyle w:val="Titel12pt"/>
        <w:ind w:right="-835"/>
        <w:rPr>
          <w:sz w:val="28"/>
          <w:szCs w:val="28"/>
        </w:rPr>
      </w:pPr>
    </w:p>
    <w:p w14:paraId="53CB05DE" w14:textId="77777777" w:rsidR="00930214" w:rsidRPr="0047160A" w:rsidRDefault="00930214" w:rsidP="00930214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2EACFD80" w14:textId="77777777" w:rsidR="00930214" w:rsidRPr="0074580B" w:rsidRDefault="00930214" w:rsidP="00930214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3D85E7E6" w14:textId="77777777" w:rsidR="00930214" w:rsidRPr="00B14C5A" w:rsidRDefault="00930214" w:rsidP="00930214">
      <w:pPr>
        <w:ind w:right="-835"/>
      </w:pPr>
    </w:p>
    <w:p w14:paraId="551E3892" w14:textId="77777777" w:rsidR="00930214" w:rsidRDefault="00930214" w:rsidP="00930214">
      <w:pPr>
        <w:pStyle w:val="Titel12pt"/>
        <w:ind w:right="-835"/>
        <w:rPr>
          <w:highlight w:val="yellow"/>
        </w:rPr>
      </w:pPr>
    </w:p>
    <w:p w14:paraId="036D26F6" w14:textId="77777777" w:rsidR="00930214" w:rsidRDefault="00930214" w:rsidP="00930214">
      <w:pPr>
        <w:pStyle w:val="Titel12pt"/>
        <w:ind w:left="0" w:right="-835"/>
      </w:pPr>
    </w:p>
    <w:p w14:paraId="0D7C70C1" w14:textId="77777777" w:rsidR="00930214" w:rsidRPr="000D6375" w:rsidRDefault="00930214" w:rsidP="00930214">
      <w:pPr>
        <w:pStyle w:val="Titel12pt"/>
        <w:ind w:left="0" w:right="-835"/>
      </w:pPr>
    </w:p>
    <w:p w14:paraId="79FE573A" w14:textId="77777777" w:rsidR="00930214" w:rsidRPr="000D6375" w:rsidRDefault="00930214" w:rsidP="00930214">
      <w:pPr>
        <w:pStyle w:val="Datumstatusvoorblad"/>
        <w:ind w:right="-835"/>
      </w:pPr>
    </w:p>
    <w:p w14:paraId="2D655856" w14:textId="77777777" w:rsidR="00930214" w:rsidRPr="000D6375" w:rsidRDefault="00930214" w:rsidP="00930214">
      <w:pPr>
        <w:pStyle w:val="Datumstatusvoorblad"/>
        <w:ind w:right="-835"/>
      </w:pPr>
    </w:p>
    <w:p w14:paraId="23FAB648" w14:textId="77777777" w:rsidR="00930214" w:rsidRPr="000D6375" w:rsidRDefault="00930214" w:rsidP="00930214">
      <w:pPr>
        <w:pStyle w:val="Datumstatusvoorblad"/>
        <w:ind w:right="-835"/>
      </w:pPr>
    </w:p>
    <w:p w14:paraId="642FB63B" w14:textId="77777777" w:rsidR="00930214" w:rsidRPr="005E3CE5" w:rsidRDefault="00930214" w:rsidP="00930214">
      <w:pPr>
        <w:pStyle w:val="Datumstatusvoorblad"/>
        <w:ind w:right="-835"/>
        <w:rPr>
          <w:szCs w:val="18"/>
        </w:rPr>
      </w:pPr>
      <w:r w:rsidRPr="00A3383C">
        <w:rPr>
          <w:szCs w:val="18"/>
        </w:rPr>
        <w:t>Publicatiedatum:</w:t>
      </w:r>
      <w:r w:rsidRPr="00A3383C">
        <w:rPr>
          <w:szCs w:val="18"/>
        </w:rPr>
        <w:tab/>
      </w:r>
      <w:r w:rsidRPr="00A3383C">
        <w:rPr>
          <w:szCs w:val="18"/>
        </w:rPr>
        <w:tab/>
      </w:r>
      <w:r>
        <w:rPr>
          <w:szCs w:val="18"/>
        </w:rPr>
        <w:t>22 december 2023</w:t>
      </w:r>
    </w:p>
    <w:p w14:paraId="156ED99E" w14:textId="68FBEBFE" w:rsidR="00930214" w:rsidRPr="00A51847" w:rsidRDefault="00930214" w:rsidP="00930214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>
        <w:t>1.0</w:t>
      </w:r>
    </w:p>
    <w:p w14:paraId="589F3041" w14:textId="7B728DA4" w:rsidR="00930214" w:rsidRDefault="00930214" w:rsidP="00930214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>IUC 202</w:t>
      </w:r>
      <w:r>
        <w:rPr>
          <w:lang w:val="de-DE"/>
        </w:rPr>
        <w:t>412290</w:t>
      </w:r>
    </w:p>
    <w:p w14:paraId="14060EDE" w14:textId="6E0B0DBE" w:rsidR="00EF38F4" w:rsidRPr="004832B4" w:rsidRDefault="00EF38F4" w:rsidP="00930214"/>
    <w:p w14:paraId="1549261B" w14:textId="60B234E7" w:rsidR="00BE633B" w:rsidRPr="004832B4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4832B4" w:rsidRDefault="00933085" w:rsidP="00933085"/>
    <w:p w14:paraId="0A6A776B" w14:textId="317402F6" w:rsidR="00933085" w:rsidRPr="004832B4" w:rsidRDefault="00933085" w:rsidP="00933085"/>
    <w:p w14:paraId="4AA26EF5" w14:textId="548793CE" w:rsidR="00933085" w:rsidRPr="004832B4" w:rsidRDefault="00933085" w:rsidP="00933085"/>
    <w:p w14:paraId="703E27C4" w14:textId="1B88738E" w:rsidR="00933085" w:rsidRPr="004832B4" w:rsidRDefault="00933085" w:rsidP="00933085"/>
    <w:p w14:paraId="5CC5D10C" w14:textId="2BF1979F" w:rsidR="00933085" w:rsidRPr="004832B4" w:rsidRDefault="00933085" w:rsidP="00933085"/>
    <w:p w14:paraId="6E527591" w14:textId="6C752E77" w:rsidR="00933085" w:rsidRPr="004832B4" w:rsidRDefault="00933085" w:rsidP="00933085"/>
    <w:p w14:paraId="66846F8F" w14:textId="76F6BD2B" w:rsidR="00933085" w:rsidRPr="004832B4" w:rsidRDefault="00933085" w:rsidP="00933085"/>
    <w:p w14:paraId="72C40E75" w14:textId="666B97D0" w:rsidR="00484C08" w:rsidRPr="004832B4" w:rsidRDefault="00484C08" w:rsidP="00933085"/>
    <w:p w14:paraId="48ABE366" w14:textId="053F9BEC" w:rsidR="00484C08" w:rsidRPr="004832B4" w:rsidRDefault="00484C08" w:rsidP="00933085"/>
    <w:p w14:paraId="5284A6FA" w14:textId="438F6661" w:rsidR="00484C08" w:rsidRDefault="00484C08" w:rsidP="00930214">
      <w:pPr>
        <w:pStyle w:val="Kop1"/>
        <w:numPr>
          <w:ilvl w:val="0"/>
          <w:numId w:val="0"/>
        </w:numPr>
        <w:spacing w:after="60" w:line="240" w:lineRule="auto"/>
      </w:pPr>
      <w:bookmarkStart w:id="1" w:name="_Toc59738299"/>
      <w:r w:rsidRPr="008F4F0F">
        <w:lastRenderedPageBreak/>
        <w:t>Verplichte bijlagen ten aanzien van de eisen aan de Inschrijver</w:t>
      </w:r>
      <w:bookmarkEnd w:id="1"/>
      <w:r w:rsidR="00886496">
        <w:t>/Inschrijving</w:t>
      </w:r>
    </w:p>
    <w:p w14:paraId="0FB78615" w14:textId="77777777" w:rsidR="00DC17AB" w:rsidRPr="00DC17AB" w:rsidRDefault="00DC17AB" w:rsidP="00DC17AB"/>
    <w:p w14:paraId="0D8374F9" w14:textId="77777777" w:rsidR="00484C08" w:rsidRPr="0007137B" w:rsidRDefault="00484C08" w:rsidP="00484C08"/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2"/>
        <w:gridCol w:w="6580"/>
      </w:tblGrid>
      <w:tr w:rsidR="00930214" w:rsidRPr="00FD7832" w14:paraId="46C4B336" w14:textId="77777777" w:rsidTr="003747E1">
        <w:trPr>
          <w:trHeight w:val="284"/>
        </w:trPr>
        <w:tc>
          <w:tcPr>
            <w:tcW w:w="9252" w:type="dxa"/>
            <w:gridSpan w:val="2"/>
            <w:shd w:val="clear" w:color="000000" w:fill="auto"/>
            <w:vAlign w:val="center"/>
            <w:hideMark/>
          </w:tcPr>
          <w:p w14:paraId="67C68AB8" w14:textId="77777777" w:rsidR="00930214" w:rsidRPr="007040C6" w:rsidRDefault="00930214" w:rsidP="003747E1">
            <w:pPr>
              <w:jc w:val="center"/>
              <w:rPr>
                <w:rFonts w:cs="Calibri"/>
                <w:b/>
                <w:color w:val="FFFFFF"/>
                <w:szCs w:val="18"/>
              </w:rPr>
            </w:pPr>
            <w:r w:rsidRPr="007040C6">
              <w:rPr>
                <w:rFonts w:cs="Calibri"/>
                <w:b/>
                <w:szCs w:val="18"/>
              </w:rPr>
              <w:t>Elektronisch invullen en indienen bij de Inschrijving</w:t>
            </w:r>
          </w:p>
        </w:tc>
      </w:tr>
      <w:tr w:rsidR="00930214" w:rsidRPr="007040C6" w14:paraId="54AFACD0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031BF23E" w14:textId="77777777" w:rsidR="00930214" w:rsidRPr="007040C6" w:rsidRDefault="00930214" w:rsidP="003747E1">
            <w:pPr>
              <w:rPr>
                <w:rFonts w:cs="Calibri"/>
                <w:b/>
                <w:bCs/>
                <w:color w:val="000000"/>
                <w:szCs w:val="18"/>
              </w:rPr>
            </w:pPr>
            <w:r w:rsidRPr="007040C6">
              <w:rPr>
                <w:rFonts w:cs="Calibri"/>
                <w:b/>
                <w:bCs/>
                <w:color w:val="000000"/>
                <w:szCs w:val="18"/>
              </w:rPr>
              <w:t>Naam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6228DCE8" w14:textId="77777777" w:rsidR="00930214" w:rsidRPr="007040C6" w:rsidRDefault="00930214" w:rsidP="003747E1">
            <w:pPr>
              <w:rPr>
                <w:rFonts w:cs="Calibri"/>
                <w:b/>
                <w:bCs/>
                <w:color w:val="000000"/>
                <w:szCs w:val="18"/>
              </w:rPr>
            </w:pPr>
            <w:r w:rsidRPr="007040C6">
              <w:rPr>
                <w:rFonts w:cs="Calibri"/>
                <w:b/>
                <w:bCs/>
                <w:color w:val="000000"/>
                <w:szCs w:val="18"/>
              </w:rPr>
              <w:t>Omschrijving</w:t>
            </w:r>
          </w:p>
        </w:tc>
      </w:tr>
      <w:tr w:rsidR="00930214" w:rsidRPr="007040C6" w14:paraId="22863099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7285940E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A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098DDDE4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Uniform Europees Aanbestedingsdocument (UEA)</w:t>
            </w:r>
          </w:p>
        </w:tc>
      </w:tr>
      <w:tr w:rsidR="00930214" w:rsidRPr="007040C6" w14:paraId="77C1C943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11031CF9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B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3F7B498F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 xml:space="preserve">Verklaring </w:t>
            </w:r>
            <w:proofErr w:type="spellStart"/>
            <w:r w:rsidRPr="007040C6">
              <w:rPr>
                <w:rFonts w:cs="Calibri"/>
                <w:color w:val="000000"/>
                <w:szCs w:val="18"/>
              </w:rPr>
              <w:t>onderaanneming</w:t>
            </w:r>
            <w:proofErr w:type="spellEnd"/>
          </w:p>
        </w:tc>
      </w:tr>
      <w:tr w:rsidR="00930214" w:rsidRPr="007040C6" w14:paraId="3C7231E3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60531922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C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6EF808B0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Holdingverklaring</w:t>
            </w:r>
          </w:p>
        </w:tc>
      </w:tr>
      <w:tr w:rsidR="00930214" w:rsidRPr="007040C6" w14:paraId="7B748BDC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03F0A550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D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4202AB5B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Referentieverklaring</w:t>
            </w:r>
          </w:p>
        </w:tc>
      </w:tr>
      <w:tr w:rsidR="00930214" w:rsidRPr="007040C6" w14:paraId="5E06EBB3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412673E7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E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7B393DDB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Akkoordverklaring</w:t>
            </w:r>
          </w:p>
        </w:tc>
      </w:tr>
      <w:tr w:rsidR="00930214" w:rsidRPr="007040C6" w14:paraId="3893546F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  <w:hideMark/>
          </w:tcPr>
          <w:p w14:paraId="4A8D16A8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F</w:t>
            </w:r>
          </w:p>
        </w:tc>
        <w:tc>
          <w:tcPr>
            <w:tcW w:w="6580" w:type="dxa"/>
            <w:shd w:val="clear" w:color="auto" w:fill="auto"/>
            <w:vAlign w:val="center"/>
            <w:hideMark/>
          </w:tcPr>
          <w:p w14:paraId="21AB02B3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 xml:space="preserve">Invulformulier </w:t>
            </w:r>
            <w:proofErr w:type="spellStart"/>
            <w:r w:rsidRPr="007040C6">
              <w:rPr>
                <w:rFonts w:cs="Calibri"/>
                <w:color w:val="000000"/>
                <w:szCs w:val="18"/>
              </w:rPr>
              <w:t>Subgunningscriterium</w:t>
            </w:r>
            <w:proofErr w:type="spellEnd"/>
            <w:r w:rsidRPr="007040C6">
              <w:rPr>
                <w:rFonts w:cs="Calibri"/>
                <w:color w:val="000000"/>
                <w:szCs w:val="18"/>
              </w:rPr>
              <w:t xml:space="preserve"> kwaliteit</w:t>
            </w:r>
          </w:p>
        </w:tc>
      </w:tr>
      <w:tr w:rsidR="00930214" w:rsidRPr="007040C6" w14:paraId="1F109C0F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</w:tcPr>
          <w:p w14:paraId="071B0423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Bijlage G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327A7614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7040C6">
              <w:rPr>
                <w:rFonts w:cs="Calibri"/>
                <w:color w:val="000000"/>
                <w:szCs w:val="18"/>
              </w:rPr>
              <w:t>Invulformulier Tarieven</w:t>
            </w:r>
          </w:p>
        </w:tc>
      </w:tr>
      <w:tr w:rsidR="00930214" w:rsidRPr="007040C6" w14:paraId="0931CDEF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</w:tcPr>
          <w:p w14:paraId="5B3FA72A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902986">
              <w:rPr>
                <w:rFonts w:cs="Calibri"/>
                <w:color w:val="000000"/>
                <w:szCs w:val="18"/>
              </w:rPr>
              <w:t xml:space="preserve">Bijlage </w:t>
            </w:r>
            <w:r>
              <w:rPr>
                <w:rFonts w:cs="Calibri"/>
                <w:color w:val="000000"/>
                <w:szCs w:val="18"/>
              </w:rPr>
              <w:t>H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33FCED8B" w14:textId="77777777" w:rsidR="00930214" w:rsidRPr="007040C6" w:rsidRDefault="00930214" w:rsidP="003747E1">
            <w:pPr>
              <w:rPr>
                <w:rFonts w:cs="Calibri"/>
                <w:color w:val="000000"/>
                <w:szCs w:val="18"/>
              </w:rPr>
            </w:pPr>
            <w:r w:rsidRPr="00902986">
              <w:rPr>
                <w:rFonts w:cs="Calibri"/>
                <w:color w:val="000000"/>
                <w:szCs w:val="18"/>
              </w:rPr>
              <w:t>Aanbiedingsbrief Inschrijver</w:t>
            </w:r>
          </w:p>
        </w:tc>
      </w:tr>
      <w:tr w:rsidR="00930214" w:rsidRPr="00E22415" w14:paraId="5DFEE21F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</w:tcPr>
          <w:p w14:paraId="56B5F488" w14:textId="77777777" w:rsidR="00930214" w:rsidRPr="00902986" w:rsidRDefault="00930214" w:rsidP="003747E1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Bijlage J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1D72F3C7" w14:textId="77777777" w:rsidR="00930214" w:rsidRPr="00902986" w:rsidRDefault="00930214" w:rsidP="003747E1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 xml:space="preserve">Alle bewijsmiddelen zoals gevraagd in hoofdstuk 16 van Bijlage 2 – Specificaties van de Prestatie, gestructureerd door in bestandsnaam van het bewijsmiddel de eis/wens nummer van Bijlage 2 op te nemen. Bijvoorbeeld: “Bijlage </w:t>
            </w:r>
            <w:proofErr w:type="spellStart"/>
            <w:r>
              <w:rPr>
                <w:rFonts w:cs="Calibri"/>
                <w:color w:val="000000"/>
                <w:szCs w:val="18"/>
              </w:rPr>
              <w:t>J_Wens</w:t>
            </w:r>
            <w:proofErr w:type="spellEnd"/>
            <w:r>
              <w:rPr>
                <w:rFonts w:cs="Calibri"/>
                <w:color w:val="000000"/>
                <w:szCs w:val="18"/>
              </w:rPr>
              <w:t xml:space="preserve"> 16.1.1 </w:t>
            </w:r>
            <w:proofErr w:type="spellStart"/>
            <w:r>
              <w:rPr>
                <w:rFonts w:cs="Calibri"/>
                <w:color w:val="000000"/>
                <w:szCs w:val="18"/>
              </w:rPr>
              <w:t>Ecovadis_scorecard</w:t>
            </w:r>
            <w:proofErr w:type="spellEnd"/>
            <w:r>
              <w:rPr>
                <w:rFonts w:cs="Calibri"/>
                <w:color w:val="000000"/>
                <w:szCs w:val="18"/>
              </w:rPr>
              <w:t>’.</w:t>
            </w:r>
          </w:p>
        </w:tc>
      </w:tr>
      <w:tr w:rsidR="0017634C" w:rsidRPr="00E22415" w14:paraId="6129F51B" w14:textId="77777777" w:rsidTr="003747E1">
        <w:trPr>
          <w:trHeight w:val="284"/>
        </w:trPr>
        <w:tc>
          <w:tcPr>
            <w:tcW w:w="2672" w:type="dxa"/>
            <w:shd w:val="clear" w:color="auto" w:fill="auto"/>
            <w:vAlign w:val="center"/>
          </w:tcPr>
          <w:p w14:paraId="36AAF669" w14:textId="66033ADD" w:rsidR="0017634C" w:rsidRDefault="0017634C" w:rsidP="003747E1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Bijlage 29</w:t>
            </w:r>
          </w:p>
        </w:tc>
        <w:tc>
          <w:tcPr>
            <w:tcW w:w="6580" w:type="dxa"/>
            <w:shd w:val="clear" w:color="auto" w:fill="auto"/>
            <w:vAlign w:val="center"/>
          </w:tcPr>
          <w:p w14:paraId="57BBF81A" w14:textId="5149EFE2" w:rsidR="0017634C" w:rsidRDefault="0017634C" w:rsidP="003747E1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Kernassortiment</w:t>
            </w:r>
          </w:p>
        </w:tc>
      </w:tr>
    </w:tbl>
    <w:p w14:paraId="49A26952" w14:textId="76AF38E4" w:rsidR="008731A2" w:rsidRPr="00484C08" w:rsidRDefault="008731A2" w:rsidP="00933085"/>
    <w:p w14:paraId="3B267552" w14:textId="4D6F933F" w:rsidR="008731A2" w:rsidRPr="00484C08" w:rsidRDefault="008731A2" w:rsidP="00933085"/>
    <w:p w14:paraId="4C70A42A" w14:textId="1856B5A7" w:rsidR="008731A2" w:rsidRPr="00484C08" w:rsidRDefault="008731A2" w:rsidP="00933085"/>
    <w:p w14:paraId="51838BB4" w14:textId="7AF1E494" w:rsidR="008731A2" w:rsidRPr="00484C08" w:rsidRDefault="008731A2" w:rsidP="00933085"/>
    <w:p w14:paraId="2CDB00FF" w14:textId="6832106C" w:rsidR="008731A2" w:rsidRPr="00484C08" w:rsidRDefault="008731A2" w:rsidP="00933085"/>
    <w:p w14:paraId="63ACE728" w14:textId="0B146BE6" w:rsidR="008731A2" w:rsidRPr="00484C08" w:rsidRDefault="008731A2" w:rsidP="00933085"/>
    <w:p w14:paraId="297C1858" w14:textId="3A4B098B" w:rsidR="008731A2" w:rsidRPr="00484C08" w:rsidRDefault="008731A2" w:rsidP="00933085"/>
    <w:p w14:paraId="6BB9E087" w14:textId="68B21A4E" w:rsidR="008731A2" w:rsidRPr="00484C08" w:rsidRDefault="008731A2" w:rsidP="00933085"/>
    <w:sectPr w:rsidR="008731A2" w:rsidRPr="00484C08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A4DF" w14:textId="77777777" w:rsidR="00B80256" w:rsidRDefault="00B80256">
      <w:r>
        <w:separator/>
      </w:r>
    </w:p>
    <w:p w14:paraId="4174CA17" w14:textId="77777777" w:rsidR="00B80256" w:rsidRDefault="00B80256"/>
    <w:p w14:paraId="3879AE58" w14:textId="77777777" w:rsidR="00B80256" w:rsidRDefault="00B80256"/>
  </w:endnote>
  <w:endnote w:type="continuationSeparator" w:id="0">
    <w:p w14:paraId="50D40FEA" w14:textId="77777777" w:rsidR="00B80256" w:rsidRDefault="00B80256">
      <w:r>
        <w:continuationSeparator/>
      </w:r>
    </w:p>
    <w:p w14:paraId="727352FB" w14:textId="77777777" w:rsidR="00B80256" w:rsidRDefault="00B80256"/>
    <w:p w14:paraId="4D435241" w14:textId="77777777" w:rsidR="00B80256" w:rsidRDefault="00B80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altName w:val="Corbel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F73295" w:rsidRDefault="00F73295">
    <w:pPr>
      <w:pStyle w:val="Voettekst"/>
    </w:pPr>
  </w:p>
  <w:p w14:paraId="7D5E55CB" w14:textId="77777777" w:rsidR="00F73295" w:rsidRDefault="00F7329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73295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F73295" w:rsidRDefault="00F73295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F73295" w:rsidRDefault="00F73295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F73295" w:rsidRPr="00BC3B53" w:rsidRDefault="00F73295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F73295" w:rsidRPr="00BC3B53" w:rsidRDefault="00F73295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73295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F73295" w:rsidRDefault="00F73295" w:rsidP="003F1F6B"/>
      </w:tc>
      <w:tc>
        <w:tcPr>
          <w:tcW w:w="2156" w:type="dxa"/>
        </w:tcPr>
        <w:p w14:paraId="0A7C0FF3" w14:textId="474B6AE6" w:rsidR="00F73295" w:rsidRPr="00645414" w:rsidRDefault="00F73295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17634C">
            <w:t>2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F73295" w:rsidRPr="00BC3B53" w:rsidRDefault="00F73295" w:rsidP="00BC3B53">
    <w:pPr>
      <w:pStyle w:val="Voettekst"/>
      <w:spacing w:line="240" w:lineRule="auto"/>
      <w:rPr>
        <w:sz w:val="2"/>
        <w:szCs w:val="2"/>
      </w:rPr>
    </w:pPr>
  </w:p>
  <w:p w14:paraId="43ACDA66" w14:textId="517B8A31" w:rsidR="001214E7" w:rsidRPr="00930214" w:rsidRDefault="00F73295" w:rsidP="00484C08">
    <w:pPr>
      <w:rPr>
        <w:rStyle w:val="Paginanummer"/>
        <w:rFonts w:cs="Verdana"/>
        <w:sz w:val="16"/>
        <w:szCs w:val="16"/>
        <w:lang w:val="en-US"/>
      </w:rPr>
    </w:pPr>
    <w:bookmarkStart w:id="2" w:name="_Toc148176410"/>
    <w:bookmarkEnd w:id="2"/>
    <w:proofErr w:type="spellStart"/>
    <w:r w:rsidRPr="00930214">
      <w:rPr>
        <w:rStyle w:val="Paginanummer"/>
        <w:rFonts w:cs="Verdana"/>
        <w:sz w:val="16"/>
        <w:szCs w:val="16"/>
        <w:lang w:val="en-US"/>
      </w:rPr>
      <w:t>Bijlage</w:t>
    </w:r>
    <w:proofErr w:type="spellEnd"/>
    <w:r w:rsidRPr="00930214">
      <w:rPr>
        <w:rStyle w:val="Paginanummer"/>
        <w:rFonts w:cs="Verdana"/>
        <w:sz w:val="16"/>
        <w:szCs w:val="16"/>
        <w:lang w:val="en-US"/>
      </w:rPr>
      <w:t xml:space="preserve"> II – </w:t>
    </w:r>
    <w:r w:rsidRPr="00930214">
      <w:rPr>
        <w:color w:val="000000"/>
        <w:sz w:val="16"/>
        <w:szCs w:val="16"/>
        <w:lang w:val="en-US"/>
      </w:rPr>
      <w:t xml:space="preserve">Checklist </w:t>
    </w:r>
    <w:r w:rsidR="00903E07" w:rsidRPr="00930214">
      <w:rPr>
        <w:rStyle w:val="Paginanummer"/>
        <w:rFonts w:cs="Verdana"/>
        <w:sz w:val="16"/>
        <w:szCs w:val="16"/>
        <w:lang w:val="en-US"/>
      </w:rPr>
      <w:t>IWR202</w:t>
    </w:r>
    <w:r w:rsidR="00930214" w:rsidRPr="00930214">
      <w:rPr>
        <w:rStyle w:val="Paginanummer"/>
        <w:rFonts w:cs="Verdana"/>
        <w:sz w:val="16"/>
        <w:szCs w:val="16"/>
        <w:lang w:val="en-US"/>
      </w:rPr>
      <w:t>4</w:t>
    </w:r>
    <w:r w:rsidR="00903E07" w:rsidRPr="00930214">
      <w:rPr>
        <w:rStyle w:val="Paginanummer"/>
        <w:rFonts w:cs="Verdana"/>
        <w:sz w:val="16"/>
        <w:szCs w:val="16"/>
        <w:lang w:val="en-US"/>
      </w:rPr>
      <w:t>|WpHW|</w:t>
    </w:r>
    <w:r w:rsidR="00930214" w:rsidRPr="00930214">
      <w:rPr>
        <w:rStyle w:val="Paginanummer"/>
        <w:rFonts w:cs="Verdana"/>
        <w:sz w:val="16"/>
        <w:szCs w:val="16"/>
        <w:lang w:val="en-US"/>
      </w:rPr>
      <w:t xml:space="preserve">ICT </w:t>
    </w:r>
    <w:proofErr w:type="spellStart"/>
    <w:r w:rsidR="00930214" w:rsidRPr="00930214">
      <w:rPr>
        <w:rStyle w:val="Paginanummer"/>
        <w:rFonts w:cs="Verdana"/>
        <w:sz w:val="16"/>
        <w:szCs w:val="16"/>
        <w:lang w:val="en-US"/>
      </w:rPr>
      <w:t>werkplek</w:t>
    </w:r>
    <w:proofErr w:type="spellEnd"/>
    <w:r w:rsidR="00930214" w:rsidRPr="00930214">
      <w:rPr>
        <w:rStyle w:val="Paginanummer"/>
        <w:rFonts w:cs="Verdana"/>
        <w:sz w:val="16"/>
        <w:szCs w:val="16"/>
        <w:lang w:val="en-US"/>
      </w:rPr>
      <w:t xml:space="preserve"> </w:t>
    </w:r>
    <w:proofErr w:type="spellStart"/>
    <w:r w:rsidR="00930214" w:rsidRPr="00930214">
      <w:rPr>
        <w:rStyle w:val="Paginanummer"/>
        <w:rFonts w:cs="Verdana"/>
        <w:sz w:val="16"/>
        <w:szCs w:val="16"/>
        <w:lang w:val="en-US"/>
      </w:rPr>
      <w:t>Accessoires</w:t>
    </w:r>
    <w:proofErr w:type="spellEnd"/>
    <w:r w:rsidR="00930214" w:rsidRPr="00930214">
      <w:rPr>
        <w:rStyle w:val="Paginanummer"/>
        <w:rFonts w:cs="Verdana"/>
        <w:sz w:val="16"/>
        <w:szCs w:val="16"/>
        <w:lang w:val="en-US"/>
      </w:rPr>
      <w:t xml:space="preserve"> &amp; Android Devices </w:t>
    </w:r>
    <w:r w:rsidR="00903E07" w:rsidRPr="00930214">
      <w:rPr>
        <w:rStyle w:val="Paginanummer"/>
        <w:rFonts w:cs="Verdana"/>
        <w:sz w:val="16"/>
        <w:szCs w:val="16"/>
        <w:lang w:val="en-US"/>
      </w:rPr>
      <w:t xml:space="preserve"> </w:t>
    </w:r>
  </w:p>
  <w:p w14:paraId="74EF0AF6" w14:textId="051ABDCC" w:rsidR="00F73295" w:rsidRPr="00930214" w:rsidRDefault="00F73295" w:rsidP="00484C08">
    <w:pPr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73295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F73295" w:rsidRDefault="00F73295" w:rsidP="008C356D"/>
      </w:tc>
      <w:tc>
        <w:tcPr>
          <w:tcW w:w="2170" w:type="dxa"/>
        </w:tcPr>
        <w:p w14:paraId="34AE2AB2" w14:textId="77777777" w:rsidR="00F73295" w:rsidRPr="00ED539E" w:rsidRDefault="00F73295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F73295" w:rsidRPr="00BC3B53" w:rsidRDefault="00F73295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F73295" w:rsidRDefault="00F73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66B12" w14:textId="77777777" w:rsidR="00B80256" w:rsidRDefault="00B80256">
      <w:r>
        <w:separator/>
      </w:r>
    </w:p>
    <w:p w14:paraId="3A3674F9" w14:textId="77777777" w:rsidR="00B80256" w:rsidRDefault="00B80256"/>
    <w:p w14:paraId="5632405C" w14:textId="77777777" w:rsidR="00B80256" w:rsidRDefault="00B80256"/>
  </w:footnote>
  <w:footnote w:type="continuationSeparator" w:id="0">
    <w:p w14:paraId="6EAD32E1" w14:textId="77777777" w:rsidR="00B80256" w:rsidRDefault="00B80256">
      <w:r>
        <w:continuationSeparator/>
      </w:r>
    </w:p>
    <w:p w14:paraId="0585DD60" w14:textId="77777777" w:rsidR="00B80256" w:rsidRDefault="00B80256"/>
    <w:p w14:paraId="7B8A5442" w14:textId="77777777" w:rsidR="00B80256" w:rsidRDefault="00B802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F73295" w:rsidRDefault="00F73295">
    <w:pPr>
      <w:pStyle w:val="Koptekst"/>
    </w:pPr>
  </w:p>
  <w:p w14:paraId="12DD00D0" w14:textId="77777777" w:rsidR="00F73295" w:rsidRDefault="00F732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F73295" w:rsidRDefault="00F73295" w:rsidP="003F1F6B">
    <w:pPr>
      <w:framePr w:w="2350" w:h="12750" w:hRule="exact" w:hSpace="180" w:wrap="around" w:vAnchor="page" w:hAnchor="text" w:x="7610" w:y="2967"/>
    </w:pPr>
  </w:p>
  <w:p w14:paraId="43396ACB" w14:textId="77777777" w:rsidR="00F73295" w:rsidRPr="00217880" w:rsidRDefault="00F7329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F73295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F73295" w:rsidRDefault="00F73295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F73295" w:rsidRDefault="00F73295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F73295" w:rsidRDefault="00F73295" w:rsidP="00D0609E">
    <w:pPr>
      <w:framePr w:w="6340" w:h="2750" w:hRule="exact" w:hSpace="180" w:wrap="around" w:vAnchor="page" w:hAnchor="text" w:x="3873" w:y="-70"/>
    </w:pPr>
  </w:p>
  <w:p w14:paraId="4AB59B80" w14:textId="77777777" w:rsidR="00F73295" w:rsidRDefault="00F73295" w:rsidP="00EE4C2D">
    <w:pPr>
      <w:pStyle w:val="Koptekst"/>
    </w:pPr>
  </w:p>
  <w:p w14:paraId="341B582A" w14:textId="77777777" w:rsidR="00F73295" w:rsidRPr="00F0379C" w:rsidRDefault="00F73295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F73295" w:rsidRDefault="00F7329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F73295" w:rsidRDefault="00F73295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F73295" w:rsidRDefault="00F73295" w:rsidP="008C356D"/>
  <w:p w14:paraId="1406F9FF" w14:textId="77777777" w:rsidR="00F73295" w:rsidRPr="00740712" w:rsidRDefault="00F73295" w:rsidP="008C356D"/>
  <w:p w14:paraId="6AB1754A" w14:textId="77777777" w:rsidR="00F73295" w:rsidRPr="00217880" w:rsidRDefault="00F73295" w:rsidP="008C356D">
    <w:pPr>
      <w:spacing w:line="0" w:lineRule="atLeast"/>
      <w:rPr>
        <w:sz w:val="2"/>
        <w:szCs w:val="2"/>
      </w:rPr>
    </w:pPr>
  </w:p>
  <w:p w14:paraId="34ED86ED" w14:textId="77777777" w:rsidR="00F73295" w:rsidRPr="00217880" w:rsidRDefault="00F73295" w:rsidP="004F44C2">
    <w:pPr>
      <w:spacing w:line="0" w:lineRule="atLeast"/>
      <w:rPr>
        <w:sz w:val="2"/>
        <w:szCs w:val="2"/>
      </w:rPr>
    </w:pPr>
  </w:p>
  <w:p w14:paraId="175E1348" w14:textId="77777777" w:rsidR="00F73295" w:rsidRDefault="00F7329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73295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F73295" w:rsidRDefault="00F73295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F73295" w:rsidRDefault="00F73295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F73295" w:rsidRDefault="00F73295" w:rsidP="00D0609E">
    <w:pPr>
      <w:framePr w:w="6340" w:h="2750" w:hRule="exact" w:hSpace="180" w:wrap="around" w:vAnchor="page" w:hAnchor="text" w:x="3873" w:y="-140"/>
    </w:pPr>
  </w:p>
  <w:p w14:paraId="2F1A595E" w14:textId="77777777" w:rsidR="00F73295" w:rsidRDefault="00F73295" w:rsidP="009B0138">
    <w:pPr>
      <w:pStyle w:val="Koptekst"/>
    </w:pPr>
  </w:p>
  <w:p w14:paraId="20E33AB9" w14:textId="77777777" w:rsidR="00F73295" w:rsidRPr="00BC4AE3" w:rsidRDefault="00F73295" w:rsidP="00BC4AE3">
    <w:pPr>
      <w:pStyle w:val="Koptekst"/>
    </w:pPr>
  </w:p>
  <w:p w14:paraId="4850A14D" w14:textId="77777777" w:rsidR="00F73295" w:rsidRDefault="00F732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172534">
    <w:abstractNumId w:val="1"/>
  </w:num>
  <w:num w:numId="2" w16cid:durableId="969628410">
    <w:abstractNumId w:val="7"/>
  </w:num>
  <w:num w:numId="3" w16cid:durableId="1864395231">
    <w:abstractNumId w:val="5"/>
  </w:num>
  <w:num w:numId="4" w16cid:durableId="1819225082">
    <w:abstractNumId w:val="0"/>
  </w:num>
  <w:num w:numId="5" w16cid:durableId="193427548">
    <w:abstractNumId w:val="12"/>
  </w:num>
  <w:num w:numId="6" w16cid:durableId="344788567">
    <w:abstractNumId w:val="15"/>
  </w:num>
  <w:num w:numId="7" w16cid:durableId="497043006">
    <w:abstractNumId w:val="31"/>
  </w:num>
  <w:num w:numId="8" w16cid:durableId="2075077405">
    <w:abstractNumId w:val="26"/>
  </w:num>
  <w:num w:numId="9" w16cid:durableId="1062560367">
    <w:abstractNumId w:val="28"/>
  </w:num>
  <w:num w:numId="10" w16cid:durableId="1225872190">
    <w:abstractNumId w:val="11"/>
  </w:num>
  <w:num w:numId="11" w16cid:durableId="1054618033">
    <w:abstractNumId w:val="20"/>
  </w:num>
  <w:num w:numId="12" w16cid:durableId="1279483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556845">
    <w:abstractNumId w:val="14"/>
  </w:num>
  <w:num w:numId="14" w16cid:durableId="300353523">
    <w:abstractNumId w:val="10"/>
  </w:num>
  <w:num w:numId="15" w16cid:durableId="1956212244">
    <w:abstractNumId w:val="12"/>
  </w:num>
  <w:num w:numId="16" w16cid:durableId="1548646165">
    <w:abstractNumId w:val="12"/>
  </w:num>
  <w:num w:numId="17" w16cid:durableId="1931311178">
    <w:abstractNumId w:val="12"/>
  </w:num>
  <w:num w:numId="18" w16cid:durableId="1975064232">
    <w:abstractNumId w:val="16"/>
  </w:num>
  <w:num w:numId="19" w16cid:durableId="196699610">
    <w:abstractNumId w:val="12"/>
  </w:num>
  <w:num w:numId="20" w16cid:durableId="482090250">
    <w:abstractNumId w:val="12"/>
  </w:num>
  <w:num w:numId="21" w16cid:durableId="975375692">
    <w:abstractNumId w:val="12"/>
  </w:num>
  <w:num w:numId="22" w16cid:durableId="2113086161">
    <w:abstractNumId w:val="12"/>
  </w:num>
  <w:num w:numId="23" w16cid:durableId="2141608831">
    <w:abstractNumId w:val="18"/>
  </w:num>
  <w:num w:numId="24" w16cid:durableId="1711345341">
    <w:abstractNumId w:val="12"/>
  </w:num>
  <w:num w:numId="25" w16cid:durableId="59794366">
    <w:abstractNumId w:val="9"/>
  </w:num>
  <w:num w:numId="26" w16cid:durableId="319310124">
    <w:abstractNumId w:val="2"/>
  </w:num>
  <w:num w:numId="27" w16cid:durableId="1512717365">
    <w:abstractNumId w:val="12"/>
  </w:num>
  <w:num w:numId="28" w16cid:durableId="1776091241">
    <w:abstractNumId w:val="33"/>
  </w:num>
  <w:num w:numId="29" w16cid:durableId="1049308744">
    <w:abstractNumId w:val="12"/>
  </w:num>
  <w:num w:numId="30" w16cid:durableId="1354308181">
    <w:abstractNumId w:val="17"/>
  </w:num>
  <w:num w:numId="31" w16cid:durableId="479928171">
    <w:abstractNumId w:val="6"/>
  </w:num>
  <w:num w:numId="32" w16cid:durableId="373434038">
    <w:abstractNumId w:val="4"/>
  </w:num>
  <w:num w:numId="33" w16cid:durableId="1207255819">
    <w:abstractNumId w:val="19"/>
  </w:num>
  <w:num w:numId="34" w16cid:durableId="301429165">
    <w:abstractNumId w:val="8"/>
  </w:num>
  <w:num w:numId="35" w16cid:durableId="100422036">
    <w:abstractNumId w:val="25"/>
  </w:num>
  <w:num w:numId="36" w16cid:durableId="2083552992">
    <w:abstractNumId w:val="12"/>
  </w:num>
  <w:num w:numId="37" w16cid:durableId="1675298227">
    <w:abstractNumId w:val="12"/>
  </w:num>
  <w:num w:numId="38" w16cid:durableId="43024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16753130">
    <w:abstractNumId w:val="12"/>
  </w:num>
  <w:num w:numId="40" w16cid:durableId="1776749997">
    <w:abstractNumId w:val="13"/>
  </w:num>
  <w:num w:numId="41" w16cid:durableId="2061203182">
    <w:abstractNumId w:val="32"/>
  </w:num>
  <w:num w:numId="42" w16cid:durableId="1837259652">
    <w:abstractNumId w:val="22"/>
  </w:num>
  <w:num w:numId="43" w16cid:durableId="1087923000">
    <w:abstractNumId w:val="23"/>
  </w:num>
  <w:num w:numId="44" w16cid:durableId="73744208">
    <w:abstractNumId w:val="29"/>
  </w:num>
  <w:num w:numId="45" w16cid:durableId="1023018718">
    <w:abstractNumId w:val="3"/>
  </w:num>
  <w:num w:numId="46" w16cid:durableId="2095198209">
    <w:abstractNumId w:val="24"/>
  </w:num>
  <w:num w:numId="47" w16cid:durableId="2073849548">
    <w:abstractNumId w:val="30"/>
  </w:num>
  <w:num w:numId="48" w16cid:durableId="2078244566">
    <w:abstractNumId w:val="21"/>
  </w:num>
  <w:num w:numId="49" w16cid:durableId="8065521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16A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30CA"/>
    <w:rsid w:val="00045639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38B4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14E7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34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1140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21261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C5229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2B4"/>
    <w:rsid w:val="00483EC5"/>
    <w:rsid w:val="00483F0B"/>
    <w:rsid w:val="004847B7"/>
    <w:rsid w:val="00484C08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03AA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1EC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512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54B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3DA0"/>
    <w:rsid w:val="00824687"/>
    <w:rsid w:val="00826117"/>
    <w:rsid w:val="00826AB4"/>
    <w:rsid w:val="00826B41"/>
    <w:rsid w:val="0083027E"/>
    <w:rsid w:val="0083076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86496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3E07"/>
    <w:rsid w:val="00904F2F"/>
    <w:rsid w:val="00910642"/>
    <w:rsid w:val="00910DDF"/>
    <w:rsid w:val="00923EF7"/>
    <w:rsid w:val="009264D9"/>
    <w:rsid w:val="00930214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5F1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094B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0256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B6E24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12443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3D73"/>
    <w:rsid w:val="00C7428B"/>
    <w:rsid w:val="00C80F65"/>
    <w:rsid w:val="00C83B8E"/>
    <w:rsid w:val="00C864AD"/>
    <w:rsid w:val="00C871DC"/>
    <w:rsid w:val="00C87DC1"/>
    <w:rsid w:val="00C94E0C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D4CD6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17575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5AC5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B60"/>
    <w:rsid w:val="00D85C51"/>
    <w:rsid w:val="00D87809"/>
    <w:rsid w:val="00D87D03"/>
    <w:rsid w:val="00D9145D"/>
    <w:rsid w:val="00D95C88"/>
    <w:rsid w:val="00D97B2E"/>
    <w:rsid w:val="00DA6931"/>
    <w:rsid w:val="00DA763F"/>
    <w:rsid w:val="00DB36FE"/>
    <w:rsid w:val="00DB533A"/>
    <w:rsid w:val="00DB6307"/>
    <w:rsid w:val="00DC0BB9"/>
    <w:rsid w:val="00DC1191"/>
    <w:rsid w:val="00DC17AB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6C20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57C7D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08D0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3295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A3E9D-D494-404D-BC50-2C2850DF6B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870</Characters>
  <Application>Microsoft Office Word</Application>
  <DocSecurity>0</DocSecurity>
  <Lines>74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Manager/>
  <Company>Ministerie van Economische Zaken</Company>
  <LinksUpToDate>false</LinksUpToDate>
  <CharactersWithSpaces>1003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II Checklist</dc:title>
  <dc:subject/>
  <dc:creator>mr drs Karl Muusse</dc:creator>
  <cp:keywords/>
  <dc:description/>
  <cp:lastModifiedBy>Karl Muusse</cp:lastModifiedBy>
  <cp:revision>3</cp:revision>
  <cp:lastPrinted>2021-05-18T13:14:00Z</cp:lastPrinted>
  <dcterms:created xsi:type="dcterms:W3CDTF">2023-11-30T09:45:00Z</dcterms:created>
  <dcterms:modified xsi:type="dcterms:W3CDTF">2023-11-30T09:46:00Z</dcterms:modified>
  <cp:category/>
</cp:coreProperties>
</file>