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717A89E6" w14:textId="219CC810" w:rsidR="00FC0A92" w:rsidRPr="00F15B64" w:rsidRDefault="00FD3FD2" w:rsidP="00F15B64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  <w:r w:rsidR="00FC0A92"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10CECE23" w14:textId="77777777" w:rsidR="00F15B64" w:rsidRDefault="00F15B64" w:rsidP="00F15B64">
      <w:pPr>
        <w:pStyle w:val="Titel12pt"/>
        <w:ind w:left="3178" w:right="-835"/>
        <w:rPr>
          <w:sz w:val="28"/>
          <w:szCs w:val="28"/>
        </w:rPr>
      </w:pPr>
      <w:r>
        <w:rPr>
          <w:sz w:val="28"/>
          <w:szCs w:val="28"/>
        </w:rPr>
        <w:t>IWR2024|Werkplek-hardware|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ICT werkplek</w:t>
      </w:r>
      <w:proofErr w:type="gramEnd"/>
      <w:r>
        <w:rPr>
          <w:sz w:val="28"/>
          <w:szCs w:val="28"/>
        </w:rPr>
        <w:t xml:space="preserve"> Accessoires &amp; Android </w:t>
      </w:r>
      <w:proofErr w:type="spellStart"/>
      <w:r>
        <w:rPr>
          <w:sz w:val="28"/>
          <w:szCs w:val="28"/>
        </w:rPr>
        <w:t>Devices</w:t>
      </w:r>
      <w:proofErr w:type="spellEnd"/>
      <w:r>
        <w:rPr>
          <w:sz w:val="28"/>
          <w:szCs w:val="28"/>
        </w:rPr>
        <w:t xml:space="preserve"> (inclusief optionele diensten)</w:t>
      </w:r>
    </w:p>
    <w:p w14:paraId="68C6D65A" w14:textId="77777777" w:rsidR="00F15B64" w:rsidRPr="0047160A" w:rsidRDefault="00F15B64" w:rsidP="00F15B64">
      <w:pPr>
        <w:pStyle w:val="Titel12pt"/>
        <w:ind w:right="-835"/>
        <w:rPr>
          <w:sz w:val="28"/>
          <w:szCs w:val="28"/>
        </w:rPr>
      </w:pPr>
    </w:p>
    <w:p w14:paraId="2F1A1908" w14:textId="77777777" w:rsidR="00F15B64" w:rsidRPr="0047160A" w:rsidRDefault="00F15B64" w:rsidP="00F15B64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173F15AF" w14:textId="77777777" w:rsidR="00F15B64" w:rsidRPr="0074580B" w:rsidRDefault="00F15B64" w:rsidP="00F15B64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A2FA2E1" w14:textId="77777777" w:rsidR="00F15B64" w:rsidRPr="00B14C5A" w:rsidRDefault="00F15B64" w:rsidP="00F15B64">
      <w:pPr>
        <w:ind w:right="-835"/>
      </w:pPr>
    </w:p>
    <w:p w14:paraId="40887671" w14:textId="77777777" w:rsidR="00F15B64" w:rsidRDefault="00F15B64" w:rsidP="00F15B64">
      <w:pPr>
        <w:pStyle w:val="Titel12pt"/>
        <w:ind w:right="-835"/>
        <w:rPr>
          <w:highlight w:val="yellow"/>
        </w:rPr>
      </w:pPr>
    </w:p>
    <w:p w14:paraId="4E34ABAF" w14:textId="77777777" w:rsidR="00F15B64" w:rsidRDefault="00F15B64" w:rsidP="00F15B64">
      <w:pPr>
        <w:pStyle w:val="Titel12pt"/>
        <w:ind w:left="0" w:right="-835"/>
      </w:pPr>
    </w:p>
    <w:p w14:paraId="55AB4239" w14:textId="77777777" w:rsidR="00F15B64" w:rsidRPr="000D6375" w:rsidRDefault="00F15B64" w:rsidP="00F15B64">
      <w:pPr>
        <w:pStyle w:val="Titel12pt"/>
        <w:ind w:left="0" w:right="-835"/>
      </w:pPr>
    </w:p>
    <w:p w14:paraId="261862E5" w14:textId="77777777" w:rsidR="00F15B64" w:rsidRPr="000D6375" w:rsidRDefault="00F15B64" w:rsidP="00F15B64">
      <w:pPr>
        <w:pStyle w:val="Datumstatusvoorblad"/>
        <w:ind w:right="-835"/>
      </w:pPr>
    </w:p>
    <w:p w14:paraId="1096AB09" w14:textId="77777777" w:rsidR="00F15B64" w:rsidRPr="000D6375" w:rsidRDefault="00F15B64" w:rsidP="00F15B64">
      <w:pPr>
        <w:pStyle w:val="Datumstatusvoorblad"/>
        <w:ind w:right="-835"/>
      </w:pPr>
    </w:p>
    <w:p w14:paraId="7F2C2273" w14:textId="77777777" w:rsidR="00F15B64" w:rsidRPr="000D6375" w:rsidRDefault="00F15B64" w:rsidP="00F15B64">
      <w:pPr>
        <w:pStyle w:val="Datumstatusvoorblad"/>
        <w:ind w:right="-835"/>
      </w:pPr>
    </w:p>
    <w:p w14:paraId="5B32A018" w14:textId="77777777" w:rsidR="00F15B64" w:rsidRPr="005E3CE5" w:rsidRDefault="00F15B64" w:rsidP="00F15B64">
      <w:pPr>
        <w:pStyle w:val="Datumstatusvoorblad"/>
        <w:ind w:right="-835"/>
        <w:rPr>
          <w:szCs w:val="18"/>
        </w:rPr>
      </w:pPr>
      <w:r w:rsidRPr="00A3383C">
        <w:rPr>
          <w:szCs w:val="18"/>
        </w:rPr>
        <w:t>Publicatiedatum:</w:t>
      </w:r>
      <w:r w:rsidRPr="00A3383C">
        <w:rPr>
          <w:szCs w:val="18"/>
        </w:rPr>
        <w:tab/>
      </w:r>
      <w:r w:rsidRPr="00A3383C">
        <w:rPr>
          <w:szCs w:val="18"/>
        </w:rPr>
        <w:tab/>
      </w:r>
      <w:r>
        <w:rPr>
          <w:szCs w:val="18"/>
        </w:rPr>
        <w:t>22 december 2023</w:t>
      </w:r>
    </w:p>
    <w:p w14:paraId="40349E8C" w14:textId="77777777" w:rsidR="00F15B64" w:rsidRPr="00A51847" w:rsidRDefault="00F15B64" w:rsidP="00F15B64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Pr="00A51847">
        <w:t xml:space="preserve">Versie </w:t>
      </w:r>
      <w:r>
        <w:t>1.0</w:t>
      </w:r>
    </w:p>
    <w:p w14:paraId="3DB334EE" w14:textId="77777777" w:rsidR="00F15B64" w:rsidRDefault="00F15B64" w:rsidP="00F15B64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Pr="005E3CE5">
        <w:rPr>
          <w:lang w:val="de-DE"/>
        </w:rPr>
        <w:t>IUC 202</w:t>
      </w:r>
      <w:r>
        <w:rPr>
          <w:lang w:val="de-DE"/>
        </w:rPr>
        <w:t>412290</w:t>
      </w:r>
    </w:p>
    <w:p w14:paraId="1F0260A9" w14:textId="77777777" w:rsidR="00F15B64" w:rsidRDefault="00F15B64" w:rsidP="00F15B64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7679948C" w:rsidR="001B7DD5" w:rsidRDefault="001B7DD5" w:rsidP="00933085"/>
    <w:p w14:paraId="3144BD90" w14:textId="41D4340F" w:rsidR="001B6859" w:rsidRDefault="001B6859" w:rsidP="00933085"/>
    <w:p w14:paraId="04DDF0B4" w14:textId="10B54C77" w:rsidR="001B6859" w:rsidRDefault="001B6859" w:rsidP="00933085"/>
    <w:p w14:paraId="16433BDD" w14:textId="77777777" w:rsidR="001B6859" w:rsidRDefault="001B6859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4A402859" w14:textId="77777777" w:rsidR="001B7DD5" w:rsidRDefault="001B7DD5" w:rsidP="001B7DD5">
      <w:pPr>
        <w:rPr>
          <w:b/>
        </w:rPr>
      </w:pPr>
      <w:bookmarkStart w:id="1" w:name="_Toc321484809"/>
    </w:p>
    <w:p w14:paraId="1AF80C2B" w14:textId="77777777" w:rsidR="00F15B64" w:rsidRPr="00DE4D63" w:rsidRDefault="00F15B64" w:rsidP="001B7DD5">
      <w:pPr>
        <w:rPr>
          <w:b/>
        </w:rPr>
        <w:sectPr w:rsidR="00F15B64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p w14:paraId="38F77E66" w14:textId="77777777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lastRenderedPageBreak/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000000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="001B7DD5" w:rsidRPr="00A338A3">
          <w:rPr>
            <w:rStyle w:val="Hyperlink"/>
            <w:noProof/>
          </w:rPr>
          <w:t>2.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geen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_Toc448477547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3</w:t>
        </w:r>
        <w:r w:rsidR="001B7DD5">
          <w:rPr>
            <w:noProof/>
            <w:webHidden/>
          </w:rPr>
          <w:fldChar w:fldCharType="end"/>
        </w:r>
      </w:hyperlink>
    </w:p>
    <w:p w14:paraId="505779D3" w14:textId="77777777" w:rsidR="001B7DD5" w:rsidRDefault="00000000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="001B7DD5" w:rsidRPr="00A338A3">
          <w:rPr>
            <w:rStyle w:val="Hyperlink"/>
            <w:noProof/>
          </w:rPr>
          <w:t>3.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wel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_Toc448477548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4</w:t>
        </w:r>
        <w:r w:rsidR="001B7DD5"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="00000000">
        <w:fldChar w:fldCharType="separate"/>
      </w:r>
      <w:r w:rsidRPr="00E640C2">
        <w:fldChar w:fldCharType="end"/>
      </w:r>
      <w:r w:rsidRPr="00E640C2">
        <w:t xml:space="preserve">   Hierbij verklaart ondergetekende (</w:t>
      </w:r>
      <w:proofErr w:type="gramStart"/>
      <w:r w:rsidRPr="00E640C2">
        <w:t>Inschrijver /</w:t>
      </w:r>
      <w:proofErr w:type="gramEnd"/>
      <w:r w:rsidRPr="00E640C2">
        <w:t xml:space="preserve"> dochteronderneming) dat hij geen gebruik maakt van artikel 2:403 BW en zelfstandig voldoet aan alle aan de Inschrijver gestelde eisen. In dit geval ondertekent alleen de </w:t>
      </w:r>
      <w:proofErr w:type="gramStart"/>
      <w:r w:rsidRPr="00E640C2">
        <w:t>Inschrijver /</w:t>
      </w:r>
      <w:proofErr w:type="gramEnd"/>
      <w:r w:rsidRPr="00E640C2">
        <w:t xml:space="preserve">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proofErr w:type="gramStart"/>
      <w:r w:rsidRPr="00E640C2">
        <w:rPr>
          <w:b/>
          <w:bCs/>
        </w:rPr>
        <w:t>Inschrijver /</w:t>
      </w:r>
      <w:proofErr w:type="gramEnd"/>
      <w:r w:rsidRPr="00E640C2">
        <w:rPr>
          <w:b/>
          <w:bCs/>
        </w:rPr>
        <w:t xml:space="preserve">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7777777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lastRenderedPageBreak/>
        <w:t>Verklaring wel gebruik van artikel 2:403 BW</w:t>
      </w:r>
      <w:bookmarkEnd w:id="6"/>
      <w:bookmarkEnd w:id="7"/>
    </w:p>
    <w:p w14:paraId="293D4A11" w14:textId="35BF6910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="00000000">
        <w:rPr>
          <w:b/>
        </w:rPr>
      </w:r>
      <w:r w:rsidR="00000000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 xml:space="preserve">Hierbij verklaart ondergetekende dat de hieronder vermelde holding zich hoofdelijk aansprakelijk stelt voor de </w:t>
      </w:r>
      <w:proofErr w:type="gramStart"/>
      <w:r w:rsidRPr="00E640C2">
        <w:t>uit  rechtshandelingen</w:t>
      </w:r>
      <w:proofErr w:type="gramEnd"/>
      <w:r w:rsidRPr="00E640C2">
        <w:t xml:space="preserve"> van de dochteronderneming/</w:t>
      </w:r>
      <w:r>
        <w:t xml:space="preserve"> </w:t>
      </w:r>
      <w:r w:rsidRPr="00E640C2">
        <w:t xml:space="preserve">uitvoeringsorganisatie voortvloeiende schulden (art. 2:403 lid 1 sub f BW). </w:t>
      </w:r>
      <w:r w:rsidR="00C20255" w:rsidRPr="003870DE">
        <w:rPr>
          <w:u w:val="single"/>
        </w:rPr>
        <w:t>Aanbestedende dienst bedoelt en verlangt dat de holding zich voor de voor schulden uit deze Aanbesteding hoofdelijk aansprakelijk stelt.</w:t>
      </w:r>
      <w:r w:rsidR="00C20255" w:rsidRPr="00E640C2">
        <w:t xml:space="preserve"> </w:t>
      </w:r>
      <w:r w:rsidRPr="00E640C2">
        <w:t>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proofErr w:type="gramStart"/>
      <w:r w:rsidRPr="00E640C2">
        <w:rPr>
          <w:b/>
          <w:bCs/>
        </w:rPr>
        <w:t>Inschrijver /</w:t>
      </w:r>
      <w:proofErr w:type="gramEnd"/>
      <w:r w:rsidRPr="00E640C2">
        <w:rPr>
          <w:b/>
          <w:bCs/>
        </w:rPr>
        <w:t xml:space="preserve">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F9841" w14:textId="77777777" w:rsidR="00226FED" w:rsidRDefault="00226FED">
      <w:r>
        <w:separator/>
      </w:r>
    </w:p>
    <w:p w14:paraId="5E80DA9D" w14:textId="77777777" w:rsidR="00226FED" w:rsidRDefault="00226FED"/>
    <w:p w14:paraId="104FB38C" w14:textId="77777777" w:rsidR="00226FED" w:rsidRDefault="00226FED"/>
  </w:endnote>
  <w:endnote w:type="continuationSeparator" w:id="0">
    <w:p w14:paraId="28CA9714" w14:textId="77777777" w:rsidR="00226FED" w:rsidRDefault="00226FED">
      <w:r>
        <w:continuationSeparator/>
      </w:r>
    </w:p>
    <w:p w14:paraId="7F12B261" w14:textId="77777777" w:rsidR="00226FED" w:rsidRDefault="00226FED"/>
    <w:p w14:paraId="0B522475" w14:textId="77777777" w:rsidR="00226FED" w:rsidRDefault="00226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altName w:val="Corbel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02DD" w14:textId="50016E12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IWR20</w:t>
    </w:r>
    <w:r w:rsidR="002C0BB7">
      <w:rPr>
        <w:rStyle w:val="Paginanummer"/>
        <w:rFonts w:cs="Verdana"/>
        <w:sz w:val="16"/>
        <w:szCs w:val="16"/>
      </w:rPr>
      <w:t>23</w:t>
    </w:r>
    <w:r>
      <w:rPr>
        <w:rStyle w:val="Paginanummer"/>
        <w:rFonts w:cs="Verdana"/>
        <w:sz w:val="16"/>
        <w:szCs w:val="16"/>
      </w:rPr>
      <w:t>|</w:t>
    </w:r>
    <w:r w:rsidR="001B6859" w:rsidRPr="001B6859">
      <w:t xml:space="preserve"> </w:t>
    </w:r>
    <w:r w:rsidR="001B6859" w:rsidRPr="001B6859">
      <w:rPr>
        <w:rStyle w:val="Paginanummer"/>
        <w:rFonts w:cs="Verdana"/>
        <w:sz w:val="16"/>
        <w:szCs w:val="16"/>
      </w:rPr>
      <w:t xml:space="preserve">iOS, </w:t>
    </w:r>
    <w:proofErr w:type="spellStart"/>
    <w:r w:rsidR="001B6859" w:rsidRPr="001B6859">
      <w:rPr>
        <w:rStyle w:val="Paginanummer"/>
        <w:rFonts w:cs="Verdana"/>
        <w:sz w:val="16"/>
        <w:szCs w:val="16"/>
      </w:rPr>
      <w:t>i</w:t>
    </w:r>
    <w:r w:rsidR="002C0BB7">
      <w:rPr>
        <w:rStyle w:val="Paginanummer"/>
        <w:rFonts w:cs="Verdana"/>
        <w:sz w:val="16"/>
        <w:szCs w:val="16"/>
      </w:rPr>
      <w:t>P</w:t>
    </w:r>
    <w:r w:rsidR="001B6859" w:rsidRPr="001B6859">
      <w:rPr>
        <w:rStyle w:val="Paginanummer"/>
        <w:rFonts w:cs="Verdana"/>
        <w:sz w:val="16"/>
        <w:szCs w:val="16"/>
      </w:rPr>
      <w:t>adOS</w:t>
    </w:r>
    <w:proofErr w:type="spellEnd"/>
    <w:r w:rsidR="001B6859" w:rsidRPr="001B6859">
      <w:rPr>
        <w:rStyle w:val="Paginanummer"/>
        <w:rFonts w:cs="Verdana"/>
        <w:sz w:val="16"/>
        <w:szCs w:val="16"/>
      </w:rPr>
      <w:t xml:space="preserve"> &amp; </w:t>
    </w:r>
    <w:proofErr w:type="spellStart"/>
    <w:r w:rsidR="001B6859" w:rsidRPr="001B6859">
      <w:rPr>
        <w:rStyle w:val="Paginanummer"/>
        <w:rFonts w:cs="Verdana"/>
        <w:sz w:val="16"/>
        <w:szCs w:val="16"/>
      </w:rPr>
      <w:t>MacOS</w:t>
    </w:r>
    <w:proofErr w:type="spellEnd"/>
    <w:r w:rsidR="001B6859" w:rsidRPr="001B6859">
      <w:rPr>
        <w:rStyle w:val="Paginanummer"/>
        <w:rFonts w:cs="Verdana"/>
        <w:sz w:val="16"/>
        <w:szCs w:val="16"/>
      </w:rPr>
      <w:t xml:space="preserve"> </w:t>
    </w:r>
    <w:proofErr w:type="spellStart"/>
    <w:r w:rsidR="001B6859" w:rsidRPr="001B6859">
      <w:rPr>
        <w:rStyle w:val="Paginanummer"/>
        <w:rFonts w:cs="Verdana"/>
        <w:sz w:val="16"/>
        <w:szCs w:val="16"/>
      </w:rPr>
      <w:t>devices</w:t>
    </w:r>
    <w:proofErr w:type="spellEnd"/>
    <w:r w:rsidR="001B6859" w:rsidRPr="001B6859">
      <w:rPr>
        <w:rStyle w:val="Paginanummer"/>
        <w:rFonts w:cs="Verdana"/>
        <w:sz w:val="16"/>
        <w:szCs w:val="16"/>
      </w:rPr>
      <w:t xml:space="preserve"> (inclusief optionele accessoires en diensten</w:t>
    </w:r>
    <w:r w:rsidR="002C0BB7">
      <w:rPr>
        <w:rStyle w:val="Paginanummer"/>
        <w:rFonts w:cs="Verdana"/>
        <w:sz w:val="16"/>
        <w:szCs w:val="16"/>
      </w:rPr>
      <w:t>)</w:t>
    </w:r>
    <w:r w:rsidRPr="00A96E6F">
      <w:rPr>
        <w:rStyle w:val="Paginanummer"/>
        <w:rFonts w:cs="Verdana"/>
        <w:sz w:val="16"/>
        <w:szCs w:val="16"/>
      </w:rPr>
      <w:tab/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0B6D6C36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F15B64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3CFDDD62" w14:textId="2677E77A" w:rsidR="00037EA8" w:rsidRDefault="002C0BB7">
    <w:bookmarkStart w:id="8" w:name="_Toc148176410"/>
    <w:bookmarkEnd w:id="8"/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IWR202</w:t>
    </w:r>
    <w:r w:rsidR="00F15B64">
      <w:rPr>
        <w:rStyle w:val="Paginanummer"/>
        <w:rFonts w:cs="Verdana"/>
        <w:sz w:val="16"/>
        <w:szCs w:val="16"/>
      </w:rPr>
      <w:t>4</w:t>
    </w:r>
    <w:r>
      <w:rPr>
        <w:rStyle w:val="Paginanummer"/>
        <w:rFonts w:cs="Verdana"/>
        <w:sz w:val="16"/>
        <w:szCs w:val="16"/>
      </w:rPr>
      <w:t>|</w:t>
    </w:r>
    <w:r w:rsidR="00F15B64">
      <w:rPr>
        <w:rStyle w:val="Paginanummer"/>
        <w:rFonts w:cs="Verdana"/>
        <w:sz w:val="16"/>
        <w:szCs w:val="16"/>
      </w:rPr>
      <w:t xml:space="preserve">ICT werkplek Accessoires &amp; Android </w:t>
    </w:r>
    <w:proofErr w:type="spellStart"/>
    <w:proofErr w:type="gramStart"/>
    <w:r w:rsidR="00F15B64">
      <w:rPr>
        <w:rStyle w:val="Paginanummer"/>
        <w:rFonts w:cs="Verdana"/>
        <w:sz w:val="16"/>
        <w:szCs w:val="16"/>
      </w:rPr>
      <w:t>Devices</w:t>
    </w:r>
    <w:proofErr w:type="spellEnd"/>
    <w:r w:rsidR="00F15B64">
      <w:rPr>
        <w:rStyle w:val="Paginanummer"/>
        <w:rFonts w:cs="Verdana"/>
        <w:sz w:val="16"/>
        <w:szCs w:val="16"/>
      </w:rPr>
      <w:t xml:space="preserve"> </w:t>
    </w:r>
    <w:proofErr w:type="gramEnd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070A8B9C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F15B64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6CE9" w14:textId="77777777" w:rsidR="00226FED" w:rsidRDefault="00226FED">
      <w:r>
        <w:separator/>
      </w:r>
    </w:p>
    <w:p w14:paraId="2996FAF1" w14:textId="77777777" w:rsidR="00226FED" w:rsidRDefault="00226FED"/>
    <w:p w14:paraId="2025B04B" w14:textId="77777777" w:rsidR="00226FED" w:rsidRDefault="00226FED"/>
  </w:footnote>
  <w:footnote w:type="continuationSeparator" w:id="0">
    <w:p w14:paraId="10163D8F" w14:textId="77777777" w:rsidR="00226FED" w:rsidRDefault="00226FED">
      <w:r>
        <w:continuationSeparator/>
      </w:r>
    </w:p>
    <w:p w14:paraId="404457C4" w14:textId="77777777" w:rsidR="00226FED" w:rsidRDefault="00226FED"/>
    <w:p w14:paraId="18E7C941" w14:textId="77777777" w:rsidR="00226FED" w:rsidRDefault="00226F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7B0BC" w14:textId="77777777" w:rsidR="001B7DD5" w:rsidRDefault="00226FED">
    <w:pPr>
      <w:pStyle w:val="Koptekst"/>
    </w:pPr>
    <w:r>
      <w:rPr>
        <w:noProof/>
      </w:rPr>
      <w:pict w14:anchorId="421587B0">
        <v:group id="_x0000_s1025" editas="canvas" alt="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left:6496;top:3661;width:3404;height:3582;mso-wrap-style:square;v-text-anchor:top" filled="f" stroked="f" strokecolor="#09f">
            <v:textbox style="mso-next-textbox:#_x0000_s1027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1028" type="#_x0000_t75" alt="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54956">
    <w:abstractNumId w:val="1"/>
  </w:num>
  <w:num w:numId="2" w16cid:durableId="14041741">
    <w:abstractNumId w:val="7"/>
  </w:num>
  <w:num w:numId="3" w16cid:durableId="591469720">
    <w:abstractNumId w:val="5"/>
  </w:num>
  <w:num w:numId="4" w16cid:durableId="1218934590">
    <w:abstractNumId w:val="0"/>
  </w:num>
  <w:num w:numId="5" w16cid:durableId="597635872">
    <w:abstractNumId w:val="13"/>
  </w:num>
  <w:num w:numId="6" w16cid:durableId="718238256">
    <w:abstractNumId w:val="16"/>
  </w:num>
  <w:num w:numId="7" w16cid:durableId="389618975">
    <w:abstractNumId w:val="32"/>
  </w:num>
  <w:num w:numId="8" w16cid:durableId="1101991620">
    <w:abstractNumId w:val="27"/>
  </w:num>
  <w:num w:numId="9" w16cid:durableId="670261766">
    <w:abstractNumId w:val="29"/>
  </w:num>
  <w:num w:numId="10" w16cid:durableId="1397633024">
    <w:abstractNumId w:val="11"/>
  </w:num>
  <w:num w:numId="11" w16cid:durableId="397746674">
    <w:abstractNumId w:val="21"/>
  </w:num>
  <w:num w:numId="12" w16cid:durableId="1011100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1103426">
    <w:abstractNumId w:val="15"/>
  </w:num>
  <w:num w:numId="14" w16cid:durableId="1142769799">
    <w:abstractNumId w:val="10"/>
  </w:num>
  <w:num w:numId="15" w16cid:durableId="848179026">
    <w:abstractNumId w:val="13"/>
  </w:num>
  <w:num w:numId="16" w16cid:durableId="2039159630">
    <w:abstractNumId w:val="13"/>
  </w:num>
  <w:num w:numId="17" w16cid:durableId="1766150104">
    <w:abstractNumId w:val="13"/>
  </w:num>
  <w:num w:numId="18" w16cid:durableId="1236168617">
    <w:abstractNumId w:val="17"/>
  </w:num>
  <w:num w:numId="19" w16cid:durableId="963269376">
    <w:abstractNumId w:val="13"/>
  </w:num>
  <w:num w:numId="20" w16cid:durableId="292053874">
    <w:abstractNumId w:val="13"/>
  </w:num>
  <w:num w:numId="21" w16cid:durableId="245071499">
    <w:abstractNumId w:val="13"/>
  </w:num>
  <w:num w:numId="22" w16cid:durableId="1502239146">
    <w:abstractNumId w:val="13"/>
  </w:num>
  <w:num w:numId="23" w16cid:durableId="1571690577">
    <w:abstractNumId w:val="19"/>
  </w:num>
  <w:num w:numId="24" w16cid:durableId="2015841765">
    <w:abstractNumId w:val="13"/>
  </w:num>
  <w:num w:numId="25" w16cid:durableId="1186212874">
    <w:abstractNumId w:val="9"/>
  </w:num>
  <w:num w:numId="26" w16cid:durableId="860631565">
    <w:abstractNumId w:val="2"/>
  </w:num>
  <w:num w:numId="27" w16cid:durableId="138153103">
    <w:abstractNumId w:val="13"/>
  </w:num>
  <w:num w:numId="28" w16cid:durableId="245235870">
    <w:abstractNumId w:val="34"/>
  </w:num>
  <w:num w:numId="29" w16cid:durableId="311326305">
    <w:abstractNumId w:val="13"/>
  </w:num>
  <w:num w:numId="30" w16cid:durableId="1532111646">
    <w:abstractNumId w:val="18"/>
  </w:num>
  <w:num w:numId="31" w16cid:durableId="841354008">
    <w:abstractNumId w:val="6"/>
  </w:num>
  <w:num w:numId="32" w16cid:durableId="1543592867">
    <w:abstractNumId w:val="4"/>
  </w:num>
  <w:num w:numId="33" w16cid:durableId="272054089">
    <w:abstractNumId w:val="20"/>
  </w:num>
  <w:num w:numId="34" w16cid:durableId="1892616919">
    <w:abstractNumId w:val="8"/>
  </w:num>
  <w:num w:numId="35" w16cid:durableId="1764764696">
    <w:abstractNumId w:val="26"/>
  </w:num>
  <w:num w:numId="36" w16cid:durableId="376467860">
    <w:abstractNumId w:val="13"/>
  </w:num>
  <w:num w:numId="37" w16cid:durableId="1757365859">
    <w:abstractNumId w:val="13"/>
  </w:num>
  <w:num w:numId="38" w16cid:durableId="1153252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4941130">
    <w:abstractNumId w:val="13"/>
  </w:num>
  <w:num w:numId="40" w16cid:durableId="172959334">
    <w:abstractNumId w:val="14"/>
  </w:num>
  <w:num w:numId="41" w16cid:durableId="736900933">
    <w:abstractNumId w:val="33"/>
  </w:num>
  <w:num w:numId="42" w16cid:durableId="1263487382">
    <w:abstractNumId w:val="23"/>
  </w:num>
  <w:num w:numId="43" w16cid:durableId="565452924">
    <w:abstractNumId w:val="24"/>
  </w:num>
  <w:num w:numId="44" w16cid:durableId="1166550233">
    <w:abstractNumId w:val="30"/>
  </w:num>
  <w:num w:numId="45" w16cid:durableId="1521040929">
    <w:abstractNumId w:val="3"/>
  </w:num>
  <w:num w:numId="46" w16cid:durableId="2028823761">
    <w:abstractNumId w:val="25"/>
  </w:num>
  <w:num w:numId="47" w16cid:durableId="698626290">
    <w:abstractNumId w:val="31"/>
  </w:num>
  <w:num w:numId="48" w16cid:durableId="1365669297">
    <w:abstractNumId w:val="22"/>
  </w:num>
  <w:num w:numId="49" w16cid:durableId="1068768613">
    <w:abstractNumId w:val="28"/>
  </w:num>
  <w:num w:numId="50" w16cid:durableId="1190950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6859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26FED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0BB7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6FB6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27CE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255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00E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5B64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335</Words>
  <Characters>2475</Characters>
  <Application>Microsoft Office Word</Application>
  <DocSecurity>0</DocSecurity>
  <Lines>225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2714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Karl Muusse</cp:lastModifiedBy>
  <cp:revision>2</cp:revision>
  <cp:lastPrinted>2020-12-24T20:28:00Z</cp:lastPrinted>
  <dcterms:created xsi:type="dcterms:W3CDTF">2023-11-30T09:48:00Z</dcterms:created>
  <dcterms:modified xsi:type="dcterms:W3CDTF">2023-11-30T09:48:00Z</dcterms:modified>
</cp:coreProperties>
</file>