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BD12" w14:textId="77777777" w:rsidR="00EF38F4" w:rsidRDefault="00EF38F4" w:rsidP="00EF38F4"/>
    <w:p w14:paraId="10D3312E" w14:textId="6B00A6F2" w:rsidR="009B5B64" w:rsidRDefault="009B5B64" w:rsidP="009B5B64">
      <w:pPr>
        <w:ind w:left="238" w:hanging="238"/>
        <w:rPr>
          <w:b/>
          <w:sz w:val="28"/>
          <w:szCs w:val="28"/>
        </w:rPr>
      </w:pP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Bijlage</w:t>
      </w:r>
      <w:r>
        <w:rPr>
          <w:b/>
          <w:sz w:val="28"/>
          <w:szCs w:val="28"/>
        </w:rPr>
        <w:t xml:space="preserve"> </w:t>
      </w:r>
      <w:r w:rsidR="0061485C">
        <w:rPr>
          <w:b/>
          <w:sz w:val="28"/>
          <w:szCs w:val="28"/>
        </w:rPr>
        <w:t>29</w:t>
      </w:r>
    </w:p>
    <w:p w14:paraId="11125E39" w14:textId="2A0C48DF" w:rsidR="009B5B64" w:rsidRPr="0061485C" w:rsidRDefault="009B5B64" w:rsidP="009B5B64">
      <w:pPr>
        <w:ind w:left="238" w:hanging="238"/>
        <w:rPr>
          <w:b/>
          <w:sz w:val="28"/>
          <w:szCs w:val="28"/>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0061485C" w:rsidRPr="0061485C">
        <w:rPr>
          <w:b/>
          <w:sz w:val="28"/>
          <w:szCs w:val="28"/>
        </w:rPr>
        <w:t>Kern</w:t>
      </w:r>
      <w:r w:rsidR="00DF446F">
        <w:rPr>
          <w:b/>
          <w:sz w:val="28"/>
          <w:szCs w:val="28"/>
        </w:rPr>
        <w:t>a</w:t>
      </w:r>
      <w:r w:rsidR="0061485C" w:rsidRPr="0061485C">
        <w:rPr>
          <w:b/>
          <w:sz w:val="28"/>
          <w:szCs w:val="28"/>
        </w:rPr>
        <w:t>ssortiment</w:t>
      </w:r>
    </w:p>
    <w:p w14:paraId="08B56024" w14:textId="77777777" w:rsidR="009B5B64" w:rsidRPr="0061485C" w:rsidRDefault="009B5B64" w:rsidP="009B5B64">
      <w:pPr>
        <w:spacing w:line="240" w:lineRule="exact"/>
        <w:ind w:left="240" w:hanging="240"/>
        <w:rPr>
          <w:b/>
        </w:rPr>
      </w:pPr>
    </w:p>
    <w:p w14:paraId="3135F7BB" w14:textId="77777777" w:rsidR="009B5B64" w:rsidRPr="0061485C" w:rsidRDefault="009B5B64" w:rsidP="009B5B64">
      <w:pPr>
        <w:rPr>
          <w:b/>
          <w:sz w:val="28"/>
          <w:szCs w:val="28"/>
        </w:rPr>
      </w:pPr>
      <w:r w:rsidRPr="0061485C">
        <w:tab/>
      </w:r>
      <w:r w:rsidRPr="0061485C">
        <w:tab/>
      </w:r>
      <w:r w:rsidRPr="0061485C">
        <w:tab/>
      </w:r>
      <w:r w:rsidRPr="0061485C">
        <w:tab/>
      </w:r>
      <w:r w:rsidRPr="0061485C">
        <w:tab/>
      </w:r>
      <w:r w:rsidRPr="0061485C">
        <w:tab/>
      </w:r>
      <w:r w:rsidRPr="0061485C">
        <w:tab/>
      </w:r>
    </w:p>
    <w:p w14:paraId="7E6D92AD" w14:textId="37035E95" w:rsidR="009B5B64" w:rsidRPr="00D54C05" w:rsidRDefault="009B5B64" w:rsidP="009B5B64">
      <w:pPr>
        <w:pStyle w:val="Titel12pt"/>
        <w:ind w:left="2497"/>
        <w:rPr>
          <w:sz w:val="28"/>
          <w:szCs w:val="28"/>
        </w:rPr>
      </w:pPr>
      <w:r w:rsidRPr="0061485C">
        <w:rPr>
          <w:sz w:val="28"/>
          <w:szCs w:val="28"/>
        </w:rPr>
        <w:t>IWR202</w:t>
      </w:r>
      <w:r w:rsidR="0061485C">
        <w:rPr>
          <w:sz w:val="28"/>
          <w:szCs w:val="28"/>
        </w:rPr>
        <w:t>4</w:t>
      </w:r>
      <w:r w:rsidRPr="0061485C">
        <w:rPr>
          <w:sz w:val="28"/>
          <w:szCs w:val="28"/>
        </w:rPr>
        <w:t>|Werkplekhardware|</w:t>
      </w:r>
      <w:r w:rsidR="008B6A38" w:rsidRPr="0061485C">
        <w:rPr>
          <w:sz w:val="28"/>
          <w:szCs w:val="28"/>
        </w:rPr>
        <w:t xml:space="preserve">ICT werkplek Accessoires &amp; </w:t>
      </w:r>
      <w:r w:rsidR="00C80770" w:rsidRPr="0061485C">
        <w:rPr>
          <w:sz w:val="28"/>
          <w:szCs w:val="28"/>
        </w:rPr>
        <w:t xml:space="preserve">Android </w:t>
      </w:r>
      <w:proofErr w:type="spellStart"/>
      <w:r w:rsidR="00ED3A68">
        <w:rPr>
          <w:sz w:val="28"/>
          <w:szCs w:val="28"/>
        </w:rPr>
        <w:t>D</w:t>
      </w:r>
      <w:r w:rsidR="00C80770" w:rsidRPr="0061485C">
        <w:rPr>
          <w:sz w:val="28"/>
          <w:szCs w:val="28"/>
        </w:rPr>
        <w:t>evices</w:t>
      </w:r>
      <w:proofErr w:type="spellEnd"/>
      <w:r w:rsidR="00C80770" w:rsidRPr="0061485C">
        <w:rPr>
          <w:sz w:val="28"/>
          <w:szCs w:val="28"/>
        </w:rPr>
        <w:t xml:space="preserve"> </w:t>
      </w:r>
      <w:bookmarkStart w:id="0" w:name="_Hlk67318405"/>
      <w:r w:rsidRPr="0061485C">
        <w:rPr>
          <w:sz w:val="28"/>
          <w:szCs w:val="28"/>
        </w:rPr>
        <w:t>(inclusief optionele diensten)</w:t>
      </w:r>
    </w:p>
    <w:p w14:paraId="4CA0FD91" w14:textId="77777777" w:rsidR="009B5B64" w:rsidRPr="00D54C05" w:rsidRDefault="009B5B64" w:rsidP="009B5B64">
      <w:pPr>
        <w:pStyle w:val="Titel12pt"/>
        <w:ind w:left="2497"/>
        <w:rPr>
          <w:sz w:val="28"/>
          <w:szCs w:val="28"/>
        </w:rPr>
      </w:pPr>
    </w:p>
    <w:p w14:paraId="572C944B" w14:textId="77777777" w:rsidR="009B5B64" w:rsidRPr="00D54C05" w:rsidRDefault="009B5B64" w:rsidP="009B5B64">
      <w:pPr>
        <w:pStyle w:val="Titel12pt"/>
        <w:ind w:left="2497"/>
        <w:rPr>
          <w:sz w:val="28"/>
          <w:szCs w:val="28"/>
        </w:rPr>
      </w:pPr>
    </w:p>
    <w:bookmarkEnd w:id="0"/>
    <w:p w14:paraId="6441DB4F" w14:textId="77777777" w:rsidR="009B5B64" w:rsidRDefault="009B5B64" w:rsidP="009B5B64">
      <w:pPr>
        <w:ind w:left="2497"/>
        <w:rPr>
          <w:b/>
          <w:sz w:val="28"/>
          <w:szCs w:val="28"/>
        </w:rPr>
      </w:pPr>
      <w:r w:rsidRPr="004E2C78">
        <w:rPr>
          <w:b/>
          <w:sz w:val="28"/>
          <w:szCs w:val="28"/>
        </w:rPr>
        <w:t>ICT Werkomgeving Rijk</w:t>
      </w:r>
    </w:p>
    <w:p w14:paraId="4D874C47" w14:textId="77777777" w:rsidR="009B5B64" w:rsidRPr="00520B41" w:rsidRDefault="009B5B64" w:rsidP="009B5B64">
      <w:pPr>
        <w:ind w:left="2490"/>
        <w:rPr>
          <w:b/>
          <w:bCs/>
          <w:sz w:val="28"/>
          <w:szCs w:val="28"/>
        </w:rPr>
      </w:pPr>
    </w:p>
    <w:p w14:paraId="63A6A3A3" w14:textId="77777777" w:rsidR="009B5B64" w:rsidRPr="008C01C8" w:rsidRDefault="009B5B64" w:rsidP="009B5B64">
      <w:pPr>
        <w:pStyle w:val="Datumstatusvoorblad"/>
      </w:pPr>
    </w:p>
    <w:p w14:paraId="0AE08BC5" w14:textId="77777777" w:rsidR="009B5B64" w:rsidRPr="008C01C8" w:rsidRDefault="009B5B64" w:rsidP="009B5B64">
      <w:pPr>
        <w:pStyle w:val="Datumstatusvoorblad"/>
      </w:pPr>
    </w:p>
    <w:p w14:paraId="635EB917" w14:textId="77777777" w:rsidR="009B5B64" w:rsidRPr="008C01C8" w:rsidRDefault="009B5B64" w:rsidP="009B5B64">
      <w:pPr>
        <w:pStyle w:val="Datumstatusvoorblad"/>
      </w:pPr>
    </w:p>
    <w:p w14:paraId="43EF8DDC" w14:textId="77777777" w:rsidR="009B5B64" w:rsidRPr="008C01C8" w:rsidRDefault="009B5B64" w:rsidP="009B5B64">
      <w:pPr>
        <w:pStyle w:val="Datumstatusvoorblad"/>
      </w:pPr>
    </w:p>
    <w:p w14:paraId="5821F6FB" w14:textId="4F8232F3" w:rsidR="009B5B64" w:rsidRPr="004E6A87" w:rsidRDefault="009B5B64" w:rsidP="009B5B64">
      <w:pPr>
        <w:pStyle w:val="Datumstatusvoorblad"/>
        <w:ind w:left="2270" w:firstLine="227"/>
      </w:pPr>
      <w:r w:rsidRPr="004E6A87">
        <w:t>Status:</w:t>
      </w:r>
      <w:r w:rsidRPr="004E6A87">
        <w:tab/>
      </w:r>
      <w:r w:rsidRPr="004E6A87">
        <w:tab/>
      </w:r>
      <w:r w:rsidRPr="004E6A87">
        <w:tab/>
      </w:r>
      <w:r w:rsidRPr="004E6A87">
        <w:tab/>
      </w:r>
      <w:r w:rsidRPr="004E6A87">
        <w:tab/>
      </w:r>
      <w:r>
        <w:tab/>
      </w:r>
      <w:r w:rsidRPr="004E6A87">
        <w:t xml:space="preserve">versie </w:t>
      </w:r>
      <w:r w:rsidR="002C4881">
        <w:t>1.0</w:t>
      </w:r>
    </w:p>
    <w:p w14:paraId="2A0CCEA8" w14:textId="3CA182F7" w:rsidR="009B5B64" w:rsidRPr="008C01C8" w:rsidRDefault="009B5B64" w:rsidP="009B5B64">
      <w:pPr>
        <w:pStyle w:val="Datumstatusvoorblad"/>
        <w:ind w:left="2270" w:firstLine="227"/>
        <w:rPr>
          <w:bCs/>
          <w:sz w:val="24"/>
        </w:rPr>
      </w:pPr>
      <w:r w:rsidRPr="004E6A87">
        <w:t xml:space="preserve">Referentie: </w:t>
      </w:r>
      <w:r w:rsidRPr="004E6A87">
        <w:tab/>
      </w:r>
      <w:r w:rsidRPr="004E6A87">
        <w:tab/>
      </w:r>
      <w:r w:rsidRPr="004E6A87">
        <w:tab/>
      </w:r>
      <w:r w:rsidRPr="004E6A87">
        <w:tab/>
        <w:t xml:space="preserve">IUC </w:t>
      </w:r>
      <w:r w:rsidR="008B6A38" w:rsidRPr="005E3CE5">
        <w:rPr>
          <w:lang w:val="de-DE"/>
        </w:rPr>
        <w:t>202</w:t>
      </w:r>
      <w:r w:rsidR="008B6A38">
        <w:rPr>
          <w:lang w:val="de-DE"/>
        </w:rPr>
        <w:t>412290</w:t>
      </w:r>
    </w:p>
    <w:p w14:paraId="22DA5347" w14:textId="77777777" w:rsidR="00EF38F4" w:rsidRPr="00B14C5A" w:rsidRDefault="00EF38F4" w:rsidP="00EF38F4"/>
    <w:p w14:paraId="2CB98876" w14:textId="77777777" w:rsidR="00EF38F4" w:rsidRPr="00B14C5A" w:rsidRDefault="00EF38F4" w:rsidP="00EF38F4"/>
    <w:p w14:paraId="64B4DD26" w14:textId="6D1D72E3" w:rsidR="009917F1" w:rsidRDefault="009917F1">
      <w:pPr>
        <w:spacing w:line="240" w:lineRule="auto"/>
      </w:pPr>
      <w:r>
        <w:br w:type="page"/>
      </w:r>
    </w:p>
    <w:p w14:paraId="38D40A6C" w14:textId="28F70BFB" w:rsidR="00776D41" w:rsidRPr="00776D41" w:rsidRDefault="009917F1" w:rsidP="00ED3A68">
      <w:pPr>
        <w:pStyle w:val="Kop1"/>
        <w:numPr>
          <w:ilvl w:val="0"/>
          <w:numId w:val="0"/>
        </w:numPr>
        <w:rPr>
          <w:sz w:val="18"/>
          <w:szCs w:val="18"/>
        </w:rPr>
      </w:pPr>
      <w:r>
        <w:rPr>
          <w:sz w:val="18"/>
          <w:szCs w:val="18"/>
        </w:rPr>
        <w:lastRenderedPageBreak/>
        <w:t>Toelichting</w:t>
      </w:r>
    </w:p>
    <w:p w14:paraId="187EFEC4" w14:textId="02E3B3F5" w:rsidR="0061485C" w:rsidRPr="00183B91" w:rsidRDefault="0061485C" w:rsidP="0061485C">
      <w:pPr>
        <w:rPr>
          <w:rFonts w:cstheme="minorHAnsi"/>
          <w:szCs w:val="18"/>
        </w:rPr>
      </w:pPr>
      <w:bookmarkStart w:id="1" w:name="_Toc470009364"/>
      <w:bookmarkStart w:id="2" w:name="_Toc470009365"/>
      <w:bookmarkStart w:id="3" w:name="_Toc470009366"/>
      <w:bookmarkStart w:id="4" w:name="_Toc465932577"/>
      <w:bookmarkStart w:id="5" w:name="_Toc66108065"/>
      <w:bookmarkStart w:id="6" w:name="_Toc66108066"/>
      <w:bookmarkStart w:id="7" w:name="_Toc66108067"/>
      <w:bookmarkStart w:id="8" w:name="_Toc66108068"/>
      <w:bookmarkStart w:id="9" w:name="_Toc66108069"/>
      <w:bookmarkStart w:id="10" w:name="_Toc66108070"/>
      <w:bookmarkStart w:id="11" w:name="_Toc66108071"/>
      <w:bookmarkStart w:id="12" w:name="_Toc66108072"/>
      <w:bookmarkStart w:id="13" w:name="_Toc66108073"/>
      <w:bookmarkStart w:id="14" w:name="_Toc66108074"/>
      <w:bookmarkStart w:id="15" w:name="_Toc66108075"/>
      <w:bookmarkStart w:id="16" w:name="_Toc66108076"/>
      <w:bookmarkStart w:id="17" w:name="_Toc66108077"/>
      <w:bookmarkStart w:id="18" w:name="_Toc66108078"/>
      <w:bookmarkStart w:id="19" w:name="_Toc66108079"/>
      <w:bookmarkStart w:id="20" w:name="_Toc66108080"/>
      <w:bookmarkStart w:id="21" w:name="_Toc66108081"/>
      <w:bookmarkStart w:id="22" w:name="_Toc66108082"/>
      <w:bookmarkStart w:id="23" w:name="_Toc66108083"/>
      <w:bookmarkStart w:id="24" w:name="_Toc66108084"/>
      <w:bookmarkStart w:id="25" w:name="_Toc66108085"/>
      <w:bookmarkStart w:id="26" w:name="_Toc66108086"/>
      <w:bookmarkStart w:id="27" w:name="_Toc66108087"/>
      <w:bookmarkStart w:id="28" w:name="_Toc66108088"/>
      <w:bookmarkStart w:id="29" w:name="_Toc66108089"/>
      <w:bookmarkStart w:id="30" w:name="_Toc66108090"/>
      <w:bookmarkStart w:id="31" w:name="_Toc66108091"/>
      <w:bookmarkStart w:id="32" w:name="_Toc66108092"/>
      <w:bookmarkStart w:id="33" w:name="_Toc66108093"/>
      <w:bookmarkStart w:id="34" w:name="_Toc66108094"/>
      <w:bookmarkStart w:id="35" w:name="_Toc66108095"/>
      <w:bookmarkStart w:id="36" w:name="_Toc66108096"/>
      <w:bookmarkStart w:id="37" w:name="_Toc66108097"/>
      <w:bookmarkStart w:id="38" w:name="_Toc66108098"/>
      <w:bookmarkStart w:id="39" w:name="_Toc66108099"/>
      <w:bookmarkStart w:id="40" w:name="_Toc66108100"/>
      <w:bookmarkStart w:id="41" w:name="_Toc66108101"/>
      <w:bookmarkStart w:id="42" w:name="_Toc66108102"/>
      <w:bookmarkStart w:id="43" w:name="_Toc6610810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183B91">
        <w:rPr>
          <w:rFonts w:cstheme="minorHAnsi"/>
          <w:szCs w:val="18"/>
        </w:rPr>
        <w:t xml:space="preserve">In deze Bijlage 29 is een overzicht van het Kernassortiment opgenomen. </w:t>
      </w:r>
      <w:r w:rsidRPr="00183B91">
        <w:rPr>
          <w:szCs w:val="18"/>
        </w:rPr>
        <w:t xml:space="preserve">De voornaamste, qua aantallen, </w:t>
      </w:r>
      <w:r w:rsidRPr="00183B91">
        <w:rPr>
          <w:rFonts w:cstheme="minorHAnsi"/>
          <w:szCs w:val="18"/>
        </w:rPr>
        <w:t xml:space="preserve">Producten </w:t>
      </w:r>
      <w:r w:rsidRPr="00183B91">
        <w:rPr>
          <w:szCs w:val="18"/>
        </w:rPr>
        <w:t xml:space="preserve">per Productcategorie </w:t>
      </w:r>
      <w:r w:rsidRPr="00183B91">
        <w:rPr>
          <w:rFonts w:cstheme="minorHAnsi"/>
          <w:szCs w:val="18"/>
        </w:rPr>
        <w:t>zijn hierin opgenomen. Voor Producten uit dit Kernassortiment gelden specifieke eisen ten aanzien van maximale levertijden. Tevens worden in Bijlage G - Invulformulier Tarieven, voor deze Producten een maximumprijs gevraagd.</w:t>
      </w:r>
      <w:r w:rsidRPr="00183B91">
        <w:rPr>
          <w:rFonts w:cstheme="minorHAnsi"/>
          <w:szCs w:val="18"/>
        </w:rPr>
        <w:br/>
      </w:r>
      <w:bookmarkStart w:id="44" w:name="_Hlk65862311"/>
    </w:p>
    <w:bookmarkEnd w:id="44"/>
    <w:p w14:paraId="5D63F2BC" w14:textId="77777777" w:rsidR="00D92CD2" w:rsidRDefault="0061485C" w:rsidP="00995F7A">
      <w:pPr>
        <w:rPr>
          <w:rFonts w:cstheme="minorHAnsi"/>
          <w:bCs/>
          <w:szCs w:val="18"/>
        </w:rPr>
      </w:pPr>
      <w:r w:rsidRPr="00183B91">
        <w:rPr>
          <w:rFonts w:cstheme="minorHAnsi"/>
          <w:szCs w:val="18"/>
        </w:rPr>
        <w:t xml:space="preserve">De prijs per concreet Product geeft Inschrijver aan in Bijlage G – Invulformulier Tarieven, tabblad Tarieflijst Kernassortiment. In deze Bijlage G is per Product een niet bindende inschatting aangegeven van mogelijke afname in aantallen van deze Producten. De Bijlage G berekent op basis van de door Inschrijver geoffreerde prijs per Product maal het ingeschatte af te nemen aantal per Product, een totaalprijs (P*Q) per Product. Deze totaalprijs per Product, telt op tot een Totale Fictieve Inschrijfprijs voor het Kernassortiment.  </w:t>
      </w:r>
      <w:r w:rsidRPr="00183B91">
        <w:rPr>
          <w:rFonts w:cstheme="minorHAnsi"/>
          <w:szCs w:val="18"/>
        </w:rPr>
        <w:br/>
      </w:r>
      <w:r w:rsidRPr="00183B91">
        <w:rPr>
          <w:rFonts w:cstheme="minorHAnsi"/>
          <w:szCs w:val="18"/>
        </w:rPr>
        <w:br/>
      </w:r>
      <w:r w:rsidR="00211951" w:rsidRPr="00183B91">
        <w:rPr>
          <w:rFonts w:cstheme="minorHAnsi"/>
          <w:szCs w:val="18"/>
        </w:rPr>
        <w:t>Dit Kernassortiment overzicht is onderverdeeld in twee delen.</w:t>
      </w:r>
      <w:r w:rsidR="00211951" w:rsidRPr="00183B91">
        <w:rPr>
          <w:rFonts w:cstheme="minorHAnsi"/>
          <w:szCs w:val="18"/>
        </w:rPr>
        <w:br/>
      </w:r>
      <w:r w:rsidR="00211951" w:rsidRPr="00183B91">
        <w:rPr>
          <w:rFonts w:cstheme="minorHAnsi"/>
          <w:i/>
          <w:iCs/>
          <w:szCs w:val="18"/>
        </w:rPr>
        <w:t xml:space="preserve">In deel A is het Kernassortiment overzicht van Android </w:t>
      </w:r>
      <w:proofErr w:type="spellStart"/>
      <w:r w:rsidR="00211951" w:rsidRPr="00183B91">
        <w:rPr>
          <w:rFonts w:cstheme="minorHAnsi"/>
          <w:i/>
          <w:iCs/>
          <w:szCs w:val="18"/>
        </w:rPr>
        <w:t>Devices</w:t>
      </w:r>
      <w:proofErr w:type="spellEnd"/>
      <w:r w:rsidR="00211951" w:rsidRPr="00183B91">
        <w:rPr>
          <w:rFonts w:cstheme="minorHAnsi"/>
          <w:i/>
          <w:iCs/>
          <w:szCs w:val="18"/>
        </w:rPr>
        <w:t xml:space="preserve"> opgenomen.</w:t>
      </w:r>
      <w:r w:rsidR="00211951" w:rsidRPr="00183B91">
        <w:rPr>
          <w:rFonts w:cstheme="minorHAnsi"/>
          <w:szCs w:val="18"/>
        </w:rPr>
        <w:br/>
      </w:r>
      <w:r w:rsidRPr="00183B91">
        <w:rPr>
          <w:rFonts w:cstheme="minorHAnsi"/>
          <w:szCs w:val="18"/>
        </w:rPr>
        <w:t xml:space="preserve">Inschrijver offreert op iedere gespecificeerde behoefte in Bijlage 29 één concreet Product die invulling geeft aan de Eisen opgenomen in Bijlage 02 – Specificatie van de Prestatie, de door Inschrijver geconformeerde Wensen uit Bijlage 02 – Specificatie van de Prestatie, en de functionele eisen zoals opgenomen in deze Bijlage 29. Inschrijver doet dit door middel van het invullen van de kolom C(Conform) of NC(Niet Conform) en op welke wijze (kolom: </w:t>
      </w:r>
      <w:r w:rsidRPr="00183B91">
        <w:rPr>
          <w:rFonts w:cstheme="minorHAnsi"/>
          <w:bCs/>
          <w:szCs w:val="18"/>
        </w:rPr>
        <w:t>Onderbouwing hoe invulling wordt gegeven aan het gevraagde).</w:t>
      </w:r>
      <w:r w:rsidR="00211951" w:rsidRPr="00183B91">
        <w:rPr>
          <w:rFonts w:cstheme="minorHAnsi"/>
          <w:bCs/>
          <w:szCs w:val="18"/>
        </w:rPr>
        <w:br/>
      </w:r>
      <w:r w:rsidR="00211951" w:rsidRPr="00183B91">
        <w:rPr>
          <w:rFonts w:cstheme="minorHAnsi"/>
          <w:bCs/>
          <w:szCs w:val="18"/>
        </w:rPr>
        <w:br/>
      </w:r>
      <w:r w:rsidR="00211951" w:rsidRPr="00183B91">
        <w:rPr>
          <w:rFonts w:cstheme="minorHAnsi"/>
          <w:bCs/>
          <w:i/>
          <w:iCs/>
          <w:szCs w:val="18"/>
        </w:rPr>
        <w:t>In deel B is het Kernassortiment overzicht van ICT werkplek Accessoires opgenomen.</w:t>
      </w:r>
      <w:r w:rsidR="00211951" w:rsidRPr="00183B91">
        <w:rPr>
          <w:rFonts w:cstheme="minorHAnsi"/>
          <w:bCs/>
          <w:szCs w:val="18"/>
        </w:rPr>
        <w:br/>
      </w:r>
      <w:r w:rsidR="00ED3A68" w:rsidRPr="00183B91">
        <w:rPr>
          <w:rFonts w:cstheme="minorHAnsi"/>
          <w:szCs w:val="18"/>
        </w:rPr>
        <w:t xml:space="preserve">Daarbij zijn voor de genoemde Accessoires specifieke merken uitgevraagd. Daarbij geldt echter voor elk genoemd Product dat Inschrijver een Product van een ander merk mag aanbieden dat echter wel minimaal gelijkwaardig moet zijn aan de door de Aanbestedende dienst genoemde Producten. In geval een Deelnemer een betreffende Accessoire wil bestellen zal deze daarbij moeten voldoen aan het gestelde in Bijlage 16 – Proces Nadere oproep tot mededinging. </w:t>
      </w:r>
      <w:r w:rsidR="00ED3A68" w:rsidRPr="00183B91">
        <w:rPr>
          <w:rFonts w:cstheme="minorHAnsi"/>
          <w:szCs w:val="18"/>
        </w:rPr>
        <w:br/>
        <w:t xml:space="preserve">Inschrijver offreert op ieder genoemde Accessoire één concreet Product die invulling geeft aan de Eisen opgenomen in Bijlage 02 – Specificatie van de Prestatie, de door Inschrijver geconformeerde Wensen uit Bijlage 02 – Specificatie van de Prestatie, en de eisen zoals opgenomen in deze Bijlage 29. Inschrijver doet dit door middel van het invullen van de kolom C(Conform) of NC(Niet Conform) en op welke wijze (kolom: </w:t>
      </w:r>
      <w:r w:rsidR="00ED3A68" w:rsidRPr="00183B91">
        <w:rPr>
          <w:rFonts w:cstheme="minorHAnsi"/>
          <w:bCs/>
          <w:szCs w:val="18"/>
        </w:rPr>
        <w:t xml:space="preserve">Onderbouwing hoe invulling wordt gegeven aan het gevraagde). </w:t>
      </w:r>
    </w:p>
    <w:p w14:paraId="3CF749C1" w14:textId="77777777" w:rsidR="00D92CD2" w:rsidRDefault="00D92CD2" w:rsidP="00995F7A">
      <w:pPr>
        <w:rPr>
          <w:rFonts w:cstheme="minorHAnsi"/>
          <w:bCs/>
          <w:szCs w:val="18"/>
        </w:rPr>
      </w:pPr>
    </w:p>
    <w:p w14:paraId="101B5BAF" w14:textId="77777777" w:rsidR="00D92CD2" w:rsidRDefault="00ED3A68" w:rsidP="00995F7A">
      <w:pPr>
        <w:rPr>
          <w:rFonts w:cstheme="minorHAnsi"/>
          <w:bCs/>
          <w:szCs w:val="18"/>
        </w:rPr>
      </w:pPr>
      <w:r w:rsidRPr="00183B91">
        <w:rPr>
          <w:rFonts w:cstheme="minorHAnsi"/>
          <w:bCs/>
          <w:szCs w:val="18"/>
        </w:rPr>
        <w:lastRenderedPageBreak/>
        <w:t xml:space="preserve">Tevens voegt Inschrijver, in geval hij een ander (Minimaal gelijkwaardig) merk aanbiedt dan  het door de Aanbestedende dienst genoemde merk, bij zijn Inschrijving als aanhangsel bij de ingevulde Bijlage 29 – Kernassortiment, een </w:t>
      </w:r>
      <w:r w:rsidR="004D7805" w:rsidRPr="00D92CD2">
        <w:rPr>
          <w:rFonts w:cstheme="minorHAnsi"/>
          <w:b/>
          <w:szCs w:val="18"/>
        </w:rPr>
        <w:t>verificatie</w:t>
      </w:r>
      <w:r w:rsidRPr="00D92CD2">
        <w:rPr>
          <w:rFonts w:cstheme="minorHAnsi"/>
          <w:b/>
          <w:szCs w:val="18"/>
        </w:rPr>
        <w:t xml:space="preserve">lijst </w:t>
      </w:r>
      <w:r w:rsidRPr="00183B91">
        <w:rPr>
          <w:rFonts w:cstheme="minorHAnsi"/>
          <w:bCs/>
          <w:szCs w:val="18"/>
        </w:rPr>
        <w:t xml:space="preserve">van het door hem aangeboden Product inclusief vermelding </w:t>
      </w:r>
      <w:r w:rsidR="00183B91" w:rsidRPr="00183B91">
        <w:rPr>
          <w:rFonts w:cstheme="minorHAnsi"/>
          <w:bCs/>
          <w:szCs w:val="18"/>
        </w:rPr>
        <w:t xml:space="preserve">dat deze daarmee minimaal gelijkwaardig is aan het </w:t>
      </w:r>
      <w:r w:rsidR="004D7805" w:rsidRPr="00183B91">
        <w:rPr>
          <w:rFonts w:cstheme="minorHAnsi"/>
          <w:bCs/>
          <w:szCs w:val="18"/>
        </w:rPr>
        <w:t>door</w:t>
      </w:r>
      <w:r w:rsidR="00183B91" w:rsidRPr="00183B91">
        <w:rPr>
          <w:rFonts w:cstheme="minorHAnsi"/>
          <w:bCs/>
          <w:szCs w:val="18"/>
        </w:rPr>
        <w:t xml:space="preserve"> de Aanbestedende dienst genoemde Product. </w:t>
      </w:r>
    </w:p>
    <w:p w14:paraId="7C636C62" w14:textId="77777777" w:rsidR="00D92CD2" w:rsidRDefault="00D92CD2" w:rsidP="00995F7A">
      <w:pPr>
        <w:rPr>
          <w:rFonts w:cstheme="minorHAnsi"/>
          <w:bCs/>
          <w:szCs w:val="18"/>
        </w:rPr>
      </w:pPr>
    </w:p>
    <w:p w14:paraId="38731A9D" w14:textId="0498FE60" w:rsidR="007613BD" w:rsidRPr="0061485C" w:rsidRDefault="00ED3A68" w:rsidP="00995F7A">
      <w:pPr>
        <w:rPr>
          <w:rFonts w:cstheme="minorHAnsi"/>
          <w:szCs w:val="18"/>
        </w:rPr>
      </w:pPr>
      <w:r w:rsidRPr="00183B91">
        <w:rPr>
          <w:rFonts w:cstheme="minorHAnsi"/>
          <w:bCs/>
          <w:szCs w:val="18"/>
        </w:rPr>
        <w:t>Voor deze Accessoires dient Inschrijver in Bijlage G de maximumprijzen op te geven.</w:t>
      </w:r>
      <w:r>
        <w:rPr>
          <w:rFonts w:cstheme="minorHAnsi"/>
          <w:bCs/>
          <w:szCs w:val="18"/>
        </w:rPr>
        <w:br/>
      </w:r>
      <w:r>
        <w:rPr>
          <w:rFonts w:cstheme="minorHAnsi"/>
          <w:bCs/>
          <w:szCs w:val="18"/>
        </w:rPr>
        <w:br/>
      </w:r>
    </w:p>
    <w:p w14:paraId="55451859" w14:textId="12D6C2C2" w:rsidR="00777647" w:rsidRDefault="00777647" w:rsidP="002B2881">
      <w:pPr>
        <w:spacing w:line="240" w:lineRule="auto"/>
      </w:pPr>
    </w:p>
    <w:p w14:paraId="53FA518F" w14:textId="4517C6EC" w:rsidR="0077512B" w:rsidRDefault="0077512B" w:rsidP="002B2881">
      <w:pPr>
        <w:spacing w:line="240" w:lineRule="auto"/>
      </w:pPr>
    </w:p>
    <w:p w14:paraId="3C371BC2" w14:textId="2930BB05" w:rsidR="0077512B" w:rsidRDefault="0077512B" w:rsidP="002B2881">
      <w:pPr>
        <w:spacing w:line="240" w:lineRule="auto"/>
      </w:pPr>
    </w:p>
    <w:p w14:paraId="4D83649D" w14:textId="44B7C4E9" w:rsidR="0077512B" w:rsidRDefault="0077512B" w:rsidP="002B2881">
      <w:pPr>
        <w:spacing w:line="240" w:lineRule="auto"/>
      </w:pPr>
    </w:p>
    <w:p w14:paraId="5909EB5F" w14:textId="6C977559" w:rsidR="0077512B" w:rsidRDefault="0077512B" w:rsidP="002B2881">
      <w:pPr>
        <w:spacing w:line="240" w:lineRule="auto"/>
      </w:pPr>
    </w:p>
    <w:p w14:paraId="097DCF5F" w14:textId="3A8922B0" w:rsidR="0077512B" w:rsidRDefault="0077512B" w:rsidP="002B2881">
      <w:pPr>
        <w:spacing w:line="240" w:lineRule="auto"/>
      </w:pPr>
    </w:p>
    <w:p w14:paraId="3A04961A" w14:textId="5CFF26F4" w:rsidR="0077512B" w:rsidRDefault="0077512B" w:rsidP="002B2881">
      <w:pPr>
        <w:spacing w:line="240" w:lineRule="auto"/>
      </w:pPr>
    </w:p>
    <w:p w14:paraId="438651BB" w14:textId="12FA4CC7" w:rsidR="0077512B" w:rsidRDefault="0077512B" w:rsidP="002B2881">
      <w:pPr>
        <w:spacing w:line="240" w:lineRule="auto"/>
      </w:pPr>
    </w:p>
    <w:p w14:paraId="2760199A" w14:textId="2CC30256" w:rsidR="0077512B" w:rsidRDefault="0077512B" w:rsidP="002B2881">
      <w:pPr>
        <w:spacing w:line="240" w:lineRule="auto"/>
      </w:pPr>
    </w:p>
    <w:p w14:paraId="503D6B77" w14:textId="5F50A658" w:rsidR="0077512B" w:rsidRDefault="0077512B" w:rsidP="002B2881">
      <w:pPr>
        <w:spacing w:line="240" w:lineRule="auto"/>
      </w:pPr>
    </w:p>
    <w:p w14:paraId="340A704F" w14:textId="0F836796" w:rsidR="0077512B" w:rsidRDefault="0077512B" w:rsidP="002B2881">
      <w:pPr>
        <w:spacing w:line="240" w:lineRule="auto"/>
      </w:pPr>
    </w:p>
    <w:p w14:paraId="3F2993A6" w14:textId="39121CF3" w:rsidR="0077512B" w:rsidRDefault="0077512B" w:rsidP="002B2881">
      <w:pPr>
        <w:spacing w:line="240" w:lineRule="auto"/>
      </w:pPr>
    </w:p>
    <w:p w14:paraId="06ED615C" w14:textId="5BBCBA0C" w:rsidR="0077512B" w:rsidRDefault="0077512B" w:rsidP="002B2881">
      <w:pPr>
        <w:spacing w:line="240" w:lineRule="auto"/>
      </w:pPr>
    </w:p>
    <w:p w14:paraId="60CD3385" w14:textId="77777777" w:rsidR="00183B91" w:rsidRDefault="00183B91" w:rsidP="002B2881">
      <w:pPr>
        <w:spacing w:line="240" w:lineRule="auto"/>
        <w:rPr>
          <w:b/>
          <w:bCs/>
          <w:sz w:val="22"/>
          <w:szCs w:val="32"/>
        </w:rPr>
      </w:pPr>
    </w:p>
    <w:p w14:paraId="641E58C8" w14:textId="77777777" w:rsidR="00183B91" w:rsidRDefault="00183B91" w:rsidP="002B2881">
      <w:pPr>
        <w:spacing w:line="240" w:lineRule="auto"/>
        <w:rPr>
          <w:b/>
          <w:bCs/>
          <w:sz w:val="22"/>
          <w:szCs w:val="32"/>
        </w:rPr>
      </w:pPr>
    </w:p>
    <w:p w14:paraId="03FAC9E5" w14:textId="77777777" w:rsidR="00183B91" w:rsidRDefault="00183B91" w:rsidP="002B2881">
      <w:pPr>
        <w:spacing w:line="240" w:lineRule="auto"/>
        <w:rPr>
          <w:b/>
          <w:bCs/>
          <w:sz w:val="22"/>
          <w:szCs w:val="32"/>
        </w:rPr>
      </w:pPr>
    </w:p>
    <w:p w14:paraId="3062565A" w14:textId="77777777" w:rsidR="00183B91" w:rsidRDefault="00183B91" w:rsidP="002B2881">
      <w:pPr>
        <w:spacing w:line="240" w:lineRule="auto"/>
        <w:rPr>
          <w:b/>
          <w:bCs/>
          <w:sz w:val="22"/>
          <w:szCs w:val="32"/>
        </w:rPr>
      </w:pPr>
    </w:p>
    <w:p w14:paraId="188F9278" w14:textId="77777777" w:rsidR="00183B91" w:rsidRDefault="00183B91" w:rsidP="002B2881">
      <w:pPr>
        <w:spacing w:line="240" w:lineRule="auto"/>
        <w:rPr>
          <w:b/>
          <w:bCs/>
          <w:sz w:val="22"/>
          <w:szCs w:val="32"/>
        </w:rPr>
      </w:pPr>
    </w:p>
    <w:p w14:paraId="38E0B724" w14:textId="77777777" w:rsidR="00183B91" w:rsidRDefault="00183B91" w:rsidP="002B2881">
      <w:pPr>
        <w:spacing w:line="240" w:lineRule="auto"/>
        <w:rPr>
          <w:b/>
          <w:bCs/>
          <w:sz w:val="22"/>
          <w:szCs w:val="32"/>
        </w:rPr>
      </w:pPr>
    </w:p>
    <w:p w14:paraId="401BEC32" w14:textId="77777777" w:rsidR="00183B91" w:rsidRDefault="00183B91" w:rsidP="002B2881">
      <w:pPr>
        <w:spacing w:line="240" w:lineRule="auto"/>
        <w:rPr>
          <w:b/>
          <w:bCs/>
          <w:sz w:val="22"/>
          <w:szCs w:val="32"/>
        </w:rPr>
      </w:pPr>
    </w:p>
    <w:p w14:paraId="7E9AB12B" w14:textId="77777777" w:rsidR="00183B91" w:rsidRDefault="00183B91" w:rsidP="002B2881">
      <w:pPr>
        <w:spacing w:line="240" w:lineRule="auto"/>
        <w:rPr>
          <w:b/>
          <w:bCs/>
          <w:sz w:val="22"/>
          <w:szCs w:val="32"/>
        </w:rPr>
      </w:pPr>
    </w:p>
    <w:p w14:paraId="7EF0B8B9" w14:textId="77777777" w:rsidR="00183B91" w:rsidRDefault="00183B91" w:rsidP="002B2881">
      <w:pPr>
        <w:spacing w:line="240" w:lineRule="auto"/>
        <w:rPr>
          <w:b/>
          <w:bCs/>
          <w:sz w:val="22"/>
          <w:szCs w:val="32"/>
        </w:rPr>
      </w:pPr>
    </w:p>
    <w:p w14:paraId="2FCE93F7" w14:textId="77777777" w:rsidR="00183B91" w:rsidRDefault="00183B91" w:rsidP="002B2881">
      <w:pPr>
        <w:spacing w:line="240" w:lineRule="auto"/>
        <w:rPr>
          <w:b/>
          <w:bCs/>
          <w:sz w:val="22"/>
          <w:szCs w:val="32"/>
        </w:rPr>
      </w:pPr>
    </w:p>
    <w:p w14:paraId="664791D9" w14:textId="77777777" w:rsidR="00183B91" w:rsidRDefault="00183B91" w:rsidP="002B2881">
      <w:pPr>
        <w:spacing w:line="240" w:lineRule="auto"/>
        <w:rPr>
          <w:b/>
          <w:bCs/>
          <w:sz w:val="22"/>
          <w:szCs w:val="32"/>
        </w:rPr>
      </w:pPr>
    </w:p>
    <w:p w14:paraId="19432D93" w14:textId="1D732B0F" w:rsidR="0077512B" w:rsidRPr="0077512B" w:rsidRDefault="0077512B" w:rsidP="002B2881">
      <w:pPr>
        <w:spacing w:line="240" w:lineRule="auto"/>
        <w:rPr>
          <w:b/>
          <w:bCs/>
          <w:sz w:val="22"/>
          <w:szCs w:val="32"/>
        </w:rPr>
      </w:pPr>
      <w:r w:rsidRPr="0077512B">
        <w:rPr>
          <w:b/>
          <w:bCs/>
          <w:sz w:val="22"/>
          <w:szCs w:val="32"/>
        </w:rPr>
        <w:t xml:space="preserve">Deel A Android </w:t>
      </w:r>
      <w:proofErr w:type="spellStart"/>
      <w:r w:rsidRPr="0077512B">
        <w:rPr>
          <w:b/>
          <w:bCs/>
          <w:sz w:val="22"/>
          <w:szCs w:val="32"/>
        </w:rPr>
        <w:t>Devices</w:t>
      </w:r>
      <w:proofErr w:type="spellEnd"/>
    </w:p>
    <w:tbl>
      <w:tblPr>
        <w:tblStyle w:val="Tabelraster"/>
        <w:tblW w:w="14737" w:type="dxa"/>
        <w:tblLook w:val="04A0" w:firstRow="1" w:lastRow="0" w:firstColumn="1" w:lastColumn="0" w:noHBand="0" w:noVBand="1"/>
      </w:tblPr>
      <w:tblGrid>
        <w:gridCol w:w="3728"/>
        <w:gridCol w:w="5928"/>
        <w:gridCol w:w="983"/>
        <w:gridCol w:w="4098"/>
      </w:tblGrid>
      <w:tr w:rsidR="00777647" w:rsidRPr="00776D41" w14:paraId="3D9BE297" w14:textId="77777777" w:rsidTr="002B2881">
        <w:trPr>
          <w:trHeight w:val="819"/>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9D98FD" w14:textId="52D274CA" w:rsidR="00777647" w:rsidRPr="00D20460" w:rsidRDefault="00777647" w:rsidP="00031B76">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Specificaties </w:t>
            </w:r>
            <w:r w:rsidRPr="002E5166">
              <w:rPr>
                <w:rFonts w:cstheme="minorHAnsi"/>
                <w:b/>
                <w:bCs/>
                <w:color w:val="000000"/>
                <w:szCs w:val="18"/>
                <w:lang w:eastAsia="en-US"/>
              </w:rPr>
              <w:t xml:space="preserve">Android </w:t>
            </w:r>
            <w:proofErr w:type="spellStart"/>
            <w:r w:rsidRPr="002E5166">
              <w:rPr>
                <w:rFonts w:cstheme="minorHAnsi"/>
                <w:b/>
                <w:bCs/>
                <w:color w:val="000000"/>
                <w:szCs w:val="18"/>
                <w:lang w:eastAsia="en-US"/>
              </w:rPr>
              <w:t>devices</w:t>
            </w:r>
            <w:proofErr w:type="spellEnd"/>
          </w:p>
          <w:p w14:paraId="6B6C7BD1" w14:textId="3068E493" w:rsidR="00777647" w:rsidRPr="00776D41" w:rsidRDefault="00777647" w:rsidP="00031B76">
            <w:pPr>
              <w:keepNext/>
              <w:keepLines/>
              <w:rPr>
                <w:rFonts w:cstheme="minorHAnsi"/>
                <w:color w:val="000000"/>
                <w:szCs w:val="18"/>
                <w:lang w:eastAsia="en-US"/>
              </w:rPr>
            </w:pPr>
          </w:p>
        </w:tc>
        <w:tc>
          <w:tcPr>
            <w:tcW w:w="508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BD6E1A9" w14:textId="77777777" w:rsidR="00777647" w:rsidRPr="00D20460" w:rsidRDefault="00777647" w:rsidP="00031B76">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777647" w:rsidRPr="00776D41" w14:paraId="0946DE0C" w14:textId="77777777" w:rsidTr="002B2881">
        <w:trPr>
          <w:trHeight w:val="424"/>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0509EAA" w14:textId="063D484D" w:rsidR="00777647" w:rsidRPr="00776D41" w:rsidRDefault="00777647" w:rsidP="00930780">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(PMA-01)</w:t>
            </w:r>
          </w:p>
        </w:tc>
        <w:tc>
          <w:tcPr>
            <w:tcW w:w="98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FE39123" w14:textId="77777777" w:rsidR="00777647" w:rsidRPr="009917F1" w:rsidRDefault="00777647" w:rsidP="00031B76">
            <w:pPr>
              <w:keepNext/>
              <w:keepLines/>
              <w:rPr>
                <w:rFonts w:cstheme="minorHAnsi"/>
                <w:bCs/>
                <w:szCs w:val="18"/>
              </w:rPr>
            </w:pPr>
            <w:r w:rsidRPr="009917F1">
              <w:rPr>
                <w:rFonts w:cstheme="minorHAnsi"/>
                <w:bCs/>
                <w:szCs w:val="18"/>
              </w:rPr>
              <w:t>C/NC</w:t>
            </w:r>
          </w:p>
        </w:tc>
        <w:tc>
          <w:tcPr>
            <w:tcW w:w="4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843BA16" w14:textId="77777777" w:rsidR="00777647" w:rsidRPr="009917F1" w:rsidRDefault="00777647" w:rsidP="00031B76">
            <w:pPr>
              <w:keepNext/>
              <w:keepLines/>
              <w:rPr>
                <w:rFonts w:cstheme="minorHAnsi"/>
                <w:bCs/>
                <w:szCs w:val="18"/>
              </w:rPr>
            </w:pPr>
            <w:r>
              <w:rPr>
                <w:rFonts w:cstheme="minorHAnsi"/>
                <w:bCs/>
                <w:szCs w:val="18"/>
              </w:rPr>
              <w:t>Onderbouwing hoe invulling wordt gegeven aan het gevraagde</w:t>
            </w:r>
          </w:p>
        </w:tc>
      </w:tr>
      <w:tr w:rsidR="00762D6E" w:rsidRPr="00776D41" w14:paraId="1DCF2879" w14:textId="77777777" w:rsidTr="002B2881">
        <w:trPr>
          <w:trHeight w:val="509"/>
        </w:trPr>
        <w:tc>
          <w:tcPr>
            <w:tcW w:w="9656" w:type="dxa"/>
            <w:gridSpan w:val="2"/>
            <w:vAlign w:val="center"/>
          </w:tcPr>
          <w:p w14:paraId="1653069C" w14:textId="2F506201" w:rsidR="00762D6E" w:rsidRPr="00762D6E" w:rsidRDefault="00762D6E" w:rsidP="0024081F">
            <w:pPr>
              <w:keepNext/>
              <w:keepLines/>
              <w:jc w:val="right"/>
              <w:rPr>
                <w:rFonts w:cstheme="minorHAnsi"/>
                <w:i/>
                <w:iCs/>
                <w:szCs w:val="18"/>
              </w:rPr>
            </w:pPr>
            <w:r w:rsidRPr="00762D6E">
              <w:rPr>
                <w:rFonts w:cstheme="minorHAnsi"/>
                <w:i/>
                <w:iCs/>
                <w:szCs w:val="18"/>
              </w:rPr>
              <w:t>Aangeboden product voor PM</w:t>
            </w:r>
            <w:r>
              <w:rPr>
                <w:rFonts w:cstheme="minorHAnsi"/>
                <w:i/>
                <w:iCs/>
                <w:szCs w:val="18"/>
              </w:rPr>
              <w:t>A</w:t>
            </w:r>
            <w:r w:rsidRPr="00762D6E">
              <w:rPr>
                <w:rFonts w:cstheme="minorHAnsi"/>
                <w:i/>
                <w:iCs/>
                <w:szCs w:val="18"/>
              </w:rPr>
              <w:t>-01:</w:t>
            </w:r>
          </w:p>
        </w:tc>
        <w:tc>
          <w:tcPr>
            <w:tcW w:w="5081" w:type="dxa"/>
            <w:gridSpan w:val="2"/>
            <w:vAlign w:val="center"/>
          </w:tcPr>
          <w:p w14:paraId="0A313BC8" w14:textId="5F63998C" w:rsidR="00762D6E" w:rsidRPr="00776D41" w:rsidRDefault="00762D6E" w:rsidP="0024081F">
            <w:pPr>
              <w:keepNext/>
              <w:keepLines/>
              <w:rPr>
                <w:rFonts w:cstheme="minorHAnsi"/>
                <w:szCs w:val="18"/>
              </w:rPr>
            </w:pPr>
          </w:p>
        </w:tc>
      </w:tr>
      <w:tr w:rsidR="00031B76" w:rsidRPr="00776D41" w14:paraId="75A4DC91" w14:textId="77002AD8" w:rsidTr="002B2881">
        <w:trPr>
          <w:trHeight w:val="651"/>
        </w:trPr>
        <w:tc>
          <w:tcPr>
            <w:tcW w:w="3728" w:type="dxa"/>
            <w:vAlign w:val="center"/>
          </w:tcPr>
          <w:p w14:paraId="2EAC04DF" w14:textId="659B7CE8" w:rsidR="00031B76" w:rsidRPr="00776D41" w:rsidRDefault="00031B76" w:rsidP="00031B76">
            <w:pPr>
              <w:keepNext/>
              <w:keepLines/>
              <w:rPr>
                <w:rFonts w:cstheme="minorHAnsi"/>
                <w:b/>
                <w:bCs/>
                <w:szCs w:val="18"/>
              </w:rPr>
            </w:pPr>
            <w:r w:rsidRPr="00644535">
              <w:rPr>
                <w:rFonts w:cstheme="minorHAnsi"/>
                <w:b/>
                <w:bCs/>
                <w:szCs w:val="18"/>
              </w:rPr>
              <w:t>Besturingssysteem</w:t>
            </w:r>
          </w:p>
        </w:tc>
        <w:tc>
          <w:tcPr>
            <w:tcW w:w="5928" w:type="dxa"/>
            <w:vAlign w:val="center"/>
          </w:tcPr>
          <w:p w14:paraId="1843A1DA" w14:textId="3F44EA50" w:rsidR="00031B76" w:rsidRPr="00031B76" w:rsidRDefault="00105CA6" w:rsidP="00031B76">
            <w:pPr>
              <w:keepNext/>
              <w:keepLines/>
              <w:rPr>
                <w:rFonts w:cstheme="minorHAnsi"/>
                <w:szCs w:val="18"/>
              </w:rPr>
            </w:pPr>
            <w:r w:rsidRPr="00066DF4">
              <w:t>Meest recente Android OS versie (of Logische opvolger op moment van levering).</w:t>
            </w:r>
          </w:p>
        </w:tc>
        <w:tc>
          <w:tcPr>
            <w:tcW w:w="983" w:type="dxa"/>
            <w:vAlign w:val="center"/>
          </w:tcPr>
          <w:p w14:paraId="4B59C682" w14:textId="77777777" w:rsidR="00031B76" w:rsidRPr="00776D41" w:rsidRDefault="00031B76" w:rsidP="00031B76">
            <w:pPr>
              <w:keepNext/>
              <w:keepLines/>
              <w:rPr>
                <w:rFonts w:cstheme="minorHAnsi"/>
                <w:szCs w:val="18"/>
              </w:rPr>
            </w:pPr>
          </w:p>
        </w:tc>
        <w:tc>
          <w:tcPr>
            <w:tcW w:w="4098" w:type="dxa"/>
            <w:vAlign w:val="center"/>
          </w:tcPr>
          <w:p w14:paraId="5C7895E1" w14:textId="7DE51009" w:rsidR="00031B76" w:rsidRPr="00776D41" w:rsidRDefault="00031B76" w:rsidP="00031B76">
            <w:pPr>
              <w:keepNext/>
              <w:keepLines/>
              <w:rPr>
                <w:rFonts w:cstheme="minorHAnsi"/>
                <w:szCs w:val="18"/>
              </w:rPr>
            </w:pPr>
          </w:p>
        </w:tc>
      </w:tr>
      <w:tr w:rsidR="00105CA6" w:rsidRPr="00776D41" w14:paraId="1DFEECA3" w14:textId="191ACADB" w:rsidTr="002B2881">
        <w:trPr>
          <w:trHeight w:val="621"/>
        </w:trPr>
        <w:tc>
          <w:tcPr>
            <w:tcW w:w="3728" w:type="dxa"/>
            <w:vAlign w:val="center"/>
          </w:tcPr>
          <w:p w14:paraId="50AEA59B" w14:textId="1913B13E" w:rsidR="00105CA6" w:rsidRPr="00776D41" w:rsidRDefault="00105CA6" w:rsidP="00105CA6">
            <w:pPr>
              <w:keepNext/>
              <w:keepLines/>
              <w:rPr>
                <w:rFonts w:cstheme="minorHAnsi"/>
                <w:b/>
                <w:bCs/>
                <w:szCs w:val="18"/>
              </w:rPr>
            </w:pPr>
            <w:r w:rsidRPr="00E42F04">
              <w:rPr>
                <w:rFonts w:cstheme="minorHAnsi"/>
                <w:b/>
                <w:bCs/>
                <w:szCs w:val="18"/>
              </w:rPr>
              <w:t>Processor</w:t>
            </w:r>
          </w:p>
        </w:tc>
        <w:tc>
          <w:tcPr>
            <w:tcW w:w="5928" w:type="dxa"/>
            <w:vAlign w:val="center"/>
          </w:tcPr>
          <w:p w14:paraId="3E996686" w14:textId="046DD48E" w:rsidR="00105CA6" w:rsidRPr="00031B76" w:rsidRDefault="00105CA6" w:rsidP="00966A35">
            <w:pPr>
              <w:pStyle w:val="Lijstalinea"/>
              <w:keepNext/>
              <w:keepLines/>
              <w:numPr>
                <w:ilvl w:val="0"/>
                <w:numId w:val="9"/>
              </w:numPr>
              <w:spacing w:line="240" w:lineRule="auto"/>
              <w:contextualSpacing w:val="0"/>
              <w:rPr>
                <w:rFonts w:cstheme="minorHAnsi"/>
                <w:szCs w:val="18"/>
              </w:rPr>
            </w:pPr>
            <w:proofErr w:type="spellStart"/>
            <w:r w:rsidRPr="00066DF4">
              <w:t>PassMark</w:t>
            </w:r>
            <w:proofErr w:type="spellEnd"/>
            <w:r w:rsidRPr="00066DF4">
              <w:t xml:space="preserve"> rating</w:t>
            </w:r>
            <w:r w:rsidRPr="008B471F">
              <w:t xml:space="preserve">: minimaal </w:t>
            </w:r>
            <w:r w:rsidR="00A90F12">
              <w:t>11</w:t>
            </w:r>
            <w:r w:rsidRPr="008B471F">
              <w:t xml:space="preserve">.000; </w:t>
            </w:r>
            <w:r w:rsidRPr="00066DF4">
              <w:t>trendvolgend bij vervanging door Logische opvolger (zie:</w:t>
            </w:r>
            <w:r>
              <w:t xml:space="preserve"> </w:t>
            </w:r>
            <w:r w:rsidRPr="00066DF4">
              <w:rPr>
                <w:color w:val="0000FF"/>
                <w:u w:val="single" w:color="0000FF"/>
              </w:rPr>
              <w:t>https://</w:t>
            </w:r>
            <w:hyperlink r:id="rId8">
              <w:r w:rsidRPr="00066DF4">
                <w:rPr>
                  <w:color w:val="0000FF"/>
                  <w:u w:val="single" w:color="0000FF"/>
                </w:rPr>
                <w:t>www.androidbenchmark.net/passmark_chart.html</w:t>
              </w:r>
              <w:r w:rsidRPr="00066DF4">
                <w:t>)</w:t>
              </w:r>
            </w:hyperlink>
          </w:p>
        </w:tc>
        <w:tc>
          <w:tcPr>
            <w:tcW w:w="983" w:type="dxa"/>
            <w:vAlign w:val="center"/>
          </w:tcPr>
          <w:p w14:paraId="6F80B90A" w14:textId="77777777" w:rsidR="00105CA6" w:rsidRPr="009917F1" w:rsidRDefault="00105CA6" w:rsidP="00105CA6">
            <w:pPr>
              <w:keepNext/>
              <w:keepLines/>
              <w:spacing w:line="240" w:lineRule="auto"/>
              <w:rPr>
                <w:rFonts w:cstheme="minorHAnsi"/>
                <w:szCs w:val="18"/>
              </w:rPr>
            </w:pPr>
          </w:p>
        </w:tc>
        <w:tc>
          <w:tcPr>
            <w:tcW w:w="4098" w:type="dxa"/>
            <w:vAlign w:val="center"/>
          </w:tcPr>
          <w:p w14:paraId="33E4FF89" w14:textId="04801099" w:rsidR="007F0FD3" w:rsidRPr="00750DF8" w:rsidRDefault="007F0FD3" w:rsidP="00750DF8">
            <w:pPr>
              <w:keepNext/>
              <w:keepLines/>
              <w:spacing w:line="240" w:lineRule="auto"/>
              <w:rPr>
                <w:rFonts w:cstheme="minorHAnsi"/>
                <w:szCs w:val="18"/>
              </w:rPr>
            </w:pPr>
          </w:p>
        </w:tc>
      </w:tr>
      <w:tr w:rsidR="00105CA6" w:rsidRPr="00776D41" w14:paraId="1CB358A2" w14:textId="77777777" w:rsidTr="002B2881">
        <w:trPr>
          <w:trHeight w:val="621"/>
        </w:trPr>
        <w:tc>
          <w:tcPr>
            <w:tcW w:w="3728" w:type="dxa"/>
            <w:vAlign w:val="center"/>
          </w:tcPr>
          <w:p w14:paraId="4F6E13AC" w14:textId="3264FBD8" w:rsidR="00105CA6" w:rsidRPr="00E42F04" w:rsidRDefault="00105CA6" w:rsidP="00105CA6">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928" w:type="dxa"/>
            <w:vAlign w:val="center"/>
          </w:tcPr>
          <w:p w14:paraId="4CF58779" w14:textId="0C76E995" w:rsidR="00105CA6" w:rsidRPr="00031B76" w:rsidRDefault="00105CA6" w:rsidP="00105CA6">
            <w:pPr>
              <w:keepNext/>
              <w:keepLines/>
              <w:spacing w:line="240" w:lineRule="auto"/>
              <w:rPr>
                <w:rFonts w:cstheme="minorHAnsi"/>
                <w:szCs w:val="18"/>
              </w:rPr>
            </w:pPr>
            <w:r>
              <w:rPr>
                <w:rFonts w:cstheme="minorHAnsi"/>
                <w:szCs w:val="18"/>
              </w:rPr>
              <w:t>Minimaal</w:t>
            </w:r>
            <w:r w:rsidRPr="006506EA">
              <w:rPr>
                <w:rFonts w:cstheme="minorHAnsi"/>
                <w:szCs w:val="18"/>
              </w:rPr>
              <w:t xml:space="preserve"> </w:t>
            </w:r>
            <w:r>
              <w:rPr>
                <w:rFonts w:cstheme="minorHAnsi"/>
                <w:szCs w:val="18"/>
              </w:rPr>
              <w:t>8</w:t>
            </w:r>
            <w:r w:rsidRPr="006506EA">
              <w:rPr>
                <w:rFonts w:cstheme="minorHAnsi"/>
                <w:szCs w:val="18"/>
              </w:rPr>
              <w:t>Gb RAM</w:t>
            </w:r>
            <w:r>
              <w:rPr>
                <w:rFonts w:cstheme="minorHAnsi"/>
                <w:szCs w:val="18"/>
              </w:rPr>
              <w:t>.</w:t>
            </w:r>
          </w:p>
        </w:tc>
        <w:tc>
          <w:tcPr>
            <w:tcW w:w="983" w:type="dxa"/>
            <w:vAlign w:val="center"/>
          </w:tcPr>
          <w:p w14:paraId="025B0C92" w14:textId="77777777" w:rsidR="00105CA6" w:rsidRPr="009917F1" w:rsidRDefault="00105CA6" w:rsidP="00105CA6">
            <w:pPr>
              <w:keepNext/>
              <w:keepLines/>
              <w:spacing w:line="240" w:lineRule="auto"/>
              <w:rPr>
                <w:rFonts w:cstheme="minorHAnsi"/>
                <w:szCs w:val="18"/>
              </w:rPr>
            </w:pPr>
          </w:p>
        </w:tc>
        <w:tc>
          <w:tcPr>
            <w:tcW w:w="4098" w:type="dxa"/>
            <w:vAlign w:val="center"/>
          </w:tcPr>
          <w:p w14:paraId="79FDE7D2" w14:textId="77777777" w:rsidR="00105CA6" w:rsidRPr="009917F1" w:rsidRDefault="00105CA6" w:rsidP="00105CA6">
            <w:pPr>
              <w:keepNext/>
              <w:keepLines/>
              <w:spacing w:line="240" w:lineRule="auto"/>
              <w:rPr>
                <w:rFonts w:cstheme="minorHAnsi"/>
                <w:szCs w:val="18"/>
              </w:rPr>
            </w:pPr>
          </w:p>
        </w:tc>
      </w:tr>
      <w:tr w:rsidR="00105CA6" w:rsidRPr="00776D41" w14:paraId="2B44B233" w14:textId="77777777" w:rsidTr="002B2881">
        <w:trPr>
          <w:trHeight w:val="621"/>
        </w:trPr>
        <w:tc>
          <w:tcPr>
            <w:tcW w:w="3728" w:type="dxa"/>
            <w:vAlign w:val="center"/>
          </w:tcPr>
          <w:p w14:paraId="41BAD0DF" w14:textId="671E60A3" w:rsidR="00105CA6" w:rsidRPr="00E42F04" w:rsidRDefault="00105CA6" w:rsidP="00105CA6">
            <w:pPr>
              <w:keepNext/>
              <w:keepLines/>
              <w:rPr>
                <w:rFonts w:cstheme="minorHAnsi"/>
                <w:b/>
                <w:bCs/>
                <w:szCs w:val="18"/>
              </w:rPr>
            </w:pPr>
            <w:r>
              <w:rPr>
                <w:rFonts w:cstheme="minorHAnsi"/>
                <w:b/>
                <w:bCs/>
                <w:szCs w:val="18"/>
              </w:rPr>
              <w:t>Opslagcapaciteit (intern)</w:t>
            </w:r>
          </w:p>
        </w:tc>
        <w:tc>
          <w:tcPr>
            <w:tcW w:w="5928" w:type="dxa"/>
            <w:vAlign w:val="center"/>
          </w:tcPr>
          <w:p w14:paraId="78BDD9ED" w14:textId="77777777" w:rsidR="00105CA6" w:rsidRDefault="00105CA6" w:rsidP="00105CA6">
            <w:pPr>
              <w:keepNext/>
              <w:keepLines/>
              <w:spacing w:line="240" w:lineRule="auto"/>
              <w:rPr>
                <w:rFonts w:cstheme="minorHAnsi"/>
                <w:szCs w:val="18"/>
              </w:rPr>
            </w:pPr>
            <w:r>
              <w:rPr>
                <w:rFonts w:cstheme="minorHAnsi"/>
                <w:szCs w:val="18"/>
              </w:rPr>
              <w:t>M</w:t>
            </w:r>
            <w:r w:rsidRPr="001D356D">
              <w:rPr>
                <w:rFonts w:cstheme="minorHAnsi"/>
                <w:szCs w:val="18"/>
              </w:rPr>
              <w:t xml:space="preserve">inimaal </w:t>
            </w:r>
            <w:r w:rsidR="00EE5634">
              <w:rPr>
                <w:rFonts w:cstheme="minorHAnsi"/>
                <w:szCs w:val="18"/>
              </w:rPr>
              <w:t>256</w:t>
            </w:r>
            <w:r w:rsidR="00EE5634" w:rsidRPr="001D356D">
              <w:rPr>
                <w:rFonts w:cstheme="minorHAnsi"/>
                <w:szCs w:val="18"/>
              </w:rPr>
              <w:t xml:space="preserve">Gb </w:t>
            </w:r>
            <w:r w:rsidRPr="001D356D">
              <w:rPr>
                <w:rFonts w:cstheme="minorHAnsi"/>
                <w:szCs w:val="18"/>
              </w:rPr>
              <w:t>RAM.</w:t>
            </w:r>
          </w:p>
          <w:p w14:paraId="36EBC86A" w14:textId="265E516F" w:rsidR="00750DF8" w:rsidRPr="00031B76" w:rsidRDefault="00750DF8" w:rsidP="00105CA6">
            <w:pPr>
              <w:keepNext/>
              <w:keepLines/>
              <w:spacing w:line="240" w:lineRule="auto"/>
              <w:rPr>
                <w:rFonts w:cstheme="minorHAnsi"/>
                <w:szCs w:val="18"/>
              </w:rPr>
            </w:pPr>
            <w:r>
              <w:rPr>
                <w:rFonts w:cstheme="minorHAnsi"/>
                <w:szCs w:val="18"/>
              </w:rPr>
              <w:t>Min. 80% vrije opslagruimte</w:t>
            </w:r>
            <w:r w:rsidRPr="001D356D">
              <w:rPr>
                <w:rFonts w:cstheme="minorHAnsi"/>
                <w:szCs w:val="18"/>
              </w:rPr>
              <w:t>.</w:t>
            </w:r>
          </w:p>
        </w:tc>
        <w:tc>
          <w:tcPr>
            <w:tcW w:w="983" w:type="dxa"/>
            <w:vAlign w:val="center"/>
          </w:tcPr>
          <w:p w14:paraId="0E745657" w14:textId="77777777" w:rsidR="00105CA6" w:rsidRPr="009917F1" w:rsidRDefault="00105CA6" w:rsidP="00105CA6">
            <w:pPr>
              <w:keepNext/>
              <w:keepLines/>
              <w:spacing w:line="240" w:lineRule="auto"/>
              <w:rPr>
                <w:rFonts w:cstheme="minorHAnsi"/>
                <w:szCs w:val="18"/>
              </w:rPr>
            </w:pPr>
          </w:p>
        </w:tc>
        <w:tc>
          <w:tcPr>
            <w:tcW w:w="4098" w:type="dxa"/>
            <w:vAlign w:val="center"/>
          </w:tcPr>
          <w:p w14:paraId="2020F431" w14:textId="0B66DE61" w:rsidR="00105CA6" w:rsidRPr="009917F1" w:rsidRDefault="00105CA6" w:rsidP="00105CA6">
            <w:pPr>
              <w:keepNext/>
              <w:keepLines/>
              <w:spacing w:line="240" w:lineRule="auto"/>
              <w:rPr>
                <w:rFonts w:cstheme="minorHAnsi"/>
                <w:szCs w:val="18"/>
              </w:rPr>
            </w:pPr>
          </w:p>
        </w:tc>
      </w:tr>
      <w:tr w:rsidR="00105CA6" w:rsidRPr="00776D41" w14:paraId="21E97BCB" w14:textId="77777777" w:rsidTr="002B2881">
        <w:trPr>
          <w:trHeight w:val="621"/>
        </w:trPr>
        <w:tc>
          <w:tcPr>
            <w:tcW w:w="3728" w:type="dxa"/>
            <w:vAlign w:val="center"/>
          </w:tcPr>
          <w:p w14:paraId="0D836EF6" w14:textId="5CE1D398" w:rsidR="00105CA6" w:rsidRPr="00E42F04" w:rsidRDefault="00105CA6" w:rsidP="00105CA6">
            <w:pPr>
              <w:keepNext/>
              <w:keepLines/>
              <w:rPr>
                <w:rFonts w:cstheme="minorHAnsi"/>
                <w:b/>
                <w:bCs/>
                <w:szCs w:val="18"/>
              </w:rPr>
            </w:pPr>
            <w:r>
              <w:rPr>
                <w:rFonts w:cstheme="minorHAnsi"/>
                <w:b/>
                <w:bCs/>
                <w:szCs w:val="18"/>
              </w:rPr>
              <w:t>SIM</w:t>
            </w:r>
          </w:p>
        </w:tc>
        <w:tc>
          <w:tcPr>
            <w:tcW w:w="5928" w:type="dxa"/>
            <w:vAlign w:val="center"/>
          </w:tcPr>
          <w:p w14:paraId="506EE267" w14:textId="77777777" w:rsidR="00105CA6" w:rsidRDefault="00105CA6" w:rsidP="00105CA6">
            <w:pPr>
              <w:keepNext/>
              <w:keepLines/>
              <w:spacing w:line="240" w:lineRule="auto"/>
              <w:rPr>
                <w:rFonts w:cstheme="minorHAnsi"/>
                <w:szCs w:val="18"/>
              </w:rPr>
            </w:pPr>
            <w:r>
              <w:rPr>
                <w:rFonts w:cstheme="minorHAnsi"/>
                <w:szCs w:val="18"/>
              </w:rPr>
              <w:t>Dual</w:t>
            </w:r>
          </w:p>
          <w:p w14:paraId="08119421" w14:textId="77777777" w:rsidR="00105CA6" w:rsidRDefault="00105CA6" w:rsidP="00105CA6">
            <w:pPr>
              <w:keepNext/>
              <w:keepLines/>
              <w:spacing w:line="240" w:lineRule="auto"/>
              <w:rPr>
                <w:rFonts w:cstheme="minorHAnsi"/>
                <w:szCs w:val="18"/>
              </w:rPr>
            </w:pPr>
            <w:r>
              <w:rPr>
                <w:rFonts w:cstheme="minorHAnsi"/>
                <w:szCs w:val="18"/>
              </w:rPr>
              <w:t>ESIM</w:t>
            </w:r>
          </w:p>
          <w:p w14:paraId="06448619" w14:textId="7DAC969E" w:rsidR="00105CA6" w:rsidRPr="00031B76" w:rsidRDefault="00105CA6" w:rsidP="00105CA6">
            <w:pPr>
              <w:keepNext/>
              <w:keepLines/>
              <w:spacing w:line="240" w:lineRule="auto"/>
              <w:rPr>
                <w:rFonts w:cstheme="minorHAnsi"/>
                <w:szCs w:val="18"/>
              </w:rPr>
            </w:pPr>
            <w:proofErr w:type="spellStart"/>
            <w:r>
              <w:rPr>
                <w:rFonts w:cstheme="minorHAnsi"/>
                <w:szCs w:val="18"/>
              </w:rPr>
              <w:t>SIMkaartslot</w:t>
            </w:r>
            <w:proofErr w:type="spellEnd"/>
          </w:p>
        </w:tc>
        <w:tc>
          <w:tcPr>
            <w:tcW w:w="983" w:type="dxa"/>
            <w:vAlign w:val="center"/>
          </w:tcPr>
          <w:p w14:paraId="0DD91F70" w14:textId="77777777" w:rsidR="00105CA6" w:rsidRPr="009917F1" w:rsidRDefault="00105CA6" w:rsidP="00105CA6">
            <w:pPr>
              <w:keepNext/>
              <w:keepLines/>
              <w:spacing w:line="240" w:lineRule="auto"/>
              <w:rPr>
                <w:rFonts w:cstheme="minorHAnsi"/>
                <w:szCs w:val="18"/>
              </w:rPr>
            </w:pPr>
          </w:p>
        </w:tc>
        <w:tc>
          <w:tcPr>
            <w:tcW w:w="4098" w:type="dxa"/>
            <w:vAlign w:val="center"/>
          </w:tcPr>
          <w:p w14:paraId="5D97C18F" w14:textId="77777777" w:rsidR="00105CA6" w:rsidRPr="009917F1" w:rsidRDefault="00105CA6" w:rsidP="00105CA6">
            <w:pPr>
              <w:keepNext/>
              <w:keepLines/>
              <w:spacing w:line="240" w:lineRule="auto"/>
              <w:rPr>
                <w:rFonts w:cstheme="minorHAnsi"/>
                <w:szCs w:val="18"/>
              </w:rPr>
            </w:pPr>
          </w:p>
        </w:tc>
      </w:tr>
      <w:tr w:rsidR="00105CA6" w:rsidRPr="00776D41" w14:paraId="37B0B169" w14:textId="77777777" w:rsidTr="002B2881">
        <w:trPr>
          <w:trHeight w:val="621"/>
        </w:trPr>
        <w:tc>
          <w:tcPr>
            <w:tcW w:w="3728" w:type="dxa"/>
            <w:vAlign w:val="center"/>
          </w:tcPr>
          <w:p w14:paraId="4660D84A" w14:textId="1325307D" w:rsidR="00105CA6" w:rsidRPr="00E42F04" w:rsidRDefault="00105CA6" w:rsidP="00105CA6">
            <w:pPr>
              <w:keepNext/>
              <w:keepLines/>
              <w:rPr>
                <w:rFonts w:cstheme="minorHAnsi"/>
                <w:b/>
                <w:bCs/>
                <w:szCs w:val="18"/>
              </w:rPr>
            </w:pPr>
            <w:proofErr w:type="spellStart"/>
            <w:r w:rsidRPr="00644535">
              <w:rPr>
                <w:rFonts w:cstheme="minorHAnsi"/>
                <w:b/>
                <w:bCs/>
                <w:szCs w:val="18"/>
                <w:lang w:val="en-US"/>
              </w:rPr>
              <w:lastRenderedPageBreak/>
              <w:t>Communicatie</w:t>
            </w:r>
            <w:proofErr w:type="spellEnd"/>
          </w:p>
        </w:tc>
        <w:tc>
          <w:tcPr>
            <w:tcW w:w="5928" w:type="dxa"/>
            <w:vAlign w:val="center"/>
          </w:tcPr>
          <w:p w14:paraId="199CAF44" w14:textId="77777777" w:rsidR="00105CA6" w:rsidRPr="000B4179"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2G/4G</w:t>
            </w:r>
            <w:r w:rsidRPr="002517C3">
              <w:rPr>
                <w:rFonts w:cstheme="minorHAnsi"/>
                <w:szCs w:val="18"/>
              </w:rPr>
              <w:t>/5G;</w:t>
            </w:r>
          </w:p>
          <w:p w14:paraId="2AFC76BB" w14:textId="77777777" w:rsidR="00105CA6" w:rsidRPr="000B4179" w:rsidRDefault="00105CA6" w:rsidP="00966A35">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VoLTE</w:t>
            </w:r>
            <w:proofErr w:type="spellEnd"/>
            <w:r w:rsidRPr="000B4179">
              <w:rPr>
                <w:rFonts w:cstheme="minorHAnsi"/>
                <w:szCs w:val="18"/>
              </w:rPr>
              <w:t>;</w:t>
            </w:r>
          </w:p>
          <w:p w14:paraId="3263B229" w14:textId="77777777" w:rsidR="00105CA6" w:rsidRPr="000B4179"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NFC;</w:t>
            </w:r>
          </w:p>
          <w:p w14:paraId="35B69AA6" w14:textId="665A8E96" w:rsidR="00105CA6" w:rsidRPr="000B4179"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Minimaal: Bluetooth 5.</w:t>
            </w:r>
            <w:r w:rsidR="00F70AC1">
              <w:rPr>
                <w:rFonts w:cstheme="minorHAnsi"/>
                <w:szCs w:val="18"/>
              </w:rPr>
              <w:t>2</w:t>
            </w:r>
            <w:r w:rsidRPr="000B4179">
              <w:rPr>
                <w:rFonts w:cstheme="minorHAnsi"/>
                <w:szCs w:val="18"/>
              </w:rPr>
              <w:t>;</w:t>
            </w:r>
          </w:p>
          <w:p w14:paraId="39579E48" w14:textId="77777777" w:rsidR="00105CA6" w:rsidRPr="000B4179"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GPS;</w:t>
            </w:r>
          </w:p>
          <w:p w14:paraId="71601109" w14:textId="77777777" w:rsidR="00105CA6" w:rsidRPr="000B4179" w:rsidRDefault="00105CA6" w:rsidP="00966A35">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minimaal IEEE 802.11 AC/N/AX (</w:t>
            </w:r>
            <w:proofErr w:type="spellStart"/>
            <w:r w:rsidRPr="000B4179">
              <w:rPr>
                <w:rFonts w:cstheme="minorHAnsi"/>
                <w:szCs w:val="18"/>
              </w:rPr>
              <w:t>WiFi</w:t>
            </w:r>
            <w:proofErr w:type="spellEnd"/>
            <w:r w:rsidRPr="000B4179">
              <w:rPr>
                <w:rFonts w:cstheme="minorHAnsi"/>
                <w:szCs w:val="18"/>
              </w:rPr>
              <w:t xml:space="preserve"> 6) met ondersteuning voor WPA-3 Enterprise met ondersteuning van minimaal EAP-TLS inclusief Suite B 384-bit, AES-GCM-256, AES-CCM-128. Dit alles als onderdeel van de </w:t>
            </w:r>
            <w:proofErr w:type="spellStart"/>
            <w:r w:rsidRPr="000B4179">
              <w:rPr>
                <w:rFonts w:cstheme="minorHAnsi"/>
                <w:szCs w:val="18"/>
              </w:rPr>
              <w:t>WiFi</w:t>
            </w:r>
            <w:proofErr w:type="spellEnd"/>
            <w:r w:rsidRPr="000B4179">
              <w:rPr>
                <w:rFonts w:cstheme="minorHAnsi"/>
                <w:szCs w:val="18"/>
              </w:rPr>
              <w:t xml:space="preserve"> standaard 802.11-2016 / de meest recente versleutelingsalgoritmen. Voor de Logische opvolgers geldt de eis van ondersteuning van </w:t>
            </w:r>
            <w:proofErr w:type="spellStart"/>
            <w:r w:rsidRPr="000B4179">
              <w:rPr>
                <w:rFonts w:cstheme="minorHAnsi"/>
                <w:szCs w:val="18"/>
              </w:rPr>
              <w:t>WiFi</w:t>
            </w:r>
            <w:proofErr w:type="spellEnd"/>
            <w:r w:rsidRPr="000B4179">
              <w:rPr>
                <w:rFonts w:cstheme="minorHAnsi"/>
                <w:szCs w:val="18"/>
              </w:rPr>
              <w:t xml:space="preserve"> 6E;</w:t>
            </w:r>
          </w:p>
          <w:p w14:paraId="542CBE7A" w14:textId="77777777" w:rsidR="00105CA6"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Conform ETSI standaard laatste versie;</w:t>
            </w:r>
          </w:p>
          <w:p w14:paraId="0C566F65" w14:textId="6978A3B1" w:rsidR="00105CA6" w:rsidRPr="00031B76" w:rsidRDefault="00105CA6"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983" w:type="dxa"/>
            <w:vAlign w:val="center"/>
          </w:tcPr>
          <w:p w14:paraId="6AFC275E" w14:textId="77777777" w:rsidR="00105CA6" w:rsidRPr="009917F1" w:rsidRDefault="00105CA6" w:rsidP="00105CA6">
            <w:pPr>
              <w:keepNext/>
              <w:keepLines/>
              <w:spacing w:line="240" w:lineRule="auto"/>
              <w:rPr>
                <w:rFonts w:cstheme="minorHAnsi"/>
                <w:szCs w:val="18"/>
              </w:rPr>
            </w:pPr>
          </w:p>
        </w:tc>
        <w:tc>
          <w:tcPr>
            <w:tcW w:w="4098" w:type="dxa"/>
            <w:vAlign w:val="center"/>
          </w:tcPr>
          <w:p w14:paraId="667F2B65" w14:textId="77777777" w:rsidR="00105CA6" w:rsidRPr="009917F1" w:rsidRDefault="00105CA6" w:rsidP="00105CA6">
            <w:pPr>
              <w:keepNext/>
              <w:keepLines/>
              <w:spacing w:line="240" w:lineRule="auto"/>
              <w:rPr>
                <w:rFonts w:cstheme="minorHAnsi"/>
                <w:szCs w:val="18"/>
              </w:rPr>
            </w:pPr>
          </w:p>
        </w:tc>
      </w:tr>
      <w:tr w:rsidR="00105CA6" w:rsidRPr="00776D41" w14:paraId="6E7A50CC" w14:textId="77777777" w:rsidTr="002B2881">
        <w:trPr>
          <w:trHeight w:val="1434"/>
        </w:trPr>
        <w:tc>
          <w:tcPr>
            <w:tcW w:w="3728" w:type="dxa"/>
            <w:vAlign w:val="center"/>
          </w:tcPr>
          <w:p w14:paraId="4590ADAA" w14:textId="19D025B1" w:rsidR="00105CA6" w:rsidRPr="00E42F04" w:rsidRDefault="00105CA6" w:rsidP="00105CA6">
            <w:pPr>
              <w:keepNext/>
              <w:keepLines/>
              <w:rPr>
                <w:rFonts w:cstheme="minorHAnsi"/>
                <w:b/>
                <w:bCs/>
                <w:szCs w:val="18"/>
              </w:rPr>
            </w:pPr>
            <w:proofErr w:type="spellStart"/>
            <w:r w:rsidRPr="00E46497">
              <w:rPr>
                <w:rFonts w:cstheme="minorHAnsi"/>
                <w:b/>
                <w:bCs/>
                <w:szCs w:val="18"/>
                <w:lang w:val="en-US"/>
              </w:rPr>
              <w:t>Beeldscherm</w:t>
            </w:r>
            <w:proofErr w:type="spellEnd"/>
          </w:p>
        </w:tc>
        <w:tc>
          <w:tcPr>
            <w:tcW w:w="5928" w:type="dxa"/>
            <w:vAlign w:val="center"/>
          </w:tcPr>
          <w:p w14:paraId="529A07A7" w14:textId="77777777" w:rsidR="00105CA6" w:rsidRPr="006507CB" w:rsidRDefault="00105CA6" w:rsidP="00966A35">
            <w:pPr>
              <w:pStyle w:val="Lijstalinea"/>
              <w:keepNext/>
              <w:keepLines/>
              <w:numPr>
                <w:ilvl w:val="0"/>
                <w:numId w:val="11"/>
              </w:numPr>
              <w:spacing w:line="240" w:lineRule="auto"/>
              <w:contextualSpacing w:val="0"/>
              <w:rPr>
                <w:rFonts w:cstheme="minorHAnsi"/>
                <w:szCs w:val="18"/>
              </w:rPr>
            </w:pPr>
            <w:r w:rsidRPr="006507CB">
              <w:rPr>
                <w:rFonts w:cstheme="minorHAnsi"/>
                <w:szCs w:val="18"/>
              </w:rPr>
              <w:t>Touchscreen;</w:t>
            </w:r>
          </w:p>
          <w:p w14:paraId="7A247B93" w14:textId="77777777" w:rsidR="00105CA6" w:rsidRPr="006507CB" w:rsidRDefault="00105CA6" w:rsidP="00966A35">
            <w:pPr>
              <w:pStyle w:val="Lijstalinea"/>
              <w:keepNext/>
              <w:keepLines/>
              <w:numPr>
                <w:ilvl w:val="0"/>
                <w:numId w:val="11"/>
              </w:numPr>
              <w:spacing w:line="240" w:lineRule="auto"/>
              <w:contextualSpacing w:val="0"/>
              <w:rPr>
                <w:rFonts w:cstheme="minorHAnsi"/>
                <w:szCs w:val="18"/>
              </w:rPr>
            </w:pPr>
            <w:r w:rsidRPr="006507CB">
              <w:rPr>
                <w:rFonts w:cstheme="minorHAnsi"/>
                <w:szCs w:val="18"/>
              </w:rPr>
              <w:t>Minimaal:</w:t>
            </w:r>
          </w:p>
          <w:p w14:paraId="64A5C01E" w14:textId="6C7A19B9" w:rsidR="00105CA6" w:rsidRPr="006507CB" w:rsidRDefault="00105CA6"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6.</w:t>
            </w:r>
            <w:r w:rsidR="00750DF8">
              <w:rPr>
                <w:rFonts w:cstheme="minorHAnsi"/>
                <w:szCs w:val="18"/>
              </w:rPr>
              <w:t>2</w:t>
            </w:r>
            <w:r w:rsidRPr="006507CB">
              <w:rPr>
                <w:rFonts w:cstheme="minorHAnsi"/>
                <w:szCs w:val="18"/>
              </w:rPr>
              <w:t>";</w:t>
            </w:r>
          </w:p>
          <w:p w14:paraId="45C839B5" w14:textId="052E2302" w:rsidR="00105CA6" w:rsidRPr="006507CB" w:rsidRDefault="00105CA6"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2</w:t>
            </w:r>
            <w:r>
              <w:rPr>
                <w:rFonts w:cstheme="minorHAnsi"/>
                <w:szCs w:val="18"/>
              </w:rPr>
              <w:t>.</w:t>
            </w:r>
            <w:r w:rsidR="00EE5634">
              <w:rPr>
                <w:rFonts w:cstheme="minorHAnsi"/>
                <w:szCs w:val="18"/>
              </w:rPr>
              <w:t xml:space="preserve">340 </w:t>
            </w:r>
            <w:r w:rsidRPr="006507CB">
              <w:rPr>
                <w:rFonts w:cstheme="minorHAnsi"/>
                <w:szCs w:val="18"/>
              </w:rPr>
              <w:t>x</w:t>
            </w:r>
            <w:r>
              <w:rPr>
                <w:rFonts w:cstheme="minorHAnsi"/>
                <w:szCs w:val="18"/>
              </w:rPr>
              <w:t xml:space="preserve"> </w:t>
            </w:r>
            <w:r w:rsidRPr="006507CB">
              <w:rPr>
                <w:rFonts w:cstheme="minorHAnsi"/>
                <w:szCs w:val="18"/>
              </w:rPr>
              <w:t>1</w:t>
            </w:r>
            <w:r>
              <w:rPr>
                <w:rFonts w:cstheme="minorHAnsi"/>
                <w:szCs w:val="18"/>
              </w:rPr>
              <w:t>.</w:t>
            </w:r>
            <w:r w:rsidRPr="006507CB">
              <w:rPr>
                <w:rFonts w:cstheme="minorHAnsi"/>
                <w:szCs w:val="18"/>
              </w:rPr>
              <w:t>080 pixels;</w:t>
            </w:r>
          </w:p>
          <w:p w14:paraId="390B17E2" w14:textId="77777777" w:rsidR="00105CA6" w:rsidRDefault="00105CA6"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400 </w:t>
            </w:r>
            <w:proofErr w:type="spellStart"/>
            <w:r w:rsidRPr="006507CB">
              <w:rPr>
                <w:rFonts w:cstheme="minorHAnsi"/>
                <w:szCs w:val="18"/>
              </w:rPr>
              <w:t>ppi</w:t>
            </w:r>
            <w:proofErr w:type="spellEnd"/>
            <w:r w:rsidRPr="006507CB">
              <w:rPr>
                <w:rFonts w:cstheme="minorHAnsi"/>
                <w:szCs w:val="18"/>
              </w:rPr>
              <w:t>;</w:t>
            </w:r>
          </w:p>
          <w:p w14:paraId="2FE51ECC" w14:textId="77777777" w:rsidR="00750DF8" w:rsidRDefault="00105CA6"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16 </w:t>
            </w:r>
            <w:r>
              <w:rPr>
                <w:rFonts w:cstheme="minorHAnsi"/>
                <w:szCs w:val="18"/>
              </w:rPr>
              <w:t>m</w:t>
            </w:r>
            <w:r w:rsidRPr="006507CB">
              <w:rPr>
                <w:rFonts w:cstheme="minorHAnsi"/>
                <w:szCs w:val="18"/>
              </w:rPr>
              <w:t>iljoen kleuren</w:t>
            </w:r>
          </w:p>
          <w:p w14:paraId="5A6337C3" w14:textId="54BD2404" w:rsidR="00105CA6" w:rsidRPr="00031B76" w:rsidRDefault="00750DF8" w:rsidP="00966A35">
            <w:pPr>
              <w:pStyle w:val="Lijstalinea"/>
              <w:keepNext/>
              <w:keepLines/>
              <w:numPr>
                <w:ilvl w:val="1"/>
                <w:numId w:val="11"/>
              </w:numPr>
              <w:spacing w:line="240" w:lineRule="auto"/>
              <w:ind w:left="759"/>
              <w:contextualSpacing w:val="0"/>
              <w:rPr>
                <w:rFonts w:cstheme="minorHAnsi"/>
                <w:szCs w:val="18"/>
              </w:rPr>
            </w:pPr>
            <w:r>
              <w:rPr>
                <w:rFonts w:cstheme="minorHAnsi"/>
                <w:szCs w:val="18"/>
              </w:rPr>
              <w:t>Min. 90 Hz verversingssnelheid</w:t>
            </w:r>
            <w:r w:rsidR="00105CA6" w:rsidRPr="006507CB">
              <w:rPr>
                <w:rFonts w:cstheme="minorHAnsi"/>
                <w:szCs w:val="18"/>
              </w:rPr>
              <w:t>.</w:t>
            </w:r>
          </w:p>
        </w:tc>
        <w:tc>
          <w:tcPr>
            <w:tcW w:w="983" w:type="dxa"/>
            <w:vAlign w:val="center"/>
          </w:tcPr>
          <w:p w14:paraId="2B5F07FC" w14:textId="77777777" w:rsidR="00105CA6" w:rsidRPr="009917F1" w:rsidRDefault="00105CA6" w:rsidP="00105CA6">
            <w:pPr>
              <w:keepNext/>
              <w:keepLines/>
              <w:spacing w:line="240" w:lineRule="auto"/>
              <w:rPr>
                <w:rFonts w:cstheme="minorHAnsi"/>
                <w:szCs w:val="18"/>
              </w:rPr>
            </w:pPr>
          </w:p>
        </w:tc>
        <w:tc>
          <w:tcPr>
            <w:tcW w:w="4098" w:type="dxa"/>
            <w:vAlign w:val="center"/>
          </w:tcPr>
          <w:p w14:paraId="77C227B5" w14:textId="347B99B9" w:rsidR="00966A35" w:rsidRPr="009917F1" w:rsidRDefault="00966A35" w:rsidP="00105CA6">
            <w:pPr>
              <w:keepNext/>
              <w:keepLines/>
              <w:spacing w:line="240" w:lineRule="auto"/>
              <w:rPr>
                <w:rFonts w:cstheme="minorHAnsi"/>
                <w:szCs w:val="18"/>
              </w:rPr>
            </w:pPr>
          </w:p>
        </w:tc>
      </w:tr>
      <w:tr w:rsidR="00105CA6" w:rsidRPr="00776D41" w14:paraId="0A02461D" w14:textId="77777777" w:rsidTr="002B2881">
        <w:trPr>
          <w:trHeight w:val="621"/>
        </w:trPr>
        <w:tc>
          <w:tcPr>
            <w:tcW w:w="3728" w:type="dxa"/>
            <w:vAlign w:val="center"/>
          </w:tcPr>
          <w:p w14:paraId="343AD019" w14:textId="6142AF32" w:rsidR="00105CA6" w:rsidRPr="00E42F04" w:rsidRDefault="00105CA6" w:rsidP="00105CA6">
            <w:pPr>
              <w:keepNext/>
              <w:keepLines/>
              <w:rPr>
                <w:rFonts w:cstheme="minorHAnsi"/>
                <w:b/>
                <w:bCs/>
                <w:szCs w:val="18"/>
              </w:rPr>
            </w:pPr>
            <w:r w:rsidRPr="009A0F6A">
              <w:rPr>
                <w:rFonts w:cstheme="minorHAnsi"/>
                <w:b/>
                <w:bCs/>
                <w:szCs w:val="18"/>
              </w:rPr>
              <w:t>Camera</w:t>
            </w:r>
          </w:p>
        </w:tc>
        <w:tc>
          <w:tcPr>
            <w:tcW w:w="5928" w:type="dxa"/>
            <w:vAlign w:val="center"/>
          </w:tcPr>
          <w:p w14:paraId="715A3882" w14:textId="03AEACE9" w:rsidR="00105CA6" w:rsidRPr="001D2DAC" w:rsidRDefault="00105CA6" w:rsidP="00966A35">
            <w:pPr>
              <w:pStyle w:val="Lijstalinea"/>
              <w:keepNext/>
              <w:keepLines/>
              <w:numPr>
                <w:ilvl w:val="0"/>
                <w:numId w:val="12"/>
              </w:numPr>
              <w:rPr>
                <w:rFonts w:cstheme="minorHAnsi"/>
                <w:szCs w:val="18"/>
                <w:lang w:val="en-US"/>
              </w:rPr>
            </w:pPr>
            <w:r w:rsidRPr="001F11AB">
              <w:rPr>
                <w:rFonts w:cstheme="minorHAnsi"/>
                <w:szCs w:val="18"/>
                <w:lang w:val="en-US"/>
              </w:rPr>
              <w:t xml:space="preserve">Front: </w:t>
            </w:r>
            <w:proofErr w:type="spellStart"/>
            <w:r w:rsidRPr="001F11AB">
              <w:rPr>
                <w:rFonts w:cstheme="minorHAnsi"/>
                <w:szCs w:val="18"/>
                <w:lang w:val="en-US"/>
              </w:rPr>
              <w:t>minimaal</w:t>
            </w:r>
            <w:proofErr w:type="spellEnd"/>
            <w:r w:rsidRPr="001F11AB">
              <w:rPr>
                <w:rFonts w:cstheme="minorHAnsi"/>
                <w:szCs w:val="18"/>
                <w:lang w:val="en-US"/>
              </w:rPr>
              <w:t xml:space="preserve"> </w:t>
            </w:r>
            <w:r w:rsidR="001D2DAC">
              <w:rPr>
                <w:rFonts w:cstheme="minorHAnsi"/>
                <w:szCs w:val="18"/>
                <w:lang w:val="en-US"/>
              </w:rPr>
              <w:t>1</w:t>
            </w:r>
            <w:r w:rsidR="00750DF8">
              <w:rPr>
                <w:rFonts w:cstheme="minorHAnsi"/>
                <w:szCs w:val="18"/>
                <w:lang w:val="en-US"/>
              </w:rPr>
              <w:t>2</w:t>
            </w:r>
            <w:r w:rsidR="001D2DAC" w:rsidRPr="001D2DAC">
              <w:rPr>
                <w:rFonts w:cstheme="minorHAnsi"/>
                <w:szCs w:val="18"/>
                <w:lang w:val="en-US"/>
              </w:rPr>
              <w:t>M</w:t>
            </w:r>
            <w:r w:rsidR="00750DF8">
              <w:rPr>
                <w:rFonts w:cstheme="minorHAnsi"/>
                <w:szCs w:val="18"/>
                <w:lang w:val="en-US"/>
              </w:rPr>
              <w:t>P</w:t>
            </w:r>
            <w:r w:rsidRPr="001D2DAC">
              <w:rPr>
                <w:rFonts w:cstheme="minorHAnsi"/>
                <w:szCs w:val="18"/>
                <w:lang w:val="en-US"/>
              </w:rPr>
              <w:t>;</w:t>
            </w:r>
          </w:p>
          <w:p w14:paraId="2D36B65C" w14:textId="5F2C2AE7" w:rsidR="00105CA6" w:rsidRDefault="00105CA6" w:rsidP="00966A35">
            <w:pPr>
              <w:pStyle w:val="Lijstalinea"/>
              <w:keepNext/>
              <w:keepLines/>
              <w:numPr>
                <w:ilvl w:val="0"/>
                <w:numId w:val="12"/>
              </w:numPr>
              <w:spacing w:line="240" w:lineRule="auto"/>
              <w:rPr>
                <w:rFonts w:cstheme="minorHAnsi"/>
                <w:szCs w:val="18"/>
                <w:lang w:val="en-US"/>
              </w:rPr>
            </w:pPr>
            <w:r w:rsidRPr="001F11AB">
              <w:rPr>
                <w:rFonts w:cstheme="minorHAnsi"/>
                <w:szCs w:val="18"/>
                <w:lang w:val="en-US"/>
              </w:rPr>
              <w:t xml:space="preserve">Back: </w:t>
            </w:r>
            <w:proofErr w:type="spellStart"/>
            <w:r w:rsidRPr="001F11AB">
              <w:rPr>
                <w:rFonts w:cstheme="minorHAnsi"/>
                <w:szCs w:val="18"/>
                <w:lang w:val="en-US"/>
              </w:rPr>
              <w:t>minimaal</w:t>
            </w:r>
            <w:proofErr w:type="spellEnd"/>
            <w:r w:rsidRPr="001F11AB">
              <w:rPr>
                <w:rFonts w:cstheme="minorHAnsi"/>
                <w:szCs w:val="18"/>
                <w:lang w:val="en-US"/>
              </w:rPr>
              <w:t xml:space="preserve"> </w:t>
            </w:r>
            <w:r w:rsidR="001D2DAC">
              <w:rPr>
                <w:rFonts w:cstheme="minorHAnsi"/>
                <w:szCs w:val="18"/>
                <w:lang w:val="en-US"/>
              </w:rPr>
              <w:t>50</w:t>
            </w:r>
            <w:r w:rsidR="001D2DAC" w:rsidRPr="001F11AB">
              <w:rPr>
                <w:rFonts w:cstheme="minorHAnsi"/>
                <w:szCs w:val="18"/>
                <w:lang w:val="en-US"/>
              </w:rPr>
              <w:t>M</w:t>
            </w:r>
            <w:r w:rsidR="00750DF8">
              <w:rPr>
                <w:rFonts w:cstheme="minorHAnsi"/>
                <w:szCs w:val="18"/>
                <w:lang w:val="en-US"/>
              </w:rPr>
              <w:t>P</w:t>
            </w:r>
            <w:r>
              <w:rPr>
                <w:rFonts w:cstheme="minorHAnsi"/>
                <w:szCs w:val="18"/>
                <w:lang w:val="en-US"/>
              </w:rPr>
              <w:t>;</w:t>
            </w:r>
          </w:p>
          <w:p w14:paraId="26FEA6E3" w14:textId="77777777" w:rsidR="00105CA6" w:rsidRPr="00ED2B63" w:rsidRDefault="00105CA6" w:rsidP="00966A35">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Autofocus</w:t>
            </w:r>
            <w:r>
              <w:rPr>
                <w:rFonts w:cstheme="minorHAnsi"/>
                <w:szCs w:val="18"/>
                <w:lang w:val="en-US"/>
              </w:rPr>
              <w:t>;</w:t>
            </w:r>
          </w:p>
          <w:p w14:paraId="1255268A" w14:textId="257CBC0A" w:rsidR="00105CA6" w:rsidRPr="00ED2B63" w:rsidRDefault="00105CA6" w:rsidP="00966A35">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Flits</w:t>
            </w:r>
            <w:r>
              <w:rPr>
                <w:rFonts w:cstheme="minorHAnsi"/>
                <w:szCs w:val="18"/>
                <w:lang w:val="en-US"/>
              </w:rPr>
              <w:t xml:space="preserve"> </w:t>
            </w:r>
            <w:r w:rsidR="001D2DAC">
              <w:rPr>
                <w:rFonts w:cstheme="minorHAnsi"/>
                <w:szCs w:val="18"/>
                <w:lang w:val="en-US"/>
              </w:rPr>
              <w:t xml:space="preserve">Back </w:t>
            </w:r>
            <w:r>
              <w:rPr>
                <w:rFonts w:cstheme="minorHAnsi"/>
                <w:szCs w:val="18"/>
                <w:lang w:val="en-US"/>
              </w:rPr>
              <w:t>(</w:t>
            </w:r>
            <w:proofErr w:type="spellStart"/>
            <w:r>
              <w:rPr>
                <w:rFonts w:cstheme="minorHAnsi"/>
                <w:szCs w:val="18"/>
                <w:lang w:val="en-US"/>
              </w:rPr>
              <w:t>ingebouwd</w:t>
            </w:r>
            <w:proofErr w:type="spellEnd"/>
            <w:r>
              <w:rPr>
                <w:rFonts w:cstheme="minorHAnsi"/>
                <w:szCs w:val="18"/>
                <w:lang w:val="en-US"/>
              </w:rPr>
              <w:t>);</w:t>
            </w:r>
          </w:p>
          <w:p w14:paraId="0330E04D" w14:textId="77777777" w:rsidR="00105CA6" w:rsidRPr="00B07149" w:rsidRDefault="00105CA6" w:rsidP="00966A35">
            <w:pPr>
              <w:pStyle w:val="Lijstalinea"/>
              <w:keepNext/>
              <w:keepLines/>
              <w:numPr>
                <w:ilvl w:val="0"/>
                <w:numId w:val="12"/>
              </w:numPr>
              <w:spacing w:line="240" w:lineRule="auto"/>
              <w:rPr>
                <w:rFonts w:cstheme="minorHAnsi"/>
                <w:szCs w:val="18"/>
              </w:rPr>
            </w:pPr>
            <w:r w:rsidRPr="00ED2B63">
              <w:rPr>
                <w:rFonts w:cstheme="minorHAnsi"/>
                <w:szCs w:val="18"/>
                <w:lang w:val="en-US"/>
              </w:rPr>
              <w:t>Video</w:t>
            </w:r>
            <w:r>
              <w:rPr>
                <w:rFonts w:cstheme="minorHAnsi"/>
                <w:szCs w:val="18"/>
                <w:lang w:val="en-US"/>
              </w:rPr>
              <w:t>:</w:t>
            </w:r>
            <w:r w:rsidRPr="00ED2B63">
              <w:rPr>
                <w:rFonts w:cstheme="minorHAnsi"/>
                <w:szCs w:val="18"/>
                <w:lang w:val="en-US"/>
              </w:rPr>
              <w:t xml:space="preserve"> </w:t>
            </w:r>
            <w:proofErr w:type="spellStart"/>
            <w:r w:rsidRPr="00ED2B63">
              <w:rPr>
                <w:rFonts w:cstheme="minorHAnsi"/>
                <w:szCs w:val="18"/>
                <w:lang w:val="en-US"/>
              </w:rPr>
              <w:t>minimaal</w:t>
            </w:r>
            <w:proofErr w:type="spellEnd"/>
            <w:r w:rsidRPr="00ED2B63">
              <w:rPr>
                <w:rFonts w:cstheme="minorHAnsi"/>
                <w:szCs w:val="18"/>
                <w:lang w:val="en-US"/>
              </w:rPr>
              <w:t xml:space="preserve"> 4K</w:t>
            </w:r>
            <w:r>
              <w:rPr>
                <w:rFonts w:cstheme="minorHAnsi"/>
                <w:szCs w:val="18"/>
                <w:lang w:val="en-US"/>
              </w:rPr>
              <w:t xml:space="preserve"> </w:t>
            </w:r>
            <w:proofErr w:type="spellStart"/>
            <w:r>
              <w:rPr>
                <w:rFonts w:cstheme="minorHAnsi"/>
                <w:szCs w:val="18"/>
                <w:lang w:val="en-US"/>
              </w:rPr>
              <w:t>resolutie</w:t>
            </w:r>
            <w:proofErr w:type="spellEnd"/>
            <w:r>
              <w:rPr>
                <w:rFonts w:cstheme="minorHAnsi"/>
                <w:szCs w:val="18"/>
                <w:lang w:val="en-US"/>
              </w:rPr>
              <w:t>;</w:t>
            </w:r>
          </w:p>
          <w:p w14:paraId="4F4E107E" w14:textId="09D31DF4" w:rsidR="00105CA6" w:rsidRPr="00031B76" w:rsidRDefault="00105CA6" w:rsidP="00966A35">
            <w:pPr>
              <w:pStyle w:val="Lijstalinea"/>
              <w:keepNext/>
              <w:keepLines/>
              <w:numPr>
                <w:ilvl w:val="0"/>
                <w:numId w:val="12"/>
              </w:numPr>
              <w:spacing w:line="240" w:lineRule="auto"/>
              <w:rPr>
                <w:rFonts w:cstheme="minorHAnsi"/>
                <w:szCs w:val="18"/>
              </w:rPr>
            </w:pPr>
            <w:proofErr w:type="spellStart"/>
            <w:r>
              <w:rPr>
                <w:rFonts w:cstheme="minorHAnsi"/>
                <w:szCs w:val="18"/>
                <w:lang w:val="en-US"/>
              </w:rPr>
              <w:t>Beeld</w:t>
            </w:r>
            <w:r w:rsidRPr="00ED2B63">
              <w:rPr>
                <w:rFonts w:cstheme="minorHAnsi"/>
                <w:szCs w:val="18"/>
                <w:lang w:val="en-US"/>
              </w:rPr>
              <w:t>stabilisatie</w:t>
            </w:r>
            <w:proofErr w:type="spellEnd"/>
            <w:r>
              <w:rPr>
                <w:rFonts w:cstheme="minorHAnsi"/>
                <w:szCs w:val="18"/>
                <w:lang w:val="en-US"/>
              </w:rPr>
              <w:t>.</w:t>
            </w:r>
          </w:p>
        </w:tc>
        <w:tc>
          <w:tcPr>
            <w:tcW w:w="983" w:type="dxa"/>
            <w:vAlign w:val="center"/>
          </w:tcPr>
          <w:p w14:paraId="00DBA192" w14:textId="77777777" w:rsidR="00105CA6" w:rsidRPr="009917F1" w:rsidRDefault="00105CA6" w:rsidP="00105CA6">
            <w:pPr>
              <w:keepNext/>
              <w:keepLines/>
              <w:spacing w:line="240" w:lineRule="auto"/>
              <w:rPr>
                <w:rFonts w:cstheme="minorHAnsi"/>
                <w:szCs w:val="18"/>
              </w:rPr>
            </w:pPr>
          </w:p>
        </w:tc>
        <w:tc>
          <w:tcPr>
            <w:tcW w:w="4098" w:type="dxa"/>
            <w:vAlign w:val="center"/>
          </w:tcPr>
          <w:p w14:paraId="04D211D2" w14:textId="3C76CBF7" w:rsidR="00F85DD2" w:rsidRPr="009917F1" w:rsidRDefault="00F85DD2" w:rsidP="00105CA6">
            <w:pPr>
              <w:keepNext/>
              <w:keepLines/>
              <w:spacing w:line="240" w:lineRule="auto"/>
              <w:rPr>
                <w:rFonts w:cstheme="minorHAnsi"/>
                <w:szCs w:val="18"/>
              </w:rPr>
            </w:pPr>
          </w:p>
        </w:tc>
      </w:tr>
      <w:tr w:rsidR="00105CA6" w:rsidRPr="00776D41" w14:paraId="78DF0157" w14:textId="77777777" w:rsidTr="002B2881">
        <w:trPr>
          <w:trHeight w:val="1256"/>
        </w:trPr>
        <w:tc>
          <w:tcPr>
            <w:tcW w:w="3728" w:type="dxa"/>
            <w:vAlign w:val="center"/>
          </w:tcPr>
          <w:p w14:paraId="39B5916A" w14:textId="564809D6" w:rsidR="00105CA6" w:rsidRPr="00E42F04" w:rsidRDefault="00105CA6" w:rsidP="00105CA6">
            <w:pPr>
              <w:keepNext/>
              <w:keepLines/>
              <w:rPr>
                <w:rFonts w:cstheme="minorHAnsi"/>
                <w:b/>
                <w:bCs/>
                <w:szCs w:val="18"/>
              </w:rPr>
            </w:pPr>
            <w:r w:rsidRPr="009A0F6A">
              <w:rPr>
                <w:rFonts w:cstheme="minorHAnsi"/>
                <w:b/>
                <w:bCs/>
                <w:szCs w:val="18"/>
              </w:rPr>
              <w:lastRenderedPageBreak/>
              <w:t>Accu</w:t>
            </w:r>
          </w:p>
        </w:tc>
        <w:tc>
          <w:tcPr>
            <w:tcW w:w="5928" w:type="dxa"/>
            <w:vAlign w:val="center"/>
          </w:tcPr>
          <w:p w14:paraId="6AC9E982" w14:textId="3DCEEE4E" w:rsidR="00105CA6" w:rsidRPr="0002351C" w:rsidRDefault="00105CA6" w:rsidP="00966A35">
            <w:pPr>
              <w:pStyle w:val="Lijstalinea"/>
              <w:keepNext/>
              <w:keepLines/>
              <w:numPr>
                <w:ilvl w:val="0"/>
                <w:numId w:val="13"/>
              </w:numPr>
              <w:spacing w:line="240" w:lineRule="auto"/>
              <w:contextualSpacing w:val="0"/>
              <w:rPr>
                <w:rFonts w:cstheme="minorHAnsi"/>
                <w:szCs w:val="18"/>
              </w:rPr>
            </w:pPr>
            <w:r w:rsidRPr="0002351C">
              <w:rPr>
                <w:rFonts w:cstheme="minorHAnsi"/>
                <w:szCs w:val="18"/>
              </w:rPr>
              <w:t xml:space="preserve">Gesprekstijd minimaal </w:t>
            </w:r>
            <w:r w:rsidR="001D2DAC">
              <w:rPr>
                <w:rFonts w:cstheme="minorHAnsi"/>
                <w:szCs w:val="18"/>
              </w:rPr>
              <w:t>40</w:t>
            </w:r>
            <w:r w:rsidR="001D2DAC" w:rsidRPr="0002351C">
              <w:rPr>
                <w:rFonts w:cstheme="minorHAnsi"/>
                <w:szCs w:val="18"/>
              </w:rPr>
              <w:t xml:space="preserve"> </w:t>
            </w:r>
            <w:r w:rsidRPr="0002351C">
              <w:rPr>
                <w:rFonts w:cstheme="minorHAnsi"/>
                <w:szCs w:val="18"/>
              </w:rPr>
              <w:t>uur;</w:t>
            </w:r>
          </w:p>
          <w:p w14:paraId="5F1014F7" w14:textId="4F19E03A" w:rsidR="00105CA6" w:rsidRPr="0002351C" w:rsidRDefault="00105CA6" w:rsidP="00966A35">
            <w:pPr>
              <w:pStyle w:val="Lijstalinea"/>
              <w:keepNext/>
              <w:keepLines/>
              <w:numPr>
                <w:ilvl w:val="0"/>
                <w:numId w:val="13"/>
              </w:numPr>
              <w:spacing w:line="240" w:lineRule="auto"/>
              <w:contextualSpacing w:val="0"/>
              <w:rPr>
                <w:rFonts w:cstheme="minorHAnsi"/>
                <w:szCs w:val="18"/>
              </w:rPr>
            </w:pPr>
            <w:r w:rsidRPr="0002351C">
              <w:rPr>
                <w:rFonts w:cstheme="minorHAnsi"/>
                <w:szCs w:val="18"/>
              </w:rPr>
              <w:t>Li-</w:t>
            </w:r>
            <w:r w:rsidR="00954B05">
              <w:rPr>
                <w:rFonts w:cstheme="minorHAnsi"/>
                <w:szCs w:val="18"/>
              </w:rPr>
              <w:t>ion</w:t>
            </w:r>
            <w:r w:rsidRPr="0002351C">
              <w:rPr>
                <w:rFonts w:cstheme="minorHAnsi"/>
                <w:szCs w:val="18"/>
              </w:rPr>
              <w:t>;</w:t>
            </w:r>
          </w:p>
          <w:p w14:paraId="4779E513" w14:textId="78D531B9" w:rsidR="00105CA6" w:rsidRDefault="00105CA6" w:rsidP="00966A35">
            <w:pPr>
              <w:pStyle w:val="Lijstalinea"/>
              <w:keepNext/>
              <w:keepLines/>
              <w:numPr>
                <w:ilvl w:val="0"/>
                <w:numId w:val="13"/>
              </w:numPr>
              <w:spacing w:line="240" w:lineRule="auto"/>
              <w:rPr>
                <w:rFonts w:cstheme="minorHAnsi"/>
                <w:szCs w:val="18"/>
              </w:rPr>
            </w:pPr>
            <w:r w:rsidRPr="0002351C">
              <w:rPr>
                <w:rFonts w:cstheme="minorHAnsi"/>
                <w:szCs w:val="18"/>
              </w:rPr>
              <w:t>Snelle laadtechnologie</w:t>
            </w:r>
            <w:r w:rsidR="00750DF8">
              <w:rPr>
                <w:rFonts w:cstheme="minorHAnsi"/>
                <w:szCs w:val="18"/>
              </w:rPr>
              <w:t xml:space="preserve"> minimaal 80% opgeladen binnen 30 minuten bekabeld</w:t>
            </w:r>
            <w:r w:rsidRPr="0002351C">
              <w:rPr>
                <w:rFonts w:cstheme="minorHAnsi"/>
                <w:szCs w:val="18"/>
              </w:rPr>
              <w:t>;</w:t>
            </w:r>
          </w:p>
          <w:p w14:paraId="05986EE5" w14:textId="04BC50F1" w:rsidR="00105CA6" w:rsidRPr="00031B76" w:rsidRDefault="00105CA6" w:rsidP="00966A35">
            <w:pPr>
              <w:pStyle w:val="Lijstalinea"/>
              <w:keepNext/>
              <w:keepLines/>
              <w:numPr>
                <w:ilvl w:val="0"/>
                <w:numId w:val="13"/>
              </w:numPr>
              <w:spacing w:line="240" w:lineRule="auto"/>
              <w:rPr>
                <w:rFonts w:cstheme="minorHAnsi"/>
                <w:szCs w:val="18"/>
              </w:rPr>
            </w:pPr>
            <w:r w:rsidRPr="00817FC3">
              <w:rPr>
                <w:rFonts w:cstheme="minorHAnsi"/>
                <w:szCs w:val="18"/>
              </w:rPr>
              <w:t>Draadloos opladen (indien niet beschikbaar dan geldt deze eis voor een Logische opvolger).</w:t>
            </w:r>
          </w:p>
        </w:tc>
        <w:tc>
          <w:tcPr>
            <w:tcW w:w="983" w:type="dxa"/>
            <w:vAlign w:val="center"/>
          </w:tcPr>
          <w:p w14:paraId="43E3036F" w14:textId="77777777" w:rsidR="00105CA6" w:rsidRPr="009917F1" w:rsidRDefault="00105CA6" w:rsidP="00105CA6">
            <w:pPr>
              <w:keepNext/>
              <w:keepLines/>
              <w:spacing w:line="240" w:lineRule="auto"/>
              <w:rPr>
                <w:rFonts w:cstheme="minorHAnsi"/>
                <w:szCs w:val="18"/>
              </w:rPr>
            </w:pPr>
          </w:p>
        </w:tc>
        <w:tc>
          <w:tcPr>
            <w:tcW w:w="4098" w:type="dxa"/>
            <w:vAlign w:val="center"/>
          </w:tcPr>
          <w:p w14:paraId="770794A9" w14:textId="25E16CA3" w:rsidR="00966A35" w:rsidRPr="009917F1" w:rsidRDefault="00966A35" w:rsidP="00105CA6">
            <w:pPr>
              <w:keepNext/>
              <w:keepLines/>
              <w:spacing w:line="240" w:lineRule="auto"/>
              <w:rPr>
                <w:rFonts w:cstheme="minorHAnsi"/>
                <w:szCs w:val="18"/>
              </w:rPr>
            </w:pPr>
          </w:p>
        </w:tc>
      </w:tr>
      <w:tr w:rsidR="00105CA6" w:rsidRPr="00776D41" w14:paraId="522BF1B4" w14:textId="77777777" w:rsidTr="002B2881">
        <w:trPr>
          <w:trHeight w:val="621"/>
        </w:trPr>
        <w:tc>
          <w:tcPr>
            <w:tcW w:w="3728" w:type="dxa"/>
            <w:vAlign w:val="center"/>
          </w:tcPr>
          <w:p w14:paraId="0E218961" w14:textId="7BE5735F" w:rsidR="00105CA6" w:rsidRPr="00E42F04" w:rsidRDefault="00105CA6" w:rsidP="00105CA6">
            <w:pPr>
              <w:keepNext/>
              <w:keepLines/>
              <w:rPr>
                <w:rFonts w:cstheme="minorHAnsi"/>
                <w:b/>
                <w:bCs/>
                <w:szCs w:val="18"/>
              </w:rPr>
            </w:pPr>
            <w:r w:rsidRPr="009A0F6A">
              <w:rPr>
                <w:rFonts w:cstheme="minorHAnsi"/>
                <w:b/>
                <w:bCs/>
                <w:szCs w:val="18"/>
              </w:rPr>
              <w:t>Aansluitingen</w:t>
            </w:r>
          </w:p>
        </w:tc>
        <w:tc>
          <w:tcPr>
            <w:tcW w:w="5928" w:type="dxa"/>
            <w:vAlign w:val="center"/>
          </w:tcPr>
          <w:p w14:paraId="37A0157F" w14:textId="09F351EE" w:rsidR="00105CA6" w:rsidRPr="00031B76" w:rsidRDefault="00105CA6" w:rsidP="00105CA6">
            <w:pPr>
              <w:keepNext/>
              <w:keepLines/>
              <w:spacing w:line="240" w:lineRule="auto"/>
              <w:rPr>
                <w:rFonts w:cstheme="minorHAnsi"/>
                <w:szCs w:val="18"/>
              </w:rPr>
            </w:pPr>
            <w:r w:rsidRPr="0002351C">
              <w:rPr>
                <w:rFonts w:cstheme="minorHAnsi"/>
                <w:szCs w:val="18"/>
              </w:rPr>
              <w:t xml:space="preserve">Minimaal USB 2.0 type-c (of </w:t>
            </w:r>
            <w:r>
              <w:rPr>
                <w:rFonts w:cstheme="minorHAnsi"/>
                <w:szCs w:val="18"/>
              </w:rPr>
              <w:t>een L</w:t>
            </w:r>
            <w:r w:rsidRPr="0002351C">
              <w:rPr>
                <w:rFonts w:cstheme="minorHAnsi"/>
                <w:szCs w:val="18"/>
              </w:rPr>
              <w:t>ogische opvolger op moment van levering).</w:t>
            </w:r>
          </w:p>
        </w:tc>
        <w:tc>
          <w:tcPr>
            <w:tcW w:w="983" w:type="dxa"/>
            <w:vAlign w:val="center"/>
          </w:tcPr>
          <w:p w14:paraId="13657903" w14:textId="77777777" w:rsidR="00105CA6" w:rsidRPr="009917F1" w:rsidRDefault="00105CA6" w:rsidP="00105CA6">
            <w:pPr>
              <w:keepNext/>
              <w:keepLines/>
              <w:spacing w:line="240" w:lineRule="auto"/>
              <w:rPr>
                <w:rFonts w:cstheme="minorHAnsi"/>
                <w:szCs w:val="18"/>
              </w:rPr>
            </w:pPr>
          </w:p>
        </w:tc>
        <w:tc>
          <w:tcPr>
            <w:tcW w:w="4098" w:type="dxa"/>
            <w:vAlign w:val="center"/>
          </w:tcPr>
          <w:p w14:paraId="36E033B2" w14:textId="54116861" w:rsidR="00105CA6" w:rsidRPr="004E31C1" w:rsidRDefault="00105CA6" w:rsidP="004E31C1">
            <w:pPr>
              <w:pStyle w:val="Lijstalinea"/>
              <w:keepNext/>
              <w:keepLines/>
              <w:numPr>
                <w:ilvl w:val="0"/>
                <w:numId w:val="23"/>
              </w:numPr>
              <w:spacing w:line="240" w:lineRule="auto"/>
              <w:rPr>
                <w:rFonts w:cstheme="minorHAnsi"/>
                <w:szCs w:val="18"/>
              </w:rPr>
            </w:pPr>
          </w:p>
        </w:tc>
      </w:tr>
      <w:tr w:rsidR="00105CA6" w:rsidRPr="00776D41" w14:paraId="62939077" w14:textId="77777777" w:rsidTr="002B2881">
        <w:trPr>
          <w:trHeight w:val="621"/>
        </w:trPr>
        <w:tc>
          <w:tcPr>
            <w:tcW w:w="3728" w:type="dxa"/>
            <w:vAlign w:val="center"/>
          </w:tcPr>
          <w:p w14:paraId="29170EED" w14:textId="2C87F854" w:rsidR="00105CA6" w:rsidRPr="00E42F04" w:rsidRDefault="00105CA6" w:rsidP="00105CA6">
            <w:pPr>
              <w:keepNext/>
              <w:keepLines/>
              <w:rPr>
                <w:rFonts w:cstheme="minorHAnsi"/>
                <w:b/>
                <w:bCs/>
                <w:szCs w:val="18"/>
              </w:rPr>
            </w:pPr>
            <w:r w:rsidRPr="009A0F6A">
              <w:rPr>
                <w:rFonts w:cstheme="minorHAnsi"/>
                <w:b/>
                <w:bCs/>
                <w:szCs w:val="18"/>
              </w:rPr>
              <w:t>Nadere eisen</w:t>
            </w:r>
          </w:p>
        </w:tc>
        <w:tc>
          <w:tcPr>
            <w:tcW w:w="5928" w:type="dxa"/>
            <w:vAlign w:val="center"/>
          </w:tcPr>
          <w:p w14:paraId="569AD354" w14:textId="77777777" w:rsidR="00105CA6" w:rsidRPr="00FC46A3" w:rsidRDefault="00105CA6" w:rsidP="00966A35">
            <w:pPr>
              <w:pStyle w:val="Lijstalinea"/>
              <w:keepNext/>
              <w:keepLines/>
              <w:numPr>
                <w:ilvl w:val="0"/>
                <w:numId w:val="14"/>
              </w:numPr>
              <w:spacing w:line="240" w:lineRule="auto"/>
              <w:rPr>
                <w:rFonts w:cstheme="minorHAnsi"/>
                <w:szCs w:val="18"/>
              </w:rPr>
            </w:pPr>
            <w:r w:rsidRPr="00FC46A3">
              <w:rPr>
                <w:rFonts w:cstheme="minorHAnsi"/>
                <w:szCs w:val="18"/>
              </w:rPr>
              <w:t>Touch-ID vingerafdruksensor</w:t>
            </w:r>
            <w:r>
              <w:rPr>
                <w:rFonts w:cstheme="minorHAnsi"/>
                <w:szCs w:val="18"/>
              </w:rPr>
              <w:t xml:space="preserve"> of gezichtsherkenning;</w:t>
            </w:r>
          </w:p>
          <w:p w14:paraId="0CAA1C61" w14:textId="77777777" w:rsidR="00105CA6" w:rsidRPr="00FC46A3" w:rsidRDefault="00105CA6" w:rsidP="00966A35">
            <w:pPr>
              <w:pStyle w:val="Lijstalinea"/>
              <w:keepNext/>
              <w:keepLines/>
              <w:numPr>
                <w:ilvl w:val="0"/>
                <w:numId w:val="14"/>
              </w:numPr>
              <w:spacing w:line="240" w:lineRule="auto"/>
              <w:rPr>
                <w:rFonts w:cstheme="minorHAnsi"/>
                <w:szCs w:val="18"/>
              </w:rPr>
            </w:pPr>
            <w:r w:rsidRPr="00FC46A3">
              <w:rPr>
                <w:rFonts w:cstheme="minorHAnsi"/>
                <w:szCs w:val="18"/>
              </w:rPr>
              <w:t>Gewicht: max</w:t>
            </w:r>
            <w:r>
              <w:rPr>
                <w:rFonts w:cstheme="minorHAnsi"/>
                <w:szCs w:val="18"/>
              </w:rPr>
              <w:t>.</w:t>
            </w:r>
            <w:r w:rsidRPr="00FC46A3">
              <w:rPr>
                <w:rFonts w:cstheme="minorHAnsi"/>
                <w:szCs w:val="18"/>
              </w:rPr>
              <w:t xml:space="preserve"> 2</w:t>
            </w:r>
            <w:r>
              <w:rPr>
                <w:rFonts w:cstheme="minorHAnsi"/>
                <w:szCs w:val="18"/>
              </w:rPr>
              <w:t>5</w:t>
            </w:r>
            <w:r w:rsidRPr="00FC46A3">
              <w:rPr>
                <w:rFonts w:cstheme="minorHAnsi"/>
                <w:szCs w:val="18"/>
              </w:rPr>
              <w:t>0 gram</w:t>
            </w:r>
            <w:r>
              <w:rPr>
                <w:rFonts w:cstheme="minorHAnsi"/>
                <w:szCs w:val="18"/>
              </w:rPr>
              <w:t xml:space="preserve"> (inclusief accu);</w:t>
            </w:r>
          </w:p>
          <w:p w14:paraId="750F6710" w14:textId="77777777" w:rsidR="00105CA6" w:rsidRPr="00FC46A3" w:rsidRDefault="00105CA6" w:rsidP="00966A35">
            <w:pPr>
              <w:pStyle w:val="Lijstalinea"/>
              <w:keepNext/>
              <w:keepLines/>
              <w:numPr>
                <w:ilvl w:val="0"/>
                <w:numId w:val="14"/>
              </w:numPr>
              <w:spacing w:line="240" w:lineRule="auto"/>
              <w:rPr>
                <w:rFonts w:cstheme="minorHAnsi"/>
                <w:szCs w:val="18"/>
              </w:rPr>
            </w:pPr>
            <w:r w:rsidRPr="00FC46A3">
              <w:rPr>
                <w:rFonts w:cstheme="minorHAnsi"/>
                <w:szCs w:val="18"/>
              </w:rPr>
              <w:t>Sarwaarde binnen EU norm</w:t>
            </w:r>
            <w:r>
              <w:rPr>
                <w:rFonts w:cstheme="minorHAnsi"/>
                <w:szCs w:val="18"/>
              </w:rPr>
              <w:t>;</w:t>
            </w:r>
          </w:p>
          <w:p w14:paraId="74A450F1" w14:textId="1E91FEB7" w:rsidR="00105CA6" w:rsidRPr="00031B76" w:rsidRDefault="00105CA6" w:rsidP="00966A35">
            <w:pPr>
              <w:pStyle w:val="Lijstalinea"/>
              <w:keepNext/>
              <w:keepLines/>
              <w:numPr>
                <w:ilvl w:val="0"/>
                <w:numId w:val="14"/>
              </w:numPr>
              <w:spacing w:line="240" w:lineRule="auto"/>
              <w:rPr>
                <w:rFonts w:cstheme="minorHAnsi"/>
                <w:szCs w:val="18"/>
              </w:rPr>
            </w:pPr>
            <w:r>
              <w:rPr>
                <w:rFonts w:cstheme="minorHAnsi"/>
                <w:szCs w:val="18"/>
              </w:rPr>
              <w:t xml:space="preserve">Kleur </w:t>
            </w:r>
            <w:r w:rsidRPr="00FC46A3">
              <w:rPr>
                <w:rFonts w:cstheme="minorHAnsi"/>
                <w:szCs w:val="18"/>
              </w:rPr>
              <w:t>Toestel</w:t>
            </w:r>
            <w:r>
              <w:rPr>
                <w:rFonts w:cstheme="minorHAnsi"/>
                <w:szCs w:val="18"/>
              </w:rPr>
              <w:t>:</w:t>
            </w:r>
            <w:r w:rsidRPr="00FC46A3">
              <w:rPr>
                <w:rFonts w:cstheme="minorHAnsi"/>
                <w:szCs w:val="18"/>
              </w:rPr>
              <w:t xml:space="preserve"> zwart</w:t>
            </w:r>
            <w:r>
              <w:rPr>
                <w:rFonts w:cstheme="minorHAnsi"/>
                <w:szCs w:val="18"/>
              </w:rPr>
              <w:t xml:space="preserve">, </w:t>
            </w:r>
            <w:r w:rsidRPr="00FC46A3">
              <w:rPr>
                <w:rFonts w:cstheme="minorHAnsi"/>
                <w:szCs w:val="18"/>
              </w:rPr>
              <w:t>grijs</w:t>
            </w:r>
            <w:r>
              <w:rPr>
                <w:rFonts w:cstheme="minorHAnsi"/>
                <w:szCs w:val="18"/>
              </w:rPr>
              <w:t xml:space="preserve"> of metaal/</w:t>
            </w:r>
            <w:proofErr w:type="spellStart"/>
            <w:r>
              <w:rPr>
                <w:rFonts w:cstheme="minorHAnsi"/>
                <w:szCs w:val="18"/>
              </w:rPr>
              <w:t>chrome</w:t>
            </w:r>
            <w:proofErr w:type="spellEnd"/>
            <w:r>
              <w:rPr>
                <w:rFonts w:cstheme="minorHAnsi"/>
                <w:szCs w:val="18"/>
              </w:rPr>
              <w:t>.</w:t>
            </w:r>
          </w:p>
        </w:tc>
        <w:tc>
          <w:tcPr>
            <w:tcW w:w="983" w:type="dxa"/>
            <w:vAlign w:val="center"/>
          </w:tcPr>
          <w:p w14:paraId="5EC22C41" w14:textId="77777777" w:rsidR="00105CA6" w:rsidRPr="009917F1" w:rsidRDefault="00105CA6" w:rsidP="00105CA6">
            <w:pPr>
              <w:keepNext/>
              <w:keepLines/>
              <w:spacing w:line="240" w:lineRule="auto"/>
              <w:rPr>
                <w:rFonts w:cstheme="minorHAnsi"/>
                <w:szCs w:val="18"/>
              </w:rPr>
            </w:pPr>
          </w:p>
        </w:tc>
        <w:tc>
          <w:tcPr>
            <w:tcW w:w="4098" w:type="dxa"/>
            <w:vAlign w:val="center"/>
          </w:tcPr>
          <w:p w14:paraId="5A289972" w14:textId="3EB6ACE8" w:rsidR="00966A35" w:rsidRPr="009917F1" w:rsidRDefault="00966A35" w:rsidP="00105CA6">
            <w:pPr>
              <w:keepNext/>
              <w:keepLines/>
              <w:spacing w:line="240" w:lineRule="auto"/>
              <w:rPr>
                <w:rFonts w:cstheme="minorHAnsi"/>
                <w:szCs w:val="18"/>
              </w:rPr>
            </w:pPr>
          </w:p>
        </w:tc>
      </w:tr>
      <w:tr w:rsidR="00105CA6" w:rsidRPr="00776D41" w14:paraId="05BD6C01" w14:textId="77777777" w:rsidTr="002B2881">
        <w:trPr>
          <w:trHeight w:val="621"/>
        </w:trPr>
        <w:tc>
          <w:tcPr>
            <w:tcW w:w="3728" w:type="dxa"/>
            <w:vAlign w:val="center"/>
          </w:tcPr>
          <w:p w14:paraId="7357BAED" w14:textId="774E68E2" w:rsidR="00105CA6" w:rsidRPr="00E42F04" w:rsidRDefault="00105CA6" w:rsidP="00105CA6">
            <w:pPr>
              <w:keepNext/>
              <w:keepLines/>
              <w:rPr>
                <w:rFonts w:cstheme="minorHAnsi"/>
                <w:b/>
                <w:bCs/>
                <w:szCs w:val="18"/>
              </w:rPr>
            </w:pPr>
            <w:r w:rsidRPr="00644535">
              <w:rPr>
                <w:rFonts w:cstheme="minorHAnsi"/>
                <w:b/>
                <w:bCs/>
                <w:szCs w:val="18"/>
              </w:rPr>
              <w:t>Leverstatus</w:t>
            </w:r>
          </w:p>
        </w:tc>
        <w:tc>
          <w:tcPr>
            <w:tcW w:w="5928" w:type="dxa"/>
            <w:vAlign w:val="center"/>
          </w:tcPr>
          <w:p w14:paraId="6D9ACADA" w14:textId="77777777" w:rsidR="00105CA6" w:rsidRPr="00B90C0C" w:rsidRDefault="00105CA6" w:rsidP="00966A35">
            <w:pPr>
              <w:pStyle w:val="Lijstalinea"/>
              <w:keepNext/>
              <w:keepLines/>
              <w:numPr>
                <w:ilvl w:val="0"/>
                <w:numId w:val="15"/>
              </w:numPr>
              <w:spacing w:line="240" w:lineRule="auto"/>
              <w:rPr>
                <w:rFonts w:cstheme="minorHAnsi"/>
                <w:szCs w:val="18"/>
              </w:rPr>
            </w:pPr>
            <w:r w:rsidRPr="00B90C0C">
              <w:rPr>
                <w:rFonts w:cstheme="minorHAnsi"/>
                <w:szCs w:val="18"/>
              </w:rPr>
              <w:t>SIM</w:t>
            </w:r>
            <w:r>
              <w:rPr>
                <w:rFonts w:cstheme="minorHAnsi"/>
                <w:szCs w:val="18"/>
              </w:rPr>
              <w:t>-</w:t>
            </w:r>
            <w:proofErr w:type="spellStart"/>
            <w:r w:rsidRPr="00B90C0C">
              <w:rPr>
                <w:rFonts w:cstheme="minorHAnsi"/>
                <w:szCs w:val="18"/>
              </w:rPr>
              <w:t>lock</w:t>
            </w:r>
            <w:proofErr w:type="spellEnd"/>
            <w:r>
              <w:rPr>
                <w:rFonts w:cstheme="minorHAnsi"/>
                <w:szCs w:val="18"/>
              </w:rPr>
              <w:t xml:space="preserve"> </w:t>
            </w:r>
            <w:r w:rsidRPr="00B90C0C">
              <w:rPr>
                <w:rFonts w:cstheme="minorHAnsi"/>
                <w:szCs w:val="18"/>
              </w:rPr>
              <w:t>vrij;</w:t>
            </w:r>
          </w:p>
          <w:p w14:paraId="6664F45F" w14:textId="77777777" w:rsidR="00105CA6" w:rsidRPr="00B90C0C" w:rsidRDefault="00105CA6" w:rsidP="00966A35">
            <w:pPr>
              <w:pStyle w:val="Lijstalinea"/>
              <w:keepNext/>
              <w:keepLines/>
              <w:numPr>
                <w:ilvl w:val="0"/>
                <w:numId w:val="15"/>
              </w:numPr>
              <w:spacing w:line="240" w:lineRule="auto"/>
              <w:contextualSpacing w:val="0"/>
              <w:rPr>
                <w:rFonts w:cstheme="minorHAnsi"/>
                <w:szCs w:val="18"/>
              </w:rPr>
            </w:pPr>
            <w:r w:rsidRPr="00B90C0C">
              <w:rPr>
                <w:rFonts w:cstheme="minorHAnsi"/>
                <w:szCs w:val="18"/>
              </w:rPr>
              <w:t xml:space="preserve">Geen </w:t>
            </w:r>
            <w:proofErr w:type="spellStart"/>
            <w:r w:rsidRPr="00B90C0C">
              <w:rPr>
                <w:rFonts w:cstheme="minorHAnsi"/>
                <w:szCs w:val="18"/>
              </w:rPr>
              <w:t>Bloatware</w:t>
            </w:r>
            <w:proofErr w:type="spellEnd"/>
            <w:r w:rsidRPr="00B90C0C">
              <w:rPr>
                <w:rFonts w:cstheme="minorHAnsi"/>
                <w:szCs w:val="18"/>
              </w:rPr>
              <w:t xml:space="preserve"> software geïnstalleerd;</w:t>
            </w:r>
          </w:p>
          <w:p w14:paraId="78F2512E" w14:textId="77777777" w:rsidR="00105CA6" w:rsidRDefault="00105CA6" w:rsidP="00966A35">
            <w:pPr>
              <w:pStyle w:val="Lijstalinea"/>
              <w:keepNext/>
              <w:keepLines/>
              <w:numPr>
                <w:ilvl w:val="0"/>
                <w:numId w:val="15"/>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07AB1BD9" w14:textId="7BBC1158" w:rsidR="00105CA6" w:rsidRPr="00031B76" w:rsidRDefault="00105CA6" w:rsidP="00966A35">
            <w:pPr>
              <w:pStyle w:val="Lijstalinea"/>
              <w:keepNext/>
              <w:keepLines/>
              <w:numPr>
                <w:ilvl w:val="0"/>
                <w:numId w:val="15"/>
              </w:numPr>
              <w:spacing w:line="240" w:lineRule="auto"/>
              <w:contextualSpacing w:val="0"/>
              <w:rPr>
                <w:rFonts w:cstheme="minorHAnsi"/>
                <w:szCs w:val="18"/>
              </w:rPr>
            </w:pPr>
            <w:r>
              <w:rPr>
                <w:rFonts w:cstheme="minorHAnsi"/>
                <w:szCs w:val="18"/>
              </w:rPr>
              <w:t>Toestel inclusief f</w:t>
            </w:r>
            <w:r w:rsidRPr="00B90C0C">
              <w:rPr>
                <w:rFonts w:cstheme="minorHAnsi"/>
                <w:szCs w:val="18"/>
              </w:rPr>
              <w:t>irmware instelbaar op Nederlandse taal.</w:t>
            </w:r>
          </w:p>
        </w:tc>
        <w:tc>
          <w:tcPr>
            <w:tcW w:w="983" w:type="dxa"/>
            <w:vAlign w:val="center"/>
          </w:tcPr>
          <w:p w14:paraId="4A581026" w14:textId="77777777" w:rsidR="00105CA6" w:rsidRPr="009917F1" w:rsidRDefault="00105CA6" w:rsidP="00105CA6">
            <w:pPr>
              <w:keepNext/>
              <w:keepLines/>
              <w:spacing w:line="240" w:lineRule="auto"/>
              <w:rPr>
                <w:rFonts w:cstheme="minorHAnsi"/>
                <w:szCs w:val="18"/>
              </w:rPr>
            </w:pPr>
          </w:p>
        </w:tc>
        <w:tc>
          <w:tcPr>
            <w:tcW w:w="4098" w:type="dxa"/>
            <w:vAlign w:val="center"/>
          </w:tcPr>
          <w:p w14:paraId="2F70641D" w14:textId="3EC55047" w:rsidR="007D7D10" w:rsidRPr="009917F1" w:rsidRDefault="007D7D10" w:rsidP="00105CA6">
            <w:pPr>
              <w:keepNext/>
              <w:keepLines/>
              <w:spacing w:line="240" w:lineRule="auto"/>
              <w:rPr>
                <w:rFonts w:cstheme="minorHAnsi"/>
                <w:szCs w:val="18"/>
              </w:rPr>
            </w:pPr>
          </w:p>
        </w:tc>
      </w:tr>
      <w:tr w:rsidR="00105CA6" w:rsidRPr="00776D41" w14:paraId="29F16A9D" w14:textId="77777777" w:rsidTr="002B2881">
        <w:trPr>
          <w:trHeight w:val="621"/>
        </w:trPr>
        <w:tc>
          <w:tcPr>
            <w:tcW w:w="3728" w:type="dxa"/>
            <w:vAlign w:val="center"/>
          </w:tcPr>
          <w:p w14:paraId="0523DCD1" w14:textId="0DA9C94A" w:rsidR="00105CA6" w:rsidRPr="00E42F04" w:rsidRDefault="00105CA6" w:rsidP="00105CA6">
            <w:pPr>
              <w:keepNext/>
              <w:keepLines/>
              <w:rPr>
                <w:rFonts w:cstheme="minorHAnsi"/>
                <w:b/>
                <w:bCs/>
                <w:szCs w:val="18"/>
              </w:rPr>
            </w:pPr>
            <w:r w:rsidRPr="00644535">
              <w:rPr>
                <w:rFonts w:cstheme="minorHAnsi"/>
                <w:b/>
                <w:bCs/>
                <w:szCs w:val="18"/>
              </w:rPr>
              <w:t>Speciale ondersteuning</w:t>
            </w:r>
          </w:p>
        </w:tc>
        <w:tc>
          <w:tcPr>
            <w:tcW w:w="5928" w:type="dxa"/>
            <w:vAlign w:val="center"/>
          </w:tcPr>
          <w:p w14:paraId="4BDAF167" w14:textId="78580672" w:rsidR="00105CA6" w:rsidRPr="00031B76" w:rsidRDefault="00105CA6" w:rsidP="00105CA6">
            <w:pPr>
              <w:keepNext/>
              <w:keepLines/>
              <w:spacing w:line="240" w:lineRule="auto"/>
              <w:rPr>
                <w:rFonts w:cstheme="minorHAnsi"/>
                <w:szCs w:val="18"/>
              </w:rPr>
            </w:pPr>
            <w:r w:rsidRPr="004579CF">
              <w:rPr>
                <w:rFonts w:cstheme="minorHAnsi"/>
                <w:szCs w:val="18"/>
              </w:rPr>
              <w:t>NL-alert.</w:t>
            </w:r>
          </w:p>
        </w:tc>
        <w:tc>
          <w:tcPr>
            <w:tcW w:w="983" w:type="dxa"/>
            <w:vAlign w:val="center"/>
          </w:tcPr>
          <w:p w14:paraId="296BCE17" w14:textId="77777777" w:rsidR="00105CA6" w:rsidRPr="009917F1" w:rsidRDefault="00105CA6" w:rsidP="00105CA6">
            <w:pPr>
              <w:keepNext/>
              <w:keepLines/>
              <w:spacing w:line="240" w:lineRule="auto"/>
              <w:rPr>
                <w:rFonts w:cstheme="minorHAnsi"/>
                <w:szCs w:val="18"/>
              </w:rPr>
            </w:pPr>
          </w:p>
        </w:tc>
        <w:tc>
          <w:tcPr>
            <w:tcW w:w="4098" w:type="dxa"/>
            <w:vAlign w:val="center"/>
          </w:tcPr>
          <w:p w14:paraId="27CE21BF" w14:textId="77777777" w:rsidR="00105CA6" w:rsidRPr="009917F1" w:rsidRDefault="00105CA6" w:rsidP="00105CA6">
            <w:pPr>
              <w:keepNext/>
              <w:keepLines/>
              <w:spacing w:line="240" w:lineRule="auto"/>
              <w:rPr>
                <w:rFonts w:cstheme="minorHAnsi"/>
                <w:szCs w:val="18"/>
              </w:rPr>
            </w:pPr>
          </w:p>
        </w:tc>
      </w:tr>
      <w:tr w:rsidR="00105CA6" w:rsidRPr="00776D41" w14:paraId="7B20B14E" w14:textId="77777777" w:rsidTr="002B2881">
        <w:trPr>
          <w:trHeight w:val="621"/>
        </w:trPr>
        <w:tc>
          <w:tcPr>
            <w:tcW w:w="3728" w:type="dxa"/>
            <w:vAlign w:val="center"/>
          </w:tcPr>
          <w:p w14:paraId="443A7E34" w14:textId="459BE5D6" w:rsidR="00105CA6" w:rsidRPr="00E42F04" w:rsidRDefault="00105CA6" w:rsidP="00105CA6">
            <w:pPr>
              <w:keepNext/>
              <w:keepLines/>
              <w:rPr>
                <w:rFonts w:cstheme="minorHAnsi"/>
                <w:b/>
                <w:bCs/>
                <w:szCs w:val="18"/>
              </w:rPr>
            </w:pPr>
            <w:r w:rsidRPr="00644535">
              <w:rPr>
                <w:rFonts w:cstheme="minorHAnsi"/>
                <w:b/>
                <w:bCs/>
                <w:szCs w:val="18"/>
              </w:rPr>
              <w:t>Software ondersteuning</w:t>
            </w:r>
          </w:p>
        </w:tc>
        <w:tc>
          <w:tcPr>
            <w:tcW w:w="5928" w:type="dxa"/>
            <w:vAlign w:val="center"/>
          </w:tcPr>
          <w:p w14:paraId="13085BF9" w14:textId="470120BF" w:rsidR="00105CA6" w:rsidRPr="00031B76" w:rsidRDefault="00183B91" w:rsidP="00183B91">
            <w:pPr>
              <w:pStyle w:val="Lijstalinea"/>
              <w:keepNext/>
              <w:keepLines/>
              <w:spacing w:line="240" w:lineRule="auto"/>
              <w:ind w:left="0"/>
              <w:rPr>
                <w:rFonts w:cstheme="minorHAnsi"/>
                <w:szCs w:val="18"/>
              </w:rPr>
            </w:pPr>
            <w:r>
              <w:rPr>
                <w:rFonts w:cstheme="minorHAnsi"/>
                <w:szCs w:val="18"/>
              </w:rPr>
              <w:t>Zie paragraaf 2.2. van Bijlage 2 – Specificaties van de Prestatie</w:t>
            </w:r>
          </w:p>
        </w:tc>
        <w:tc>
          <w:tcPr>
            <w:tcW w:w="983" w:type="dxa"/>
            <w:vAlign w:val="center"/>
          </w:tcPr>
          <w:p w14:paraId="42BD1315" w14:textId="77777777" w:rsidR="00105CA6" w:rsidRPr="009917F1" w:rsidRDefault="00105CA6" w:rsidP="00105CA6">
            <w:pPr>
              <w:keepNext/>
              <w:keepLines/>
              <w:spacing w:line="240" w:lineRule="auto"/>
              <w:rPr>
                <w:rFonts w:cstheme="minorHAnsi"/>
                <w:szCs w:val="18"/>
              </w:rPr>
            </w:pPr>
          </w:p>
        </w:tc>
        <w:tc>
          <w:tcPr>
            <w:tcW w:w="4098" w:type="dxa"/>
            <w:vAlign w:val="center"/>
          </w:tcPr>
          <w:p w14:paraId="6A91EC3C" w14:textId="77777777" w:rsidR="00105CA6" w:rsidRPr="009917F1" w:rsidRDefault="00105CA6" w:rsidP="00105CA6">
            <w:pPr>
              <w:keepNext/>
              <w:keepLines/>
              <w:spacing w:line="240" w:lineRule="auto"/>
              <w:rPr>
                <w:rFonts w:cstheme="minorHAnsi"/>
                <w:szCs w:val="18"/>
              </w:rPr>
            </w:pPr>
          </w:p>
        </w:tc>
      </w:tr>
      <w:tr w:rsidR="00105CA6" w:rsidRPr="00776D41" w14:paraId="2774FF98" w14:textId="77777777" w:rsidTr="002B2881">
        <w:trPr>
          <w:trHeight w:val="621"/>
        </w:trPr>
        <w:tc>
          <w:tcPr>
            <w:tcW w:w="3728" w:type="dxa"/>
            <w:vAlign w:val="center"/>
          </w:tcPr>
          <w:p w14:paraId="07883602" w14:textId="08CD274D" w:rsidR="00105CA6" w:rsidRPr="00E42F04" w:rsidRDefault="00105CA6" w:rsidP="00105CA6">
            <w:pPr>
              <w:keepNext/>
              <w:keepLines/>
              <w:rPr>
                <w:rFonts w:cstheme="minorHAnsi"/>
                <w:b/>
                <w:bCs/>
                <w:szCs w:val="18"/>
              </w:rPr>
            </w:pPr>
            <w:r w:rsidRPr="00644535">
              <w:rPr>
                <w:rFonts w:cstheme="minorHAnsi"/>
                <w:b/>
                <w:bCs/>
                <w:szCs w:val="18"/>
              </w:rPr>
              <w:t>Garantie</w:t>
            </w:r>
          </w:p>
        </w:tc>
        <w:tc>
          <w:tcPr>
            <w:tcW w:w="5928" w:type="dxa"/>
            <w:vAlign w:val="center"/>
          </w:tcPr>
          <w:p w14:paraId="0F8CA300" w14:textId="0ADAC822" w:rsidR="00105CA6" w:rsidRPr="00183B91" w:rsidRDefault="00183B91" w:rsidP="00183B91">
            <w:pPr>
              <w:keepNext/>
              <w:keepLines/>
              <w:rPr>
                <w:rFonts w:cstheme="minorHAnsi"/>
                <w:szCs w:val="18"/>
              </w:rPr>
            </w:pPr>
            <w:r>
              <w:rPr>
                <w:rFonts w:cstheme="minorHAnsi"/>
                <w:szCs w:val="18"/>
              </w:rPr>
              <w:t xml:space="preserve">Zie paragraaf </w:t>
            </w:r>
            <w:r w:rsidR="004D7805">
              <w:rPr>
                <w:rFonts w:cstheme="minorHAnsi"/>
                <w:szCs w:val="18"/>
              </w:rPr>
              <w:t>8.3</w:t>
            </w:r>
            <w:r>
              <w:rPr>
                <w:rFonts w:cstheme="minorHAnsi"/>
                <w:szCs w:val="18"/>
              </w:rPr>
              <w:t>. van Bijlage 2 – Specificaties van de Prestatie</w:t>
            </w:r>
          </w:p>
        </w:tc>
        <w:tc>
          <w:tcPr>
            <w:tcW w:w="983" w:type="dxa"/>
            <w:vAlign w:val="center"/>
          </w:tcPr>
          <w:p w14:paraId="2155FA4A" w14:textId="77777777" w:rsidR="00105CA6" w:rsidRPr="009917F1" w:rsidRDefault="00105CA6" w:rsidP="00105CA6">
            <w:pPr>
              <w:keepNext/>
              <w:keepLines/>
              <w:spacing w:line="240" w:lineRule="auto"/>
              <w:rPr>
                <w:rFonts w:cstheme="minorHAnsi"/>
                <w:szCs w:val="18"/>
              </w:rPr>
            </w:pPr>
          </w:p>
        </w:tc>
        <w:tc>
          <w:tcPr>
            <w:tcW w:w="4098" w:type="dxa"/>
            <w:vAlign w:val="center"/>
          </w:tcPr>
          <w:p w14:paraId="7A6FA0B3" w14:textId="77777777" w:rsidR="00105CA6" w:rsidRPr="009917F1" w:rsidRDefault="00105CA6" w:rsidP="00105CA6">
            <w:pPr>
              <w:keepNext/>
              <w:keepLines/>
              <w:spacing w:line="240" w:lineRule="auto"/>
              <w:rPr>
                <w:rFonts w:cstheme="minorHAnsi"/>
                <w:szCs w:val="18"/>
              </w:rPr>
            </w:pPr>
          </w:p>
        </w:tc>
      </w:tr>
    </w:tbl>
    <w:p w14:paraId="056BDB58" w14:textId="1AD5821D" w:rsidR="00497307" w:rsidRDefault="00E10E15">
      <w:pPr>
        <w:spacing w:line="240" w:lineRule="auto"/>
        <w:rPr>
          <w:rFonts w:cstheme="minorHAnsi"/>
          <w:color w:val="000000"/>
          <w:szCs w:val="18"/>
          <w:lang w:eastAsia="en-US"/>
        </w:rPr>
      </w:pPr>
      <w:r>
        <w:rPr>
          <w:rFonts w:cstheme="minorHAnsi"/>
          <w:color w:val="000000"/>
          <w:szCs w:val="18"/>
          <w:lang w:eastAsia="en-US"/>
        </w:rPr>
        <w:br w:type="page"/>
      </w:r>
    </w:p>
    <w:tbl>
      <w:tblPr>
        <w:tblStyle w:val="Tabelraster"/>
        <w:tblW w:w="14737" w:type="dxa"/>
        <w:tblLook w:val="04A0" w:firstRow="1" w:lastRow="0" w:firstColumn="1" w:lastColumn="0" w:noHBand="0" w:noVBand="1"/>
      </w:tblPr>
      <w:tblGrid>
        <w:gridCol w:w="3728"/>
        <w:gridCol w:w="5928"/>
        <w:gridCol w:w="983"/>
        <w:gridCol w:w="4098"/>
      </w:tblGrid>
      <w:tr w:rsidR="00497307" w:rsidRPr="00776D41" w14:paraId="0762BEE9" w14:textId="77777777" w:rsidTr="002F1E87">
        <w:trPr>
          <w:trHeight w:val="819"/>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5CA6F27" w14:textId="6ED75534" w:rsidR="00497307" w:rsidRPr="00D20460" w:rsidRDefault="00497307" w:rsidP="004C5B63">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Specificaties </w:t>
            </w:r>
            <w:r w:rsidRPr="002E5166">
              <w:rPr>
                <w:rFonts w:cstheme="minorHAnsi"/>
                <w:b/>
                <w:bCs/>
                <w:color w:val="000000"/>
                <w:szCs w:val="18"/>
                <w:lang w:eastAsia="en-US"/>
              </w:rPr>
              <w:t xml:space="preserve">Android </w:t>
            </w:r>
            <w:proofErr w:type="spellStart"/>
            <w:r w:rsidRPr="002E5166">
              <w:rPr>
                <w:rFonts w:cstheme="minorHAnsi"/>
                <w:b/>
                <w:bCs/>
                <w:color w:val="000000"/>
                <w:szCs w:val="18"/>
                <w:lang w:eastAsia="en-US"/>
              </w:rPr>
              <w:t>devices</w:t>
            </w:r>
            <w:proofErr w:type="spellEnd"/>
          </w:p>
          <w:p w14:paraId="1216D6C8" w14:textId="77777777" w:rsidR="00497307" w:rsidRPr="00776D41" w:rsidRDefault="00497307" w:rsidP="004C5B63">
            <w:pPr>
              <w:keepNext/>
              <w:keepLines/>
              <w:rPr>
                <w:rFonts w:cstheme="minorHAnsi"/>
                <w:color w:val="000000"/>
                <w:szCs w:val="18"/>
                <w:lang w:eastAsia="en-US"/>
              </w:rPr>
            </w:pPr>
          </w:p>
        </w:tc>
        <w:tc>
          <w:tcPr>
            <w:tcW w:w="508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13A5F32" w14:textId="77777777" w:rsidR="00497307" w:rsidRPr="00D20460" w:rsidRDefault="00497307" w:rsidP="004C5B63">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497307" w:rsidRPr="00776D41" w14:paraId="3130C5F5" w14:textId="77777777" w:rsidTr="002F1E87">
        <w:trPr>
          <w:trHeight w:val="424"/>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2429788" w14:textId="718FF758" w:rsidR="00497307" w:rsidRPr="00776D41" w:rsidRDefault="00497307" w:rsidP="004C5B63">
            <w:pPr>
              <w:keepNext/>
              <w:keepLines/>
              <w:rPr>
                <w:rFonts w:cstheme="minorHAnsi"/>
                <w:i/>
                <w:iCs/>
                <w:szCs w:val="18"/>
              </w:rPr>
            </w:pPr>
            <w:r w:rsidRPr="00776D41">
              <w:rPr>
                <w:rFonts w:cstheme="minorHAnsi"/>
                <w:bCs/>
                <w:i/>
                <w:iCs/>
                <w:szCs w:val="18"/>
              </w:rPr>
              <w:t xml:space="preserve">Naam: </w:t>
            </w:r>
            <w:r w:rsidRPr="00644535">
              <w:rPr>
                <w:rFonts w:cstheme="minorHAnsi"/>
                <w:bCs/>
                <w:i/>
                <w:iCs/>
                <w:szCs w:val="18"/>
              </w:rPr>
              <w:t>Android Smartphone</w:t>
            </w:r>
            <w:r>
              <w:rPr>
                <w:rFonts w:cstheme="minorHAnsi"/>
                <w:bCs/>
                <w:i/>
                <w:iCs/>
                <w:szCs w:val="18"/>
              </w:rPr>
              <w:t xml:space="preserve"> (PMA-0</w:t>
            </w:r>
            <w:r w:rsidR="006C3315">
              <w:rPr>
                <w:rFonts w:cstheme="minorHAnsi"/>
                <w:bCs/>
                <w:i/>
                <w:iCs/>
                <w:szCs w:val="18"/>
              </w:rPr>
              <w:t>2</w:t>
            </w:r>
            <w:r>
              <w:rPr>
                <w:rFonts w:cstheme="minorHAnsi"/>
                <w:bCs/>
                <w:i/>
                <w:iCs/>
                <w:szCs w:val="18"/>
              </w:rPr>
              <w:t>)</w:t>
            </w:r>
          </w:p>
        </w:tc>
        <w:tc>
          <w:tcPr>
            <w:tcW w:w="98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BC20A8" w14:textId="77777777" w:rsidR="00497307" w:rsidRPr="009917F1" w:rsidRDefault="00497307" w:rsidP="004C5B63">
            <w:pPr>
              <w:keepNext/>
              <w:keepLines/>
              <w:rPr>
                <w:rFonts w:cstheme="minorHAnsi"/>
                <w:bCs/>
                <w:szCs w:val="18"/>
              </w:rPr>
            </w:pPr>
            <w:r w:rsidRPr="009917F1">
              <w:rPr>
                <w:rFonts w:cstheme="minorHAnsi"/>
                <w:bCs/>
                <w:szCs w:val="18"/>
              </w:rPr>
              <w:t>C/NC</w:t>
            </w:r>
          </w:p>
        </w:tc>
        <w:tc>
          <w:tcPr>
            <w:tcW w:w="4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F3DCEBB" w14:textId="77777777" w:rsidR="00497307" w:rsidRPr="009917F1" w:rsidRDefault="00497307" w:rsidP="004C5B63">
            <w:pPr>
              <w:keepNext/>
              <w:keepLines/>
              <w:rPr>
                <w:rFonts w:cstheme="minorHAnsi"/>
                <w:bCs/>
                <w:szCs w:val="18"/>
              </w:rPr>
            </w:pPr>
            <w:r>
              <w:rPr>
                <w:rFonts w:cstheme="minorHAnsi"/>
                <w:bCs/>
                <w:szCs w:val="18"/>
              </w:rPr>
              <w:t>Onderbouwing hoe invulling wordt gegeven aan het gevraagde</w:t>
            </w:r>
          </w:p>
        </w:tc>
      </w:tr>
      <w:tr w:rsidR="00497307" w:rsidRPr="00776D41" w14:paraId="2AFF8E28" w14:textId="77777777" w:rsidTr="002F1E87">
        <w:trPr>
          <w:trHeight w:val="509"/>
        </w:trPr>
        <w:tc>
          <w:tcPr>
            <w:tcW w:w="9656" w:type="dxa"/>
            <w:gridSpan w:val="2"/>
            <w:vAlign w:val="center"/>
          </w:tcPr>
          <w:p w14:paraId="372722BE" w14:textId="7203FCAE" w:rsidR="00497307" w:rsidRPr="00762D6E" w:rsidRDefault="00497307" w:rsidP="004C5B63">
            <w:pPr>
              <w:keepNext/>
              <w:keepLines/>
              <w:jc w:val="right"/>
              <w:rPr>
                <w:rFonts w:cstheme="minorHAnsi"/>
                <w:i/>
                <w:iCs/>
                <w:szCs w:val="18"/>
              </w:rPr>
            </w:pPr>
            <w:r w:rsidRPr="00762D6E">
              <w:rPr>
                <w:rFonts w:cstheme="minorHAnsi"/>
                <w:i/>
                <w:iCs/>
                <w:szCs w:val="18"/>
              </w:rPr>
              <w:t>Aangeboden product voor PM</w:t>
            </w:r>
            <w:r>
              <w:rPr>
                <w:rFonts w:cstheme="minorHAnsi"/>
                <w:i/>
                <w:iCs/>
                <w:szCs w:val="18"/>
              </w:rPr>
              <w:t>A</w:t>
            </w:r>
            <w:r w:rsidRPr="00762D6E">
              <w:rPr>
                <w:rFonts w:cstheme="minorHAnsi"/>
                <w:i/>
                <w:iCs/>
                <w:szCs w:val="18"/>
              </w:rPr>
              <w:t>-0</w:t>
            </w:r>
            <w:r w:rsidR="006C3315">
              <w:rPr>
                <w:rFonts w:cstheme="minorHAnsi"/>
                <w:i/>
                <w:iCs/>
                <w:szCs w:val="18"/>
              </w:rPr>
              <w:t>2</w:t>
            </w:r>
            <w:r w:rsidRPr="00762D6E">
              <w:rPr>
                <w:rFonts w:cstheme="minorHAnsi"/>
                <w:i/>
                <w:iCs/>
                <w:szCs w:val="18"/>
              </w:rPr>
              <w:t>:</w:t>
            </w:r>
          </w:p>
        </w:tc>
        <w:tc>
          <w:tcPr>
            <w:tcW w:w="5081" w:type="dxa"/>
            <w:gridSpan w:val="2"/>
            <w:vAlign w:val="center"/>
          </w:tcPr>
          <w:p w14:paraId="736CAB96" w14:textId="77777777" w:rsidR="00497307" w:rsidRPr="00776D41" w:rsidRDefault="00497307" w:rsidP="004C5B63">
            <w:pPr>
              <w:keepNext/>
              <w:keepLines/>
              <w:rPr>
                <w:rFonts w:cstheme="minorHAnsi"/>
                <w:szCs w:val="18"/>
              </w:rPr>
            </w:pPr>
          </w:p>
        </w:tc>
      </w:tr>
      <w:tr w:rsidR="00497307" w:rsidRPr="00776D41" w14:paraId="02F48E93" w14:textId="77777777" w:rsidTr="002F1E87">
        <w:trPr>
          <w:trHeight w:val="651"/>
        </w:trPr>
        <w:tc>
          <w:tcPr>
            <w:tcW w:w="3728" w:type="dxa"/>
            <w:vAlign w:val="center"/>
          </w:tcPr>
          <w:p w14:paraId="28FD6754" w14:textId="77777777" w:rsidR="00497307" w:rsidRPr="00776D41" w:rsidRDefault="00497307" w:rsidP="004C5B63">
            <w:pPr>
              <w:keepNext/>
              <w:keepLines/>
              <w:rPr>
                <w:rFonts w:cstheme="minorHAnsi"/>
                <w:b/>
                <w:bCs/>
                <w:szCs w:val="18"/>
              </w:rPr>
            </w:pPr>
            <w:r w:rsidRPr="00644535">
              <w:rPr>
                <w:rFonts w:cstheme="minorHAnsi"/>
                <w:b/>
                <w:bCs/>
                <w:szCs w:val="18"/>
              </w:rPr>
              <w:t>Besturingssysteem</w:t>
            </w:r>
          </w:p>
        </w:tc>
        <w:tc>
          <w:tcPr>
            <w:tcW w:w="5928" w:type="dxa"/>
            <w:vAlign w:val="center"/>
          </w:tcPr>
          <w:p w14:paraId="1C71D058" w14:textId="77777777" w:rsidR="00497307" w:rsidRPr="00031B76" w:rsidRDefault="00497307" w:rsidP="004C5B63">
            <w:pPr>
              <w:keepNext/>
              <w:keepLines/>
              <w:rPr>
                <w:rFonts w:cstheme="minorHAnsi"/>
                <w:szCs w:val="18"/>
              </w:rPr>
            </w:pPr>
            <w:r w:rsidRPr="00066DF4">
              <w:t xml:space="preserve"> Meest recente Android OS versie (of Logische opvolger op moment van levering).</w:t>
            </w:r>
          </w:p>
        </w:tc>
        <w:tc>
          <w:tcPr>
            <w:tcW w:w="983" w:type="dxa"/>
            <w:vAlign w:val="center"/>
          </w:tcPr>
          <w:p w14:paraId="555276BE" w14:textId="77777777" w:rsidR="00497307" w:rsidRPr="00776D41" w:rsidRDefault="00497307" w:rsidP="004C5B63">
            <w:pPr>
              <w:keepNext/>
              <w:keepLines/>
              <w:rPr>
                <w:rFonts w:cstheme="minorHAnsi"/>
                <w:szCs w:val="18"/>
              </w:rPr>
            </w:pPr>
          </w:p>
        </w:tc>
        <w:tc>
          <w:tcPr>
            <w:tcW w:w="4098" w:type="dxa"/>
            <w:vAlign w:val="center"/>
          </w:tcPr>
          <w:p w14:paraId="57A22865" w14:textId="77777777" w:rsidR="00497307" w:rsidRPr="00776D41" w:rsidRDefault="00497307" w:rsidP="004C5B63">
            <w:pPr>
              <w:keepNext/>
              <w:keepLines/>
              <w:rPr>
                <w:rFonts w:cstheme="minorHAnsi"/>
                <w:szCs w:val="18"/>
              </w:rPr>
            </w:pPr>
          </w:p>
        </w:tc>
      </w:tr>
      <w:tr w:rsidR="00497307" w:rsidRPr="00776D41" w14:paraId="6B7968AD" w14:textId="77777777" w:rsidTr="002F1E87">
        <w:trPr>
          <w:trHeight w:val="621"/>
        </w:trPr>
        <w:tc>
          <w:tcPr>
            <w:tcW w:w="3728" w:type="dxa"/>
            <w:vAlign w:val="center"/>
          </w:tcPr>
          <w:p w14:paraId="7B0E55BF" w14:textId="77777777" w:rsidR="00497307" w:rsidRPr="00776D41" w:rsidRDefault="00497307" w:rsidP="004C5B63">
            <w:pPr>
              <w:keepNext/>
              <w:keepLines/>
              <w:rPr>
                <w:rFonts w:cstheme="minorHAnsi"/>
                <w:b/>
                <w:bCs/>
                <w:szCs w:val="18"/>
              </w:rPr>
            </w:pPr>
            <w:r w:rsidRPr="00E42F04">
              <w:rPr>
                <w:rFonts w:cstheme="minorHAnsi"/>
                <w:b/>
                <w:bCs/>
                <w:szCs w:val="18"/>
              </w:rPr>
              <w:t>Processor</w:t>
            </w:r>
          </w:p>
        </w:tc>
        <w:tc>
          <w:tcPr>
            <w:tcW w:w="5928" w:type="dxa"/>
            <w:vAlign w:val="center"/>
          </w:tcPr>
          <w:p w14:paraId="6FFC7101" w14:textId="35D795D2" w:rsidR="00497307" w:rsidRPr="00031B76" w:rsidRDefault="00497307" w:rsidP="00966A35">
            <w:pPr>
              <w:pStyle w:val="Lijstalinea"/>
              <w:keepNext/>
              <w:keepLines/>
              <w:numPr>
                <w:ilvl w:val="0"/>
                <w:numId w:val="9"/>
              </w:numPr>
              <w:spacing w:line="240" w:lineRule="auto"/>
              <w:contextualSpacing w:val="0"/>
              <w:rPr>
                <w:rFonts w:cstheme="minorHAnsi"/>
                <w:szCs w:val="18"/>
              </w:rPr>
            </w:pPr>
            <w:proofErr w:type="spellStart"/>
            <w:r w:rsidRPr="00066DF4">
              <w:t>PassMark</w:t>
            </w:r>
            <w:proofErr w:type="spellEnd"/>
            <w:r w:rsidRPr="00066DF4">
              <w:t xml:space="preserve"> rating</w:t>
            </w:r>
            <w:r w:rsidRPr="008B471F">
              <w:t xml:space="preserve">: minimaal </w:t>
            </w:r>
            <w:r>
              <w:t>19</w:t>
            </w:r>
            <w:r w:rsidRPr="008B471F">
              <w:t xml:space="preserve">.000; </w:t>
            </w:r>
            <w:r w:rsidRPr="00066DF4">
              <w:t>trendvolgend bij vervanging door Logische opvolger (zie:</w:t>
            </w:r>
            <w:r>
              <w:t xml:space="preserve"> </w:t>
            </w:r>
            <w:r w:rsidRPr="00066DF4">
              <w:rPr>
                <w:color w:val="0000FF"/>
                <w:u w:val="single" w:color="0000FF"/>
              </w:rPr>
              <w:t>https://</w:t>
            </w:r>
            <w:hyperlink r:id="rId9">
              <w:r w:rsidRPr="00066DF4">
                <w:rPr>
                  <w:color w:val="0000FF"/>
                  <w:u w:val="single" w:color="0000FF"/>
                </w:rPr>
                <w:t>www.androidbenchmark.net/passmark_chart.html</w:t>
              </w:r>
              <w:r w:rsidRPr="00066DF4">
                <w:t>)</w:t>
              </w:r>
            </w:hyperlink>
          </w:p>
        </w:tc>
        <w:tc>
          <w:tcPr>
            <w:tcW w:w="983" w:type="dxa"/>
            <w:vAlign w:val="center"/>
          </w:tcPr>
          <w:p w14:paraId="4288246E" w14:textId="77777777" w:rsidR="00497307" w:rsidRPr="009917F1" w:rsidRDefault="00497307" w:rsidP="004C5B63">
            <w:pPr>
              <w:keepNext/>
              <w:keepLines/>
              <w:spacing w:line="240" w:lineRule="auto"/>
              <w:rPr>
                <w:rFonts w:cstheme="minorHAnsi"/>
                <w:szCs w:val="18"/>
              </w:rPr>
            </w:pPr>
          </w:p>
        </w:tc>
        <w:tc>
          <w:tcPr>
            <w:tcW w:w="4098" w:type="dxa"/>
            <w:vAlign w:val="center"/>
          </w:tcPr>
          <w:p w14:paraId="7BEA6D8B" w14:textId="7EB70119" w:rsidR="004E31C1" w:rsidRPr="004E31C1" w:rsidRDefault="004E31C1" w:rsidP="004E31C1">
            <w:pPr>
              <w:pStyle w:val="Lijstalinea"/>
              <w:keepNext/>
              <w:keepLines/>
              <w:spacing w:line="240" w:lineRule="auto"/>
              <w:rPr>
                <w:rFonts w:cstheme="minorHAnsi"/>
                <w:szCs w:val="18"/>
              </w:rPr>
            </w:pPr>
          </w:p>
        </w:tc>
      </w:tr>
      <w:tr w:rsidR="00497307" w:rsidRPr="00776D41" w14:paraId="1C88C531" w14:textId="77777777" w:rsidTr="002F1E87">
        <w:trPr>
          <w:trHeight w:val="621"/>
        </w:trPr>
        <w:tc>
          <w:tcPr>
            <w:tcW w:w="3728" w:type="dxa"/>
            <w:vAlign w:val="center"/>
          </w:tcPr>
          <w:p w14:paraId="2BB1A65E" w14:textId="77777777" w:rsidR="00497307" w:rsidRPr="00E42F04" w:rsidRDefault="00497307" w:rsidP="004C5B63">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928" w:type="dxa"/>
            <w:vAlign w:val="center"/>
          </w:tcPr>
          <w:p w14:paraId="59481ED1" w14:textId="77777777" w:rsidR="00497307" w:rsidRPr="00031B76" w:rsidRDefault="00497307" w:rsidP="004C5B63">
            <w:pPr>
              <w:keepNext/>
              <w:keepLines/>
              <w:spacing w:line="240" w:lineRule="auto"/>
              <w:rPr>
                <w:rFonts w:cstheme="minorHAnsi"/>
                <w:szCs w:val="18"/>
              </w:rPr>
            </w:pPr>
            <w:r>
              <w:rPr>
                <w:rFonts w:cstheme="minorHAnsi"/>
                <w:szCs w:val="18"/>
              </w:rPr>
              <w:t>Minimaal</w:t>
            </w:r>
            <w:r w:rsidRPr="006506EA">
              <w:rPr>
                <w:rFonts w:cstheme="minorHAnsi"/>
                <w:szCs w:val="18"/>
              </w:rPr>
              <w:t xml:space="preserve"> </w:t>
            </w:r>
            <w:r>
              <w:rPr>
                <w:rFonts w:cstheme="minorHAnsi"/>
                <w:szCs w:val="18"/>
              </w:rPr>
              <w:t>8</w:t>
            </w:r>
            <w:r w:rsidRPr="006506EA">
              <w:rPr>
                <w:rFonts w:cstheme="minorHAnsi"/>
                <w:szCs w:val="18"/>
              </w:rPr>
              <w:t>Gb RAM</w:t>
            </w:r>
            <w:r>
              <w:rPr>
                <w:rFonts w:cstheme="minorHAnsi"/>
                <w:szCs w:val="18"/>
              </w:rPr>
              <w:t>.</w:t>
            </w:r>
          </w:p>
        </w:tc>
        <w:tc>
          <w:tcPr>
            <w:tcW w:w="983" w:type="dxa"/>
            <w:vAlign w:val="center"/>
          </w:tcPr>
          <w:p w14:paraId="3ED31A62" w14:textId="77777777" w:rsidR="00497307" w:rsidRPr="009917F1" w:rsidRDefault="00497307" w:rsidP="004C5B63">
            <w:pPr>
              <w:keepNext/>
              <w:keepLines/>
              <w:spacing w:line="240" w:lineRule="auto"/>
              <w:rPr>
                <w:rFonts w:cstheme="minorHAnsi"/>
                <w:szCs w:val="18"/>
              </w:rPr>
            </w:pPr>
          </w:p>
        </w:tc>
        <w:tc>
          <w:tcPr>
            <w:tcW w:w="4098" w:type="dxa"/>
            <w:vAlign w:val="center"/>
          </w:tcPr>
          <w:p w14:paraId="43A7EF01" w14:textId="77777777" w:rsidR="00497307" w:rsidRPr="009917F1" w:rsidRDefault="00497307" w:rsidP="004C5B63">
            <w:pPr>
              <w:keepNext/>
              <w:keepLines/>
              <w:spacing w:line="240" w:lineRule="auto"/>
              <w:rPr>
                <w:rFonts w:cstheme="minorHAnsi"/>
                <w:szCs w:val="18"/>
              </w:rPr>
            </w:pPr>
          </w:p>
        </w:tc>
      </w:tr>
      <w:tr w:rsidR="00497307" w:rsidRPr="00776D41" w14:paraId="21C6CCA5" w14:textId="77777777" w:rsidTr="002F1E87">
        <w:trPr>
          <w:trHeight w:val="621"/>
        </w:trPr>
        <w:tc>
          <w:tcPr>
            <w:tcW w:w="3728" w:type="dxa"/>
            <w:vAlign w:val="center"/>
          </w:tcPr>
          <w:p w14:paraId="4601BBBF" w14:textId="77777777" w:rsidR="00497307" w:rsidRPr="00E42F04" w:rsidRDefault="00497307" w:rsidP="004C5B63">
            <w:pPr>
              <w:keepNext/>
              <w:keepLines/>
              <w:rPr>
                <w:rFonts w:cstheme="minorHAnsi"/>
                <w:b/>
                <w:bCs/>
                <w:szCs w:val="18"/>
              </w:rPr>
            </w:pPr>
            <w:r>
              <w:rPr>
                <w:rFonts w:cstheme="minorHAnsi"/>
                <w:b/>
                <w:bCs/>
                <w:szCs w:val="18"/>
              </w:rPr>
              <w:t>Opslagcapaciteit (intern)</w:t>
            </w:r>
          </w:p>
        </w:tc>
        <w:tc>
          <w:tcPr>
            <w:tcW w:w="5928" w:type="dxa"/>
            <w:vAlign w:val="center"/>
          </w:tcPr>
          <w:p w14:paraId="72F0E50B" w14:textId="77777777" w:rsidR="00750DF8" w:rsidRDefault="00497307" w:rsidP="004C5B63">
            <w:pPr>
              <w:keepNext/>
              <w:keepLines/>
              <w:spacing w:line="240" w:lineRule="auto"/>
              <w:rPr>
                <w:rFonts w:cstheme="minorHAnsi"/>
                <w:szCs w:val="18"/>
              </w:rPr>
            </w:pPr>
            <w:r>
              <w:rPr>
                <w:rFonts w:cstheme="minorHAnsi"/>
                <w:szCs w:val="18"/>
              </w:rPr>
              <w:t>M</w:t>
            </w:r>
            <w:r w:rsidRPr="001D356D">
              <w:rPr>
                <w:rFonts w:cstheme="minorHAnsi"/>
                <w:szCs w:val="18"/>
              </w:rPr>
              <w:t xml:space="preserve">inimaal </w:t>
            </w:r>
            <w:r>
              <w:rPr>
                <w:rFonts w:cstheme="minorHAnsi"/>
                <w:szCs w:val="18"/>
              </w:rPr>
              <w:t>512</w:t>
            </w:r>
            <w:r w:rsidRPr="001D356D">
              <w:rPr>
                <w:rFonts w:cstheme="minorHAnsi"/>
                <w:szCs w:val="18"/>
              </w:rPr>
              <w:t>Gb RAM</w:t>
            </w:r>
          </w:p>
          <w:p w14:paraId="4B8C6B26" w14:textId="0C2BF4B6" w:rsidR="00497307" w:rsidRPr="00031B76" w:rsidRDefault="00750DF8" w:rsidP="004C5B63">
            <w:pPr>
              <w:keepNext/>
              <w:keepLines/>
              <w:spacing w:line="240" w:lineRule="auto"/>
              <w:rPr>
                <w:rFonts w:cstheme="minorHAnsi"/>
                <w:szCs w:val="18"/>
              </w:rPr>
            </w:pPr>
            <w:r>
              <w:rPr>
                <w:rFonts w:cstheme="minorHAnsi"/>
                <w:szCs w:val="18"/>
              </w:rPr>
              <w:t>Min. 80% vrije opslagruimte</w:t>
            </w:r>
            <w:r w:rsidRPr="001D356D">
              <w:rPr>
                <w:rFonts w:cstheme="minorHAnsi"/>
                <w:szCs w:val="18"/>
              </w:rPr>
              <w:t>.</w:t>
            </w:r>
          </w:p>
        </w:tc>
        <w:tc>
          <w:tcPr>
            <w:tcW w:w="983" w:type="dxa"/>
            <w:vAlign w:val="center"/>
          </w:tcPr>
          <w:p w14:paraId="64F765B2" w14:textId="77777777" w:rsidR="00497307" w:rsidRPr="009917F1" w:rsidRDefault="00497307" w:rsidP="004C5B63">
            <w:pPr>
              <w:keepNext/>
              <w:keepLines/>
              <w:spacing w:line="240" w:lineRule="auto"/>
              <w:rPr>
                <w:rFonts w:cstheme="minorHAnsi"/>
                <w:szCs w:val="18"/>
              </w:rPr>
            </w:pPr>
          </w:p>
        </w:tc>
        <w:tc>
          <w:tcPr>
            <w:tcW w:w="4098" w:type="dxa"/>
            <w:vAlign w:val="center"/>
          </w:tcPr>
          <w:p w14:paraId="02055627" w14:textId="77777777" w:rsidR="00497307" w:rsidRPr="009917F1" w:rsidRDefault="00497307" w:rsidP="004C5B63">
            <w:pPr>
              <w:keepNext/>
              <w:keepLines/>
              <w:spacing w:line="240" w:lineRule="auto"/>
              <w:rPr>
                <w:rFonts w:cstheme="minorHAnsi"/>
                <w:szCs w:val="18"/>
              </w:rPr>
            </w:pPr>
          </w:p>
        </w:tc>
      </w:tr>
      <w:tr w:rsidR="00497307" w:rsidRPr="00776D41" w14:paraId="4410C403" w14:textId="77777777" w:rsidTr="002F1E87">
        <w:trPr>
          <w:trHeight w:val="621"/>
        </w:trPr>
        <w:tc>
          <w:tcPr>
            <w:tcW w:w="3728" w:type="dxa"/>
            <w:vAlign w:val="center"/>
          </w:tcPr>
          <w:p w14:paraId="62A58B71" w14:textId="77777777" w:rsidR="00497307" w:rsidRPr="00E42F04" w:rsidRDefault="00497307" w:rsidP="004C5B63">
            <w:pPr>
              <w:keepNext/>
              <w:keepLines/>
              <w:rPr>
                <w:rFonts w:cstheme="minorHAnsi"/>
                <w:b/>
                <w:bCs/>
                <w:szCs w:val="18"/>
              </w:rPr>
            </w:pPr>
            <w:r>
              <w:rPr>
                <w:rFonts w:cstheme="minorHAnsi"/>
                <w:b/>
                <w:bCs/>
                <w:szCs w:val="18"/>
              </w:rPr>
              <w:t>SIM</w:t>
            </w:r>
          </w:p>
        </w:tc>
        <w:tc>
          <w:tcPr>
            <w:tcW w:w="5928" w:type="dxa"/>
            <w:vAlign w:val="center"/>
          </w:tcPr>
          <w:p w14:paraId="03E3530F" w14:textId="77777777" w:rsidR="00497307" w:rsidRDefault="00497307" w:rsidP="004C5B63">
            <w:pPr>
              <w:keepNext/>
              <w:keepLines/>
              <w:spacing w:line="240" w:lineRule="auto"/>
              <w:rPr>
                <w:rFonts w:cstheme="minorHAnsi"/>
                <w:szCs w:val="18"/>
              </w:rPr>
            </w:pPr>
            <w:r>
              <w:rPr>
                <w:rFonts w:cstheme="minorHAnsi"/>
                <w:szCs w:val="18"/>
              </w:rPr>
              <w:t>Dual</w:t>
            </w:r>
          </w:p>
          <w:p w14:paraId="42F6143B" w14:textId="77777777" w:rsidR="00497307" w:rsidRDefault="00497307" w:rsidP="004C5B63">
            <w:pPr>
              <w:keepNext/>
              <w:keepLines/>
              <w:spacing w:line="240" w:lineRule="auto"/>
              <w:rPr>
                <w:rFonts w:cstheme="minorHAnsi"/>
                <w:szCs w:val="18"/>
              </w:rPr>
            </w:pPr>
            <w:r>
              <w:rPr>
                <w:rFonts w:cstheme="minorHAnsi"/>
                <w:szCs w:val="18"/>
              </w:rPr>
              <w:t>ESIM</w:t>
            </w:r>
          </w:p>
          <w:p w14:paraId="7572F498" w14:textId="77777777" w:rsidR="00497307" w:rsidRPr="00031B76" w:rsidRDefault="00497307" w:rsidP="004C5B63">
            <w:pPr>
              <w:keepNext/>
              <w:keepLines/>
              <w:spacing w:line="240" w:lineRule="auto"/>
              <w:rPr>
                <w:rFonts w:cstheme="minorHAnsi"/>
                <w:szCs w:val="18"/>
              </w:rPr>
            </w:pPr>
            <w:proofErr w:type="spellStart"/>
            <w:r>
              <w:rPr>
                <w:rFonts w:cstheme="minorHAnsi"/>
                <w:szCs w:val="18"/>
              </w:rPr>
              <w:t>SIMkaartslot</w:t>
            </w:r>
            <w:proofErr w:type="spellEnd"/>
          </w:p>
        </w:tc>
        <w:tc>
          <w:tcPr>
            <w:tcW w:w="983" w:type="dxa"/>
            <w:vAlign w:val="center"/>
          </w:tcPr>
          <w:p w14:paraId="561E7144" w14:textId="77777777" w:rsidR="00497307" w:rsidRPr="009917F1" w:rsidRDefault="00497307" w:rsidP="004C5B63">
            <w:pPr>
              <w:keepNext/>
              <w:keepLines/>
              <w:spacing w:line="240" w:lineRule="auto"/>
              <w:rPr>
                <w:rFonts w:cstheme="minorHAnsi"/>
                <w:szCs w:val="18"/>
              </w:rPr>
            </w:pPr>
          </w:p>
        </w:tc>
        <w:tc>
          <w:tcPr>
            <w:tcW w:w="4098" w:type="dxa"/>
            <w:vAlign w:val="center"/>
          </w:tcPr>
          <w:p w14:paraId="68EC15E4" w14:textId="77777777" w:rsidR="00497307" w:rsidRPr="009917F1" w:rsidRDefault="00497307" w:rsidP="004C5B63">
            <w:pPr>
              <w:keepNext/>
              <w:keepLines/>
              <w:spacing w:line="240" w:lineRule="auto"/>
              <w:rPr>
                <w:rFonts w:cstheme="minorHAnsi"/>
                <w:szCs w:val="18"/>
              </w:rPr>
            </w:pPr>
          </w:p>
        </w:tc>
      </w:tr>
      <w:tr w:rsidR="00497307" w:rsidRPr="00776D41" w14:paraId="3ED01003" w14:textId="77777777" w:rsidTr="002F1E87">
        <w:trPr>
          <w:trHeight w:val="621"/>
        </w:trPr>
        <w:tc>
          <w:tcPr>
            <w:tcW w:w="3728" w:type="dxa"/>
            <w:vAlign w:val="center"/>
          </w:tcPr>
          <w:p w14:paraId="523C8E6A" w14:textId="77777777" w:rsidR="00497307" w:rsidRPr="00E42F04" w:rsidRDefault="00497307" w:rsidP="004C5B63">
            <w:pPr>
              <w:keepNext/>
              <w:keepLines/>
              <w:rPr>
                <w:rFonts w:cstheme="minorHAnsi"/>
                <w:b/>
                <w:bCs/>
                <w:szCs w:val="18"/>
              </w:rPr>
            </w:pPr>
            <w:proofErr w:type="spellStart"/>
            <w:r w:rsidRPr="00644535">
              <w:rPr>
                <w:rFonts w:cstheme="minorHAnsi"/>
                <w:b/>
                <w:bCs/>
                <w:szCs w:val="18"/>
                <w:lang w:val="en-US"/>
              </w:rPr>
              <w:lastRenderedPageBreak/>
              <w:t>Communicatie</w:t>
            </w:r>
            <w:proofErr w:type="spellEnd"/>
          </w:p>
        </w:tc>
        <w:tc>
          <w:tcPr>
            <w:tcW w:w="5928" w:type="dxa"/>
            <w:vAlign w:val="center"/>
          </w:tcPr>
          <w:p w14:paraId="783064DA" w14:textId="77777777" w:rsidR="00497307" w:rsidRPr="000B4179"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2G/4G</w:t>
            </w:r>
            <w:r w:rsidRPr="002517C3">
              <w:rPr>
                <w:rFonts w:cstheme="minorHAnsi"/>
                <w:szCs w:val="18"/>
              </w:rPr>
              <w:t>/5G;</w:t>
            </w:r>
          </w:p>
          <w:p w14:paraId="7399F20F" w14:textId="77777777" w:rsidR="00497307" w:rsidRPr="000B4179" w:rsidRDefault="00497307" w:rsidP="00966A35">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VoLTE</w:t>
            </w:r>
            <w:proofErr w:type="spellEnd"/>
            <w:r w:rsidRPr="000B4179">
              <w:rPr>
                <w:rFonts w:cstheme="minorHAnsi"/>
                <w:szCs w:val="18"/>
              </w:rPr>
              <w:t>;</w:t>
            </w:r>
          </w:p>
          <w:p w14:paraId="73E814D2" w14:textId="77777777" w:rsidR="00497307" w:rsidRPr="000B4179"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NFC;</w:t>
            </w:r>
          </w:p>
          <w:p w14:paraId="2973A15E" w14:textId="0BB3B7B0" w:rsidR="00497307" w:rsidRPr="000B4179"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Minimaal: Bluetooth 5.</w:t>
            </w:r>
            <w:r>
              <w:rPr>
                <w:rFonts w:cstheme="minorHAnsi"/>
                <w:szCs w:val="18"/>
              </w:rPr>
              <w:t>3</w:t>
            </w:r>
            <w:r w:rsidRPr="000B4179">
              <w:rPr>
                <w:rFonts w:cstheme="minorHAnsi"/>
                <w:szCs w:val="18"/>
              </w:rPr>
              <w:t>;</w:t>
            </w:r>
          </w:p>
          <w:p w14:paraId="54026E56" w14:textId="77777777" w:rsidR="00497307" w:rsidRPr="000B4179"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GPS;</w:t>
            </w:r>
          </w:p>
          <w:p w14:paraId="7C4FB540" w14:textId="77777777" w:rsidR="00497307" w:rsidRPr="000B4179" w:rsidRDefault="00497307" w:rsidP="00966A35">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minimaal IEEE 802.11 AC/N/AX (</w:t>
            </w:r>
            <w:proofErr w:type="spellStart"/>
            <w:r w:rsidRPr="000B4179">
              <w:rPr>
                <w:rFonts w:cstheme="minorHAnsi"/>
                <w:szCs w:val="18"/>
              </w:rPr>
              <w:t>WiFi</w:t>
            </w:r>
            <w:proofErr w:type="spellEnd"/>
            <w:r w:rsidRPr="000B4179">
              <w:rPr>
                <w:rFonts w:cstheme="minorHAnsi"/>
                <w:szCs w:val="18"/>
              </w:rPr>
              <w:t xml:space="preserve"> 6) met ondersteuning voor WPA-3 Enterprise met ondersteuning van minimaal EAP-TLS inclusief Suite B 384-bit, AES-GCM-256, AES-CCM-128. Dit alles als onderdeel van de </w:t>
            </w:r>
            <w:proofErr w:type="spellStart"/>
            <w:r w:rsidRPr="000B4179">
              <w:rPr>
                <w:rFonts w:cstheme="minorHAnsi"/>
                <w:szCs w:val="18"/>
              </w:rPr>
              <w:t>WiFi</w:t>
            </w:r>
            <w:proofErr w:type="spellEnd"/>
            <w:r w:rsidRPr="000B4179">
              <w:rPr>
                <w:rFonts w:cstheme="minorHAnsi"/>
                <w:szCs w:val="18"/>
              </w:rPr>
              <w:t xml:space="preserve"> standaard 802.11-2016 / de meest recente versleutelingsalgoritmen. Voor de Logische opvolgers geldt de eis van ondersteuning van </w:t>
            </w:r>
            <w:proofErr w:type="spellStart"/>
            <w:r w:rsidRPr="000B4179">
              <w:rPr>
                <w:rFonts w:cstheme="minorHAnsi"/>
                <w:szCs w:val="18"/>
              </w:rPr>
              <w:t>WiFi</w:t>
            </w:r>
            <w:proofErr w:type="spellEnd"/>
            <w:r w:rsidRPr="000B4179">
              <w:rPr>
                <w:rFonts w:cstheme="minorHAnsi"/>
                <w:szCs w:val="18"/>
              </w:rPr>
              <w:t xml:space="preserve"> 6E;</w:t>
            </w:r>
          </w:p>
          <w:p w14:paraId="18E95A8E" w14:textId="77777777" w:rsidR="00497307"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Conform ETSI standaard laatste versie;</w:t>
            </w:r>
          </w:p>
          <w:p w14:paraId="4B43A844" w14:textId="77777777" w:rsidR="00497307" w:rsidRPr="00031B76" w:rsidRDefault="00497307"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983" w:type="dxa"/>
            <w:vAlign w:val="center"/>
          </w:tcPr>
          <w:p w14:paraId="7D9B18C2" w14:textId="77777777" w:rsidR="00497307" w:rsidRPr="009917F1" w:rsidRDefault="00497307" w:rsidP="004C5B63">
            <w:pPr>
              <w:keepNext/>
              <w:keepLines/>
              <w:spacing w:line="240" w:lineRule="auto"/>
              <w:rPr>
                <w:rFonts w:cstheme="minorHAnsi"/>
                <w:szCs w:val="18"/>
              </w:rPr>
            </w:pPr>
          </w:p>
        </w:tc>
        <w:tc>
          <w:tcPr>
            <w:tcW w:w="4098" w:type="dxa"/>
            <w:vAlign w:val="center"/>
          </w:tcPr>
          <w:p w14:paraId="4211C56F" w14:textId="77777777" w:rsidR="00497307" w:rsidRPr="009917F1" w:rsidRDefault="00497307" w:rsidP="004C5B63">
            <w:pPr>
              <w:keepNext/>
              <w:keepLines/>
              <w:spacing w:line="240" w:lineRule="auto"/>
              <w:rPr>
                <w:rFonts w:cstheme="minorHAnsi"/>
                <w:szCs w:val="18"/>
              </w:rPr>
            </w:pPr>
          </w:p>
        </w:tc>
      </w:tr>
      <w:tr w:rsidR="00497307" w:rsidRPr="00776D41" w14:paraId="21939914" w14:textId="77777777" w:rsidTr="002F1E87">
        <w:trPr>
          <w:trHeight w:val="1434"/>
        </w:trPr>
        <w:tc>
          <w:tcPr>
            <w:tcW w:w="3728" w:type="dxa"/>
            <w:vAlign w:val="center"/>
          </w:tcPr>
          <w:p w14:paraId="4F031104" w14:textId="77777777" w:rsidR="00497307" w:rsidRPr="00E42F04" w:rsidRDefault="00497307" w:rsidP="004C5B63">
            <w:pPr>
              <w:keepNext/>
              <w:keepLines/>
              <w:rPr>
                <w:rFonts w:cstheme="minorHAnsi"/>
                <w:b/>
                <w:bCs/>
                <w:szCs w:val="18"/>
              </w:rPr>
            </w:pPr>
            <w:proofErr w:type="spellStart"/>
            <w:r w:rsidRPr="00E46497">
              <w:rPr>
                <w:rFonts w:cstheme="minorHAnsi"/>
                <w:b/>
                <w:bCs/>
                <w:szCs w:val="18"/>
                <w:lang w:val="en-US"/>
              </w:rPr>
              <w:t>Beeldscherm</w:t>
            </w:r>
            <w:proofErr w:type="spellEnd"/>
          </w:p>
        </w:tc>
        <w:tc>
          <w:tcPr>
            <w:tcW w:w="5928" w:type="dxa"/>
            <w:vAlign w:val="center"/>
          </w:tcPr>
          <w:p w14:paraId="43B09CB2" w14:textId="77777777" w:rsidR="00497307" w:rsidRPr="006507CB" w:rsidRDefault="00497307" w:rsidP="00966A35">
            <w:pPr>
              <w:pStyle w:val="Lijstalinea"/>
              <w:keepNext/>
              <w:keepLines/>
              <w:numPr>
                <w:ilvl w:val="0"/>
                <w:numId w:val="11"/>
              </w:numPr>
              <w:spacing w:line="240" w:lineRule="auto"/>
              <w:contextualSpacing w:val="0"/>
              <w:rPr>
                <w:rFonts w:cstheme="minorHAnsi"/>
                <w:szCs w:val="18"/>
              </w:rPr>
            </w:pPr>
            <w:r w:rsidRPr="006507CB">
              <w:rPr>
                <w:rFonts w:cstheme="minorHAnsi"/>
                <w:szCs w:val="18"/>
              </w:rPr>
              <w:t>Touchscreen;</w:t>
            </w:r>
          </w:p>
          <w:p w14:paraId="69783520" w14:textId="77777777" w:rsidR="00497307" w:rsidRPr="006507CB" w:rsidRDefault="00497307" w:rsidP="00966A35">
            <w:pPr>
              <w:pStyle w:val="Lijstalinea"/>
              <w:keepNext/>
              <w:keepLines/>
              <w:numPr>
                <w:ilvl w:val="0"/>
                <w:numId w:val="11"/>
              </w:numPr>
              <w:spacing w:line="240" w:lineRule="auto"/>
              <w:contextualSpacing w:val="0"/>
              <w:rPr>
                <w:rFonts w:cstheme="minorHAnsi"/>
                <w:szCs w:val="18"/>
              </w:rPr>
            </w:pPr>
            <w:r w:rsidRPr="006507CB">
              <w:rPr>
                <w:rFonts w:cstheme="minorHAnsi"/>
                <w:szCs w:val="18"/>
              </w:rPr>
              <w:t>Minimaal:</w:t>
            </w:r>
          </w:p>
          <w:p w14:paraId="439AEC02" w14:textId="77777777" w:rsidR="00497307" w:rsidRPr="006507CB" w:rsidRDefault="00497307"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6.</w:t>
            </w:r>
            <w:r>
              <w:rPr>
                <w:rFonts w:cstheme="minorHAnsi"/>
                <w:szCs w:val="18"/>
              </w:rPr>
              <w:t>4</w:t>
            </w:r>
            <w:r w:rsidRPr="006507CB">
              <w:rPr>
                <w:rFonts w:cstheme="minorHAnsi"/>
                <w:szCs w:val="18"/>
              </w:rPr>
              <w:t>";</w:t>
            </w:r>
          </w:p>
          <w:p w14:paraId="295CEB55" w14:textId="71A08B14" w:rsidR="00497307" w:rsidRPr="006507CB" w:rsidRDefault="00497307"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2</w:t>
            </w:r>
            <w:r>
              <w:rPr>
                <w:rFonts w:cstheme="minorHAnsi"/>
                <w:szCs w:val="18"/>
              </w:rPr>
              <w:t xml:space="preserve">.340 </w:t>
            </w:r>
            <w:r w:rsidRPr="006507CB">
              <w:rPr>
                <w:rFonts w:cstheme="minorHAnsi"/>
                <w:szCs w:val="18"/>
              </w:rPr>
              <w:t>x</w:t>
            </w:r>
            <w:r>
              <w:rPr>
                <w:rFonts w:cstheme="minorHAnsi"/>
                <w:szCs w:val="18"/>
              </w:rPr>
              <w:t xml:space="preserve"> </w:t>
            </w:r>
            <w:r w:rsidRPr="006507CB">
              <w:rPr>
                <w:rFonts w:cstheme="minorHAnsi"/>
                <w:szCs w:val="18"/>
              </w:rPr>
              <w:t>1</w:t>
            </w:r>
            <w:r>
              <w:rPr>
                <w:rFonts w:cstheme="minorHAnsi"/>
                <w:szCs w:val="18"/>
              </w:rPr>
              <w:t>.</w:t>
            </w:r>
            <w:r w:rsidRPr="006507CB">
              <w:rPr>
                <w:rFonts w:cstheme="minorHAnsi"/>
                <w:szCs w:val="18"/>
              </w:rPr>
              <w:t>080 pixels;</w:t>
            </w:r>
          </w:p>
          <w:p w14:paraId="6CBCF737" w14:textId="77777777" w:rsidR="00497307" w:rsidRDefault="00497307"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400 </w:t>
            </w:r>
            <w:proofErr w:type="spellStart"/>
            <w:r w:rsidRPr="006507CB">
              <w:rPr>
                <w:rFonts w:cstheme="minorHAnsi"/>
                <w:szCs w:val="18"/>
              </w:rPr>
              <w:t>ppi</w:t>
            </w:r>
            <w:proofErr w:type="spellEnd"/>
            <w:r w:rsidRPr="006507CB">
              <w:rPr>
                <w:rFonts w:cstheme="minorHAnsi"/>
                <w:szCs w:val="18"/>
              </w:rPr>
              <w:t>;</w:t>
            </w:r>
          </w:p>
          <w:p w14:paraId="1785CE33" w14:textId="77777777" w:rsidR="00507E20" w:rsidRDefault="00497307" w:rsidP="00966A35">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16 </w:t>
            </w:r>
            <w:r>
              <w:rPr>
                <w:rFonts w:cstheme="minorHAnsi"/>
                <w:szCs w:val="18"/>
              </w:rPr>
              <w:t>m</w:t>
            </w:r>
            <w:r w:rsidRPr="006507CB">
              <w:rPr>
                <w:rFonts w:cstheme="minorHAnsi"/>
                <w:szCs w:val="18"/>
              </w:rPr>
              <w:t>iljoen kleuren</w:t>
            </w:r>
          </w:p>
          <w:p w14:paraId="2864E2EE" w14:textId="703B4562" w:rsidR="00497307" w:rsidRPr="00031B76" w:rsidRDefault="00507E20" w:rsidP="00966A35">
            <w:pPr>
              <w:pStyle w:val="Lijstalinea"/>
              <w:keepNext/>
              <w:keepLines/>
              <w:numPr>
                <w:ilvl w:val="1"/>
                <w:numId w:val="11"/>
              </w:numPr>
              <w:spacing w:line="240" w:lineRule="auto"/>
              <w:ind w:left="759"/>
              <w:contextualSpacing w:val="0"/>
              <w:rPr>
                <w:rFonts w:cstheme="minorHAnsi"/>
                <w:szCs w:val="18"/>
              </w:rPr>
            </w:pPr>
            <w:r>
              <w:rPr>
                <w:rFonts w:cstheme="minorHAnsi"/>
                <w:szCs w:val="18"/>
              </w:rPr>
              <w:t xml:space="preserve">Min. 90Hz </w:t>
            </w:r>
            <w:proofErr w:type="spellStart"/>
            <w:r>
              <w:rPr>
                <w:rFonts w:cstheme="minorHAnsi"/>
                <w:szCs w:val="18"/>
              </w:rPr>
              <w:t>verversinssnelheid</w:t>
            </w:r>
            <w:proofErr w:type="spellEnd"/>
            <w:r w:rsidR="00497307" w:rsidRPr="006507CB">
              <w:rPr>
                <w:rFonts w:cstheme="minorHAnsi"/>
                <w:szCs w:val="18"/>
              </w:rPr>
              <w:t>.</w:t>
            </w:r>
          </w:p>
        </w:tc>
        <w:tc>
          <w:tcPr>
            <w:tcW w:w="983" w:type="dxa"/>
            <w:vAlign w:val="center"/>
          </w:tcPr>
          <w:p w14:paraId="4162984E" w14:textId="77777777" w:rsidR="00497307" w:rsidRPr="009917F1" w:rsidRDefault="00497307" w:rsidP="004C5B63">
            <w:pPr>
              <w:keepNext/>
              <w:keepLines/>
              <w:spacing w:line="240" w:lineRule="auto"/>
              <w:rPr>
                <w:rFonts w:cstheme="minorHAnsi"/>
                <w:szCs w:val="18"/>
              </w:rPr>
            </w:pPr>
          </w:p>
        </w:tc>
        <w:tc>
          <w:tcPr>
            <w:tcW w:w="4098" w:type="dxa"/>
            <w:vAlign w:val="center"/>
          </w:tcPr>
          <w:p w14:paraId="7E79CBFD" w14:textId="72A6974B" w:rsidR="000E39C5" w:rsidRPr="004D7805" w:rsidRDefault="000E39C5" w:rsidP="004D7805">
            <w:pPr>
              <w:keepNext/>
              <w:keepLines/>
              <w:spacing w:line="240" w:lineRule="auto"/>
              <w:rPr>
                <w:rFonts w:cstheme="minorHAnsi"/>
                <w:szCs w:val="18"/>
              </w:rPr>
            </w:pPr>
          </w:p>
        </w:tc>
      </w:tr>
      <w:tr w:rsidR="00497307" w:rsidRPr="00776D41" w14:paraId="4EE193E4" w14:textId="77777777" w:rsidTr="002F1E87">
        <w:trPr>
          <w:trHeight w:val="621"/>
        </w:trPr>
        <w:tc>
          <w:tcPr>
            <w:tcW w:w="3728" w:type="dxa"/>
            <w:vAlign w:val="center"/>
          </w:tcPr>
          <w:p w14:paraId="36646AF5" w14:textId="77777777" w:rsidR="00497307" w:rsidRPr="00E42F04" w:rsidRDefault="00497307" w:rsidP="004C5B63">
            <w:pPr>
              <w:keepNext/>
              <w:keepLines/>
              <w:rPr>
                <w:rFonts w:cstheme="minorHAnsi"/>
                <w:b/>
                <w:bCs/>
                <w:szCs w:val="18"/>
              </w:rPr>
            </w:pPr>
            <w:r w:rsidRPr="009A0F6A">
              <w:rPr>
                <w:rFonts w:cstheme="minorHAnsi"/>
                <w:b/>
                <w:bCs/>
                <w:szCs w:val="18"/>
              </w:rPr>
              <w:t>Camera</w:t>
            </w:r>
          </w:p>
        </w:tc>
        <w:tc>
          <w:tcPr>
            <w:tcW w:w="5928" w:type="dxa"/>
            <w:vAlign w:val="center"/>
          </w:tcPr>
          <w:p w14:paraId="456818EA" w14:textId="6712F10E" w:rsidR="00497307" w:rsidRPr="001D2DAC" w:rsidRDefault="00497307" w:rsidP="00966A35">
            <w:pPr>
              <w:pStyle w:val="Lijstalinea"/>
              <w:keepNext/>
              <w:keepLines/>
              <w:numPr>
                <w:ilvl w:val="0"/>
                <w:numId w:val="12"/>
              </w:numPr>
              <w:rPr>
                <w:rFonts w:cstheme="minorHAnsi"/>
                <w:szCs w:val="18"/>
                <w:lang w:val="en-US"/>
              </w:rPr>
            </w:pPr>
            <w:r w:rsidRPr="001F11AB">
              <w:rPr>
                <w:rFonts w:cstheme="minorHAnsi"/>
                <w:szCs w:val="18"/>
                <w:lang w:val="en-US"/>
              </w:rPr>
              <w:t xml:space="preserve">Front: </w:t>
            </w:r>
            <w:proofErr w:type="spellStart"/>
            <w:r w:rsidRPr="001F11AB">
              <w:rPr>
                <w:rFonts w:cstheme="minorHAnsi"/>
                <w:szCs w:val="18"/>
                <w:lang w:val="en-US"/>
              </w:rPr>
              <w:t>minimaal</w:t>
            </w:r>
            <w:proofErr w:type="spellEnd"/>
            <w:r w:rsidRPr="001F11AB">
              <w:rPr>
                <w:rFonts w:cstheme="minorHAnsi"/>
                <w:szCs w:val="18"/>
                <w:lang w:val="en-US"/>
              </w:rPr>
              <w:t xml:space="preserve"> </w:t>
            </w:r>
            <w:r>
              <w:rPr>
                <w:rFonts w:cstheme="minorHAnsi"/>
                <w:szCs w:val="18"/>
                <w:lang w:val="en-US"/>
              </w:rPr>
              <w:t>12</w:t>
            </w:r>
            <w:r w:rsidRPr="001D2DAC">
              <w:rPr>
                <w:rFonts w:cstheme="minorHAnsi"/>
                <w:szCs w:val="18"/>
                <w:lang w:val="en-US"/>
              </w:rPr>
              <w:t>M</w:t>
            </w:r>
            <w:r w:rsidR="00507E20">
              <w:rPr>
                <w:rFonts w:cstheme="minorHAnsi"/>
                <w:szCs w:val="18"/>
                <w:lang w:val="en-US"/>
              </w:rPr>
              <w:t>P</w:t>
            </w:r>
            <w:r w:rsidRPr="001D2DAC">
              <w:rPr>
                <w:rFonts w:cstheme="minorHAnsi"/>
                <w:szCs w:val="18"/>
                <w:lang w:val="en-US"/>
              </w:rPr>
              <w:t>;</w:t>
            </w:r>
          </w:p>
          <w:p w14:paraId="45908FAA" w14:textId="5CB68A0A" w:rsidR="00497307" w:rsidRDefault="00497307" w:rsidP="00966A35">
            <w:pPr>
              <w:pStyle w:val="Lijstalinea"/>
              <w:keepNext/>
              <w:keepLines/>
              <w:numPr>
                <w:ilvl w:val="0"/>
                <w:numId w:val="12"/>
              </w:numPr>
              <w:spacing w:line="240" w:lineRule="auto"/>
              <w:rPr>
                <w:rFonts w:cstheme="minorHAnsi"/>
                <w:szCs w:val="18"/>
                <w:lang w:val="en-US"/>
              </w:rPr>
            </w:pPr>
            <w:r w:rsidRPr="001F11AB">
              <w:rPr>
                <w:rFonts w:cstheme="minorHAnsi"/>
                <w:szCs w:val="18"/>
                <w:lang w:val="en-US"/>
              </w:rPr>
              <w:t xml:space="preserve">Back: </w:t>
            </w:r>
            <w:proofErr w:type="spellStart"/>
            <w:r w:rsidRPr="001F11AB">
              <w:rPr>
                <w:rFonts w:cstheme="minorHAnsi"/>
                <w:szCs w:val="18"/>
                <w:lang w:val="en-US"/>
              </w:rPr>
              <w:t>minimaal</w:t>
            </w:r>
            <w:proofErr w:type="spellEnd"/>
            <w:r w:rsidRPr="001F11AB">
              <w:rPr>
                <w:rFonts w:cstheme="minorHAnsi"/>
                <w:szCs w:val="18"/>
                <w:lang w:val="en-US"/>
              </w:rPr>
              <w:t xml:space="preserve"> </w:t>
            </w:r>
            <w:r>
              <w:rPr>
                <w:rFonts w:cstheme="minorHAnsi"/>
                <w:szCs w:val="18"/>
                <w:lang w:val="en-US"/>
              </w:rPr>
              <w:t>50</w:t>
            </w:r>
            <w:r w:rsidRPr="001F11AB">
              <w:rPr>
                <w:rFonts w:cstheme="minorHAnsi"/>
                <w:szCs w:val="18"/>
                <w:lang w:val="en-US"/>
              </w:rPr>
              <w:t>M</w:t>
            </w:r>
            <w:r w:rsidR="00507E20">
              <w:rPr>
                <w:rFonts w:cstheme="minorHAnsi"/>
                <w:szCs w:val="18"/>
                <w:lang w:val="en-US"/>
              </w:rPr>
              <w:t>P</w:t>
            </w:r>
            <w:r>
              <w:rPr>
                <w:rFonts w:cstheme="minorHAnsi"/>
                <w:szCs w:val="18"/>
                <w:lang w:val="en-US"/>
              </w:rPr>
              <w:t>;</w:t>
            </w:r>
          </w:p>
          <w:p w14:paraId="55E4519C" w14:textId="77777777" w:rsidR="00497307" w:rsidRPr="00ED2B63" w:rsidRDefault="00497307" w:rsidP="00966A35">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Autofocus</w:t>
            </w:r>
            <w:r>
              <w:rPr>
                <w:rFonts w:cstheme="minorHAnsi"/>
                <w:szCs w:val="18"/>
                <w:lang w:val="en-US"/>
              </w:rPr>
              <w:t>;</w:t>
            </w:r>
          </w:p>
          <w:p w14:paraId="331BBA3E" w14:textId="77777777" w:rsidR="00497307" w:rsidRPr="00ED2B63" w:rsidRDefault="00497307" w:rsidP="00966A35">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Flits</w:t>
            </w:r>
            <w:r>
              <w:rPr>
                <w:rFonts w:cstheme="minorHAnsi"/>
                <w:szCs w:val="18"/>
                <w:lang w:val="en-US"/>
              </w:rPr>
              <w:t xml:space="preserve"> Back (</w:t>
            </w:r>
            <w:proofErr w:type="spellStart"/>
            <w:r>
              <w:rPr>
                <w:rFonts w:cstheme="minorHAnsi"/>
                <w:szCs w:val="18"/>
                <w:lang w:val="en-US"/>
              </w:rPr>
              <w:t>ingebouwd</w:t>
            </w:r>
            <w:proofErr w:type="spellEnd"/>
            <w:r>
              <w:rPr>
                <w:rFonts w:cstheme="minorHAnsi"/>
                <w:szCs w:val="18"/>
                <w:lang w:val="en-US"/>
              </w:rPr>
              <w:t>);</w:t>
            </w:r>
          </w:p>
          <w:p w14:paraId="49C4BDEE" w14:textId="77777777" w:rsidR="00497307" w:rsidRPr="00B07149" w:rsidRDefault="00497307" w:rsidP="00966A35">
            <w:pPr>
              <w:pStyle w:val="Lijstalinea"/>
              <w:keepNext/>
              <w:keepLines/>
              <w:numPr>
                <w:ilvl w:val="0"/>
                <w:numId w:val="12"/>
              </w:numPr>
              <w:spacing w:line="240" w:lineRule="auto"/>
              <w:rPr>
                <w:rFonts w:cstheme="minorHAnsi"/>
                <w:szCs w:val="18"/>
              </w:rPr>
            </w:pPr>
            <w:r w:rsidRPr="00ED2B63">
              <w:rPr>
                <w:rFonts w:cstheme="minorHAnsi"/>
                <w:szCs w:val="18"/>
                <w:lang w:val="en-US"/>
              </w:rPr>
              <w:t>Video</w:t>
            </w:r>
            <w:r>
              <w:rPr>
                <w:rFonts w:cstheme="minorHAnsi"/>
                <w:szCs w:val="18"/>
                <w:lang w:val="en-US"/>
              </w:rPr>
              <w:t>:</w:t>
            </w:r>
            <w:r w:rsidRPr="00ED2B63">
              <w:rPr>
                <w:rFonts w:cstheme="minorHAnsi"/>
                <w:szCs w:val="18"/>
                <w:lang w:val="en-US"/>
              </w:rPr>
              <w:t xml:space="preserve"> </w:t>
            </w:r>
            <w:proofErr w:type="spellStart"/>
            <w:r w:rsidRPr="00ED2B63">
              <w:rPr>
                <w:rFonts w:cstheme="minorHAnsi"/>
                <w:szCs w:val="18"/>
                <w:lang w:val="en-US"/>
              </w:rPr>
              <w:t>minimaal</w:t>
            </w:r>
            <w:proofErr w:type="spellEnd"/>
            <w:r w:rsidRPr="00ED2B63">
              <w:rPr>
                <w:rFonts w:cstheme="minorHAnsi"/>
                <w:szCs w:val="18"/>
                <w:lang w:val="en-US"/>
              </w:rPr>
              <w:t xml:space="preserve"> 4K</w:t>
            </w:r>
            <w:r>
              <w:rPr>
                <w:rFonts w:cstheme="minorHAnsi"/>
                <w:szCs w:val="18"/>
                <w:lang w:val="en-US"/>
              </w:rPr>
              <w:t xml:space="preserve"> </w:t>
            </w:r>
            <w:proofErr w:type="spellStart"/>
            <w:r>
              <w:rPr>
                <w:rFonts w:cstheme="minorHAnsi"/>
                <w:szCs w:val="18"/>
                <w:lang w:val="en-US"/>
              </w:rPr>
              <w:t>resolutie</w:t>
            </w:r>
            <w:proofErr w:type="spellEnd"/>
            <w:r>
              <w:rPr>
                <w:rFonts w:cstheme="minorHAnsi"/>
                <w:szCs w:val="18"/>
                <w:lang w:val="en-US"/>
              </w:rPr>
              <w:t>;</w:t>
            </w:r>
          </w:p>
          <w:p w14:paraId="1BB73266" w14:textId="77777777" w:rsidR="00497307" w:rsidRPr="00031B76" w:rsidRDefault="00497307" w:rsidP="00966A35">
            <w:pPr>
              <w:pStyle w:val="Lijstalinea"/>
              <w:keepNext/>
              <w:keepLines/>
              <w:numPr>
                <w:ilvl w:val="0"/>
                <w:numId w:val="12"/>
              </w:numPr>
              <w:spacing w:line="240" w:lineRule="auto"/>
              <w:rPr>
                <w:rFonts w:cstheme="minorHAnsi"/>
                <w:szCs w:val="18"/>
              </w:rPr>
            </w:pPr>
            <w:proofErr w:type="spellStart"/>
            <w:r>
              <w:rPr>
                <w:rFonts w:cstheme="minorHAnsi"/>
                <w:szCs w:val="18"/>
                <w:lang w:val="en-US"/>
              </w:rPr>
              <w:t>Beeld</w:t>
            </w:r>
            <w:r w:rsidRPr="00ED2B63">
              <w:rPr>
                <w:rFonts w:cstheme="minorHAnsi"/>
                <w:szCs w:val="18"/>
                <w:lang w:val="en-US"/>
              </w:rPr>
              <w:t>stabilisatie</w:t>
            </w:r>
            <w:proofErr w:type="spellEnd"/>
            <w:r>
              <w:rPr>
                <w:rFonts w:cstheme="minorHAnsi"/>
                <w:szCs w:val="18"/>
                <w:lang w:val="en-US"/>
              </w:rPr>
              <w:t>.</w:t>
            </w:r>
          </w:p>
        </w:tc>
        <w:tc>
          <w:tcPr>
            <w:tcW w:w="983" w:type="dxa"/>
            <w:vAlign w:val="center"/>
          </w:tcPr>
          <w:p w14:paraId="5E152BD9" w14:textId="77777777" w:rsidR="00497307" w:rsidRPr="009917F1" w:rsidRDefault="00497307" w:rsidP="004C5B63">
            <w:pPr>
              <w:keepNext/>
              <w:keepLines/>
              <w:spacing w:line="240" w:lineRule="auto"/>
              <w:rPr>
                <w:rFonts w:cstheme="minorHAnsi"/>
                <w:szCs w:val="18"/>
              </w:rPr>
            </w:pPr>
          </w:p>
        </w:tc>
        <w:tc>
          <w:tcPr>
            <w:tcW w:w="4098" w:type="dxa"/>
            <w:vAlign w:val="center"/>
          </w:tcPr>
          <w:p w14:paraId="6D4017E5" w14:textId="7C070F01" w:rsidR="00497307" w:rsidRPr="009917F1" w:rsidRDefault="00497307" w:rsidP="004C5B63">
            <w:pPr>
              <w:keepNext/>
              <w:keepLines/>
              <w:spacing w:line="240" w:lineRule="auto"/>
              <w:rPr>
                <w:rFonts w:cstheme="minorHAnsi"/>
                <w:szCs w:val="18"/>
              </w:rPr>
            </w:pPr>
          </w:p>
        </w:tc>
      </w:tr>
      <w:tr w:rsidR="00497307" w:rsidRPr="00776D41" w14:paraId="7EE69FCB" w14:textId="77777777" w:rsidTr="002F1E87">
        <w:trPr>
          <w:trHeight w:val="1256"/>
        </w:trPr>
        <w:tc>
          <w:tcPr>
            <w:tcW w:w="3728" w:type="dxa"/>
            <w:vAlign w:val="center"/>
          </w:tcPr>
          <w:p w14:paraId="3EF37AA7" w14:textId="77777777" w:rsidR="00497307" w:rsidRPr="00E42F04" w:rsidRDefault="00497307" w:rsidP="004C5B63">
            <w:pPr>
              <w:keepNext/>
              <w:keepLines/>
              <w:rPr>
                <w:rFonts w:cstheme="minorHAnsi"/>
                <w:b/>
                <w:bCs/>
                <w:szCs w:val="18"/>
              </w:rPr>
            </w:pPr>
            <w:r w:rsidRPr="009A0F6A">
              <w:rPr>
                <w:rFonts w:cstheme="minorHAnsi"/>
                <w:b/>
                <w:bCs/>
                <w:szCs w:val="18"/>
              </w:rPr>
              <w:lastRenderedPageBreak/>
              <w:t>Accu</w:t>
            </w:r>
          </w:p>
        </w:tc>
        <w:tc>
          <w:tcPr>
            <w:tcW w:w="5928" w:type="dxa"/>
            <w:vAlign w:val="center"/>
          </w:tcPr>
          <w:p w14:paraId="1DB536EE" w14:textId="77777777" w:rsidR="00497307" w:rsidRPr="0002351C" w:rsidRDefault="00497307" w:rsidP="00966A35">
            <w:pPr>
              <w:pStyle w:val="Lijstalinea"/>
              <w:keepNext/>
              <w:keepLines/>
              <w:numPr>
                <w:ilvl w:val="0"/>
                <w:numId w:val="13"/>
              </w:numPr>
              <w:spacing w:line="240" w:lineRule="auto"/>
              <w:contextualSpacing w:val="0"/>
              <w:rPr>
                <w:rFonts w:cstheme="minorHAnsi"/>
                <w:szCs w:val="18"/>
              </w:rPr>
            </w:pPr>
            <w:r w:rsidRPr="0002351C">
              <w:rPr>
                <w:rFonts w:cstheme="minorHAnsi"/>
                <w:szCs w:val="18"/>
              </w:rPr>
              <w:t xml:space="preserve">Gesprekstijd minimaal </w:t>
            </w:r>
            <w:r>
              <w:rPr>
                <w:rFonts w:cstheme="minorHAnsi"/>
                <w:szCs w:val="18"/>
              </w:rPr>
              <w:t>40</w:t>
            </w:r>
            <w:r w:rsidRPr="0002351C">
              <w:rPr>
                <w:rFonts w:cstheme="minorHAnsi"/>
                <w:szCs w:val="18"/>
              </w:rPr>
              <w:t xml:space="preserve"> uur;</w:t>
            </w:r>
          </w:p>
          <w:p w14:paraId="4C090F45" w14:textId="77777777" w:rsidR="00497307" w:rsidRPr="0002351C" w:rsidRDefault="00497307" w:rsidP="00966A35">
            <w:pPr>
              <w:pStyle w:val="Lijstalinea"/>
              <w:keepNext/>
              <w:keepLines/>
              <w:numPr>
                <w:ilvl w:val="0"/>
                <w:numId w:val="13"/>
              </w:numPr>
              <w:spacing w:line="240" w:lineRule="auto"/>
              <w:contextualSpacing w:val="0"/>
              <w:rPr>
                <w:rFonts w:cstheme="minorHAnsi"/>
                <w:szCs w:val="18"/>
              </w:rPr>
            </w:pPr>
            <w:r w:rsidRPr="0002351C">
              <w:rPr>
                <w:rFonts w:cstheme="minorHAnsi"/>
                <w:szCs w:val="18"/>
              </w:rPr>
              <w:t>Li-</w:t>
            </w:r>
            <w:r>
              <w:rPr>
                <w:rFonts w:cstheme="minorHAnsi"/>
                <w:szCs w:val="18"/>
              </w:rPr>
              <w:t>ion</w:t>
            </w:r>
            <w:r w:rsidRPr="0002351C">
              <w:rPr>
                <w:rFonts w:cstheme="minorHAnsi"/>
                <w:szCs w:val="18"/>
              </w:rPr>
              <w:t>;</w:t>
            </w:r>
          </w:p>
          <w:p w14:paraId="129B967F" w14:textId="07218372" w:rsidR="00497307" w:rsidRDefault="00497307" w:rsidP="00966A35">
            <w:pPr>
              <w:pStyle w:val="Lijstalinea"/>
              <w:keepNext/>
              <w:keepLines/>
              <w:numPr>
                <w:ilvl w:val="0"/>
                <w:numId w:val="13"/>
              </w:numPr>
              <w:spacing w:line="240" w:lineRule="auto"/>
              <w:rPr>
                <w:rFonts w:cstheme="minorHAnsi"/>
                <w:szCs w:val="18"/>
              </w:rPr>
            </w:pPr>
            <w:r w:rsidRPr="0002351C">
              <w:rPr>
                <w:rFonts w:cstheme="minorHAnsi"/>
                <w:szCs w:val="18"/>
              </w:rPr>
              <w:t>Snelle laadtechnologie</w:t>
            </w:r>
            <w:r w:rsidR="00750DF8">
              <w:rPr>
                <w:rFonts w:cstheme="minorHAnsi"/>
                <w:szCs w:val="18"/>
              </w:rPr>
              <w:t>, minimaal 80% opgeladen binnen 30 minuten bekabeld</w:t>
            </w:r>
            <w:r w:rsidRPr="0002351C">
              <w:rPr>
                <w:rFonts w:cstheme="minorHAnsi"/>
                <w:szCs w:val="18"/>
              </w:rPr>
              <w:t>;</w:t>
            </w:r>
          </w:p>
          <w:p w14:paraId="75E94419" w14:textId="77777777" w:rsidR="00497307" w:rsidRPr="00031B76" w:rsidRDefault="00497307" w:rsidP="00966A35">
            <w:pPr>
              <w:pStyle w:val="Lijstalinea"/>
              <w:keepNext/>
              <w:keepLines/>
              <w:numPr>
                <w:ilvl w:val="0"/>
                <w:numId w:val="13"/>
              </w:numPr>
              <w:spacing w:line="240" w:lineRule="auto"/>
              <w:rPr>
                <w:rFonts w:cstheme="minorHAnsi"/>
                <w:szCs w:val="18"/>
              </w:rPr>
            </w:pPr>
            <w:r w:rsidRPr="00817FC3">
              <w:rPr>
                <w:rFonts w:cstheme="minorHAnsi"/>
                <w:szCs w:val="18"/>
              </w:rPr>
              <w:t>Draadloos opladen (indien niet beschikbaar dan geldt deze eis voor een Logische opvolger).</w:t>
            </w:r>
          </w:p>
        </w:tc>
        <w:tc>
          <w:tcPr>
            <w:tcW w:w="983" w:type="dxa"/>
            <w:vAlign w:val="center"/>
          </w:tcPr>
          <w:p w14:paraId="10E67B9B" w14:textId="77777777" w:rsidR="00497307" w:rsidRPr="009917F1" w:rsidRDefault="00497307" w:rsidP="004C5B63">
            <w:pPr>
              <w:keepNext/>
              <w:keepLines/>
              <w:spacing w:line="240" w:lineRule="auto"/>
              <w:rPr>
                <w:rFonts w:cstheme="minorHAnsi"/>
                <w:szCs w:val="18"/>
              </w:rPr>
            </w:pPr>
          </w:p>
        </w:tc>
        <w:tc>
          <w:tcPr>
            <w:tcW w:w="4098" w:type="dxa"/>
            <w:vAlign w:val="center"/>
          </w:tcPr>
          <w:p w14:paraId="75209AFC" w14:textId="2BBC521B" w:rsidR="00345FF1" w:rsidRPr="009917F1" w:rsidRDefault="00345FF1" w:rsidP="004C5B63">
            <w:pPr>
              <w:keepNext/>
              <w:keepLines/>
              <w:spacing w:line="240" w:lineRule="auto"/>
              <w:rPr>
                <w:rFonts w:cstheme="minorHAnsi"/>
                <w:szCs w:val="18"/>
              </w:rPr>
            </w:pPr>
          </w:p>
        </w:tc>
      </w:tr>
      <w:tr w:rsidR="00497307" w:rsidRPr="00776D41" w14:paraId="30B7ECF2" w14:textId="77777777" w:rsidTr="002F1E87">
        <w:trPr>
          <w:trHeight w:val="621"/>
        </w:trPr>
        <w:tc>
          <w:tcPr>
            <w:tcW w:w="3728" w:type="dxa"/>
            <w:vAlign w:val="center"/>
          </w:tcPr>
          <w:p w14:paraId="708D1E76" w14:textId="77777777" w:rsidR="00497307" w:rsidRPr="00E42F04" w:rsidRDefault="00497307" w:rsidP="004C5B63">
            <w:pPr>
              <w:keepNext/>
              <w:keepLines/>
              <w:rPr>
                <w:rFonts w:cstheme="minorHAnsi"/>
                <w:b/>
                <w:bCs/>
                <w:szCs w:val="18"/>
              </w:rPr>
            </w:pPr>
            <w:r w:rsidRPr="009A0F6A">
              <w:rPr>
                <w:rFonts w:cstheme="minorHAnsi"/>
                <w:b/>
                <w:bCs/>
                <w:szCs w:val="18"/>
              </w:rPr>
              <w:t>Aansluitingen</w:t>
            </w:r>
          </w:p>
        </w:tc>
        <w:tc>
          <w:tcPr>
            <w:tcW w:w="5928" w:type="dxa"/>
            <w:vAlign w:val="center"/>
          </w:tcPr>
          <w:p w14:paraId="70D68E79" w14:textId="77777777" w:rsidR="00497307" w:rsidRPr="00031B76" w:rsidRDefault="00497307" w:rsidP="004C5B63">
            <w:pPr>
              <w:keepNext/>
              <w:keepLines/>
              <w:spacing w:line="240" w:lineRule="auto"/>
              <w:rPr>
                <w:rFonts w:cstheme="minorHAnsi"/>
                <w:szCs w:val="18"/>
              </w:rPr>
            </w:pPr>
            <w:r w:rsidRPr="0002351C">
              <w:rPr>
                <w:rFonts w:cstheme="minorHAnsi"/>
                <w:szCs w:val="18"/>
              </w:rPr>
              <w:t xml:space="preserve">Minimaal USB 2.0 type-c (of </w:t>
            </w:r>
            <w:r>
              <w:rPr>
                <w:rFonts w:cstheme="minorHAnsi"/>
                <w:szCs w:val="18"/>
              </w:rPr>
              <w:t>een L</w:t>
            </w:r>
            <w:r w:rsidRPr="0002351C">
              <w:rPr>
                <w:rFonts w:cstheme="minorHAnsi"/>
                <w:szCs w:val="18"/>
              </w:rPr>
              <w:t>ogische opvolger op moment van levering).</w:t>
            </w:r>
          </w:p>
        </w:tc>
        <w:tc>
          <w:tcPr>
            <w:tcW w:w="983" w:type="dxa"/>
            <w:vAlign w:val="center"/>
          </w:tcPr>
          <w:p w14:paraId="7224B0AA" w14:textId="77777777" w:rsidR="00497307" w:rsidRPr="009917F1" w:rsidRDefault="00497307" w:rsidP="004C5B63">
            <w:pPr>
              <w:keepNext/>
              <w:keepLines/>
              <w:spacing w:line="240" w:lineRule="auto"/>
              <w:rPr>
                <w:rFonts w:cstheme="minorHAnsi"/>
                <w:szCs w:val="18"/>
              </w:rPr>
            </w:pPr>
          </w:p>
        </w:tc>
        <w:tc>
          <w:tcPr>
            <w:tcW w:w="4098" w:type="dxa"/>
            <w:vAlign w:val="center"/>
          </w:tcPr>
          <w:p w14:paraId="049A5B94" w14:textId="4EA6856A" w:rsidR="00497307" w:rsidRPr="00750DF8" w:rsidRDefault="00497307" w:rsidP="00750DF8">
            <w:pPr>
              <w:keepNext/>
              <w:keepLines/>
              <w:spacing w:line="240" w:lineRule="auto"/>
              <w:rPr>
                <w:rFonts w:cstheme="minorHAnsi"/>
                <w:szCs w:val="18"/>
              </w:rPr>
            </w:pPr>
          </w:p>
        </w:tc>
      </w:tr>
      <w:tr w:rsidR="00497307" w:rsidRPr="00776D41" w14:paraId="1C03AC51" w14:textId="77777777" w:rsidTr="002F1E87">
        <w:trPr>
          <w:trHeight w:val="621"/>
        </w:trPr>
        <w:tc>
          <w:tcPr>
            <w:tcW w:w="3728" w:type="dxa"/>
            <w:vAlign w:val="center"/>
          </w:tcPr>
          <w:p w14:paraId="1B09D1E3" w14:textId="77777777" w:rsidR="00497307" w:rsidRPr="00E42F04" w:rsidRDefault="00497307" w:rsidP="004C5B63">
            <w:pPr>
              <w:keepNext/>
              <w:keepLines/>
              <w:rPr>
                <w:rFonts w:cstheme="minorHAnsi"/>
                <w:b/>
                <w:bCs/>
                <w:szCs w:val="18"/>
              </w:rPr>
            </w:pPr>
            <w:r w:rsidRPr="009A0F6A">
              <w:rPr>
                <w:rFonts w:cstheme="minorHAnsi"/>
                <w:b/>
                <w:bCs/>
                <w:szCs w:val="18"/>
              </w:rPr>
              <w:t>Nadere eisen</w:t>
            </w:r>
          </w:p>
        </w:tc>
        <w:tc>
          <w:tcPr>
            <w:tcW w:w="5928" w:type="dxa"/>
            <w:vAlign w:val="center"/>
          </w:tcPr>
          <w:p w14:paraId="62C5C05D" w14:textId="77777777" w:rsidR="00497307" w:rsidRPr="00FC46A3" w:rsidRDefault="00497307" w:rsidP="00966A35">
            <w:pPr>
              <w:pStyle w:val="Lijstalinea"/>
              <w:keepNext/>
              <w:keepLines/>
              <w:numPr>
                <w:ilvl w:val="0"/>
                <w:numId w:val="14"/>
              </w:numPr>
              <w:spacing w:line="240" w:lineRule="auto"/>
              <w:rPr>
                <w:rFonts w:cstheme="minorHAnsi"/>
                <w:szCs w:val="18"/>
              </w:rPr>
            </w:pPr>
            <w:r w:rsidRPr="00FC46A3">
              <w:rPr>
                <w:rFonts w:cstheme="minorHAnsi"/>
                <w:szCs w:val="18"/>
              </w:rPr>
              <w:t>Touch-ID vingerafdruksensor</w:t>
            </w:r>
            <w:r>
              <w:rPr>
                <w:rFonts w:cstheme="minorHAnsi"/>
                <w:szCs w:val="18"/>
              </w:rPr>
              <w:t xml:space="preserve"> of gezichtsherkenning;</w:t>
            </w:r>
          </w:p>
          <w:p w14:paraId="577193E3" w14:textId="77777777" w:rsidR="00497307" w:rsidRPr="00FC46A3" w:rsidRDefault="00497307" w:rsidP="00966A35">
            <w:pPr>
              <w:pStyle w:val="Lijstalinea"/>
              <w:keepNext/>
              <w:keepLines/>
              <w:numPr>
                <w:ilvl w:val="0"/>
                <w:numId w:val="14"/>
              </w:numPr>
              <w:spacing w:line="240" w:lineRule="auto"/>
              <w:rPr>
                <w:rFonts w:cstheme="minorHAnsi"/>
                <w:szCs w:val="18"/>
              </w:rPr>
            </w:pPr>
            <w:r w:rsidRPr="00FC46A3">
              <w:rPr>
                <w:rFonts w:cstheme="minorHAnsi"/>
                <w:szCs w:val="18"/>
              </w:rPr>
              <w:t>Gewicht: max</w:t>
            </w:r>
            <w:r>
              <w:rPr>
                <w:rFonts w:cstheme="minorHAnsi"/>
                <w:szCs w:val="18"/>
              </w:rPr>
              <w:t>.</w:t>
            </w:r>
            <w:r w:rsidRPr="00FC46A3">
              <w:rPr>
                <w:rFonts w:cstheme="minorHAnsi"/>
                <w:szCs w:val="18"/>
              </w:rPr>
              <w:t xml:space="preserve"> 2</w:t>
            </w:r>
            <w:r>
              <w:rPr>
                <w:rFonts w:cstheme="minorHAnsi"/>
                <w:szCs w:val="18"/>
              </w:rPr>
              <w:t>5</w:t>
            </w:r>
            <w:r w:rsidRPr="00FC46A3">
              <w:rPr>
                <w:rFonts w:cstheme="minorHAnsi"/>
                <w:szCs w:val="18"/>
              </w:rPr>
              <w:t>0 gram</w:t>
            </w:r>
            <w:r>
              <w:rPr>
                <w:rFonts w:cstheme="minorHAnsi"/>
                <w:szCs w:val="18"/>
              </w:rPr>
              <w:t xml:space="preserve"> (inclusief accu);</w:t>
            </w:r>
          </w:p>
          <w:p w14:paraId="3B435F14" w14:textId="77777777" w:rsidR="00497307" w:rsidRPr="00FC46A3" w:rsidRDefault="00497307" w:rsidP="00966A35">
            <w:pPr>
              <w:pStyle w:val="Lijstalinea"/>
              <w:keepNext/>
              <w:keepLines/>
              <w:numPr>
                <w:ilvl w:val="0"/>
                <w:numId w:val="14"/>
              </w:numPr>
              <w:spacing w:line="240" w:lineRule="auto"/>
              <w:rPr>
                <w:rFonts w:cstheme="minorHAnsi"/>
                <w:szCs w:val="18"/>
              </w:rPr>
            </w:pPr>
            <w:r w:rsidRPr="00FC46A3">
              <w:rPr>
                <w:rFonts w:cstheme="minorHAnsi"/>
                <w:szCs w:val="18"/>
              </w:rPr>
              <w:t>Sarwaarde binnen EU norm</w:t>
            </w:r>
            <w:r>
              <w:rPr>
                <w:rFonts w:cstheme="minorHAnsi"/>
                <w:szCs w:val="18"/>
              </w:rPr>
              <w:t>;</w:t>
            </w:r>
          </w:p>
          <w:p w14:paraId="316EFDA1" w14:textId="77777777" w:rsidR="00750DF8" w:rsidRDefault="00497307" w:rsidP="00966A35">
            <w:pPr>
              <w:pStyle w:val="Lijstalinea"/>
              <w:keepNext/>
              <w:keepLines/>
              <w:numPr>
                <w:ilvl w:val="0"/>
                <w:numId w:val="14"/>
              </w:numPr>
              <w:spacing w:line="240" w:lineRule="auto"/>
              <w:rPr>
                <w:rFonts w:cstheme="minorHAnsi"/>
                <w:szCs w:val="18"/>
              </w:rPr>
            </w:pPr>
            <w:r>
              <w:rPr>
                <w:rFonts w:cstheme="minorHAnsi"/>
                <w:szCs w:val="18"/>
              </w:rPr>
              <w:t xml:space="preserve">Kleur </w:t>
            </w:r>
            <w:r w:rsidRPr="00FC46A3">
              <w:rPr>
                <w:rFonts w:cstheme="minorHAnsi"/>
                <w:szCs w:val="18"/>
              </w:rPr>
              <w:t>Toestel</w:t>
            </w:r>
            <w:r>
              <w:rPr>
                <w:rFonts w:cstheme="minorHAnsi"/>
                <w:szCs w:val="18"/>
              </w:rPr>
              <w:t>:</w:t>
            </w:r>
            <w:r w:rsidRPr="00FC46A3">
              <w:rPr>
                <w:rFonts w:cstheme="minorHAnsi"/>
                <w:szCs w:val="18"/>
              </w:rPr>
              <w:t xml:space="preserve"> zwart</w:t>
            </w:r>
            <w:r>
              <w:rPr>
                <w:rFonts w:cstheme="minorHAnsi"/>
                <w:szCs w:val="18"/>
              </w:rPr>
              <w:t xml:space="preserve">, </w:t>
            </w:r>
            <w:r w:rsidRPr="00FC46A3">
              <w:rPr>
                <w:rFonts w:cstheme="minorHAnsi"/>
                <w:szCs w:val="18"/>
              </w:rPr>
              <w:t>grijs</w:t>
            </w:r>
            <w:r>
              <w:rPr>
                <w:rFonts w:cstheme="minorHAnsi"/>
                <w:szCs w:val="18"/>
              </w:rPr>
              <w:t xml:space="preserve"> of metaal/</w:t>
            </w:r>
            <w:proofErr w:type="spellStart"/>
            <w:r>
              <w:rPr>
                <w:rFonts w:cstheme="minorHAnsi"/>
                <w:szCs w:val="18"/>
              </w:rPr>
              <w:t>chrome</w:t>
            </w:r>
            <w:proofErr w:type="spellEnd"/>
          </w:p>
          <w:p w14:paraId="22A36686" w14:textId="0A04C6EF" w:rsidR="00497307" w:rsidRPr="00031B76" w:rsidRDefault="00750DF8" w:rsidP="00966A35">
            <w:pPr>
              <w:pStyle w:val="Lijstalinea"/>
              <w:keepNext/>
              <w:keepLines/>
              <w:numPr>
                <w:ilvl w:val="0"/>
                <w:numId w:val="14"/>
              </w:numPr>
              <w:spacing w:line="240" w:lineRule="auto"/>
              <w:rPr>
                <w:rFonts w:cstheme="minorHAnsi"/>
                <w:szCs w:val="18"/>
              </w:rPr>
            </w:pPr>
            <w:r>
              <w:rPr>
                <w:rFonts w:cstheme="minorHAnsi"/>
                <w:szCs w:val="18"/>
              </w:rPr>
              <w:t>Geluidsweergave: stereo weergave</w:t>
            </w:r>
            <w:r w:rsidR="00497307">
              <w:rPr>
                <w:rFonts w:cstheme="minorHAnsi"/>
                <w:szCs w:val="18"/>
              </w:rPr>
              <w:t>.</w:t>
            </w:r>
          </w:p>
        </w:tc>
        <w:tc>
          <w:tcPr>
            <w:tcW w:w="983" w:type="dxa"/>
            <w:vAlign w:val="center"/>
          </w:tcPr>
          <w:p w14:paraId="71A0D780" w14:textId="77777777" w:rsidR="00497307" w:rsidRPr="009917F1" w:rsidRDefault="00497307" w:rsidP="004C5B63">
            <w:pPr>
              <w:keepNext/>
              <w:keepLines/>
              <w:spacing w:line="240" w:lineRule="auto"/>
              <w:rPr>
                <w:rFonts w:cstheme="minorHAnsi"/>
                <w:szCs w:val="18"/>
              </w:rPr>
            </w:pPr>
          </w:p>
        </w:tc>
        <w:tc>
          <w:tcPr>
            <w:tcW w:w="4098" w:type="dxa"/>
            <w:vAlign w:val="center"/>
          </w:tcPr>
          <w:p w14:paraId="0EF06C11" w14:textId="77777777" w:rsidR="00345FF1" w:rsidRDefault="00345FF1" w:rsidP="000E39C5">
            <w:pPr>
              <w:keepNext/>
              <w:keepLines/>
              <w:spacing w:line="240" w:lineRule="auto"/>
              <w:rPr>
                <w:rFonts w:cstheme="minorHAnsi"/>
                <w:szCs w:val="18"/>
              </w:rPr>
            </w:pPr>
          </w:p>
          <w:p w14:paraId="0142AA94" w14:textId="77777777" w:rsidR="00345FF1" w:rsidRDefault="00345FF1" w:rsidP="000E39C5">
            <w:pPr>
              <w:keepNext/>
              <w:keepLines/>
              <w:spacing w:line="240" w:lineRule="auto"/>
              <w:rPr>
                <w:rFonts w:cstheme="minorHAnsi"/>
                <w:szCs w:val="18"/>
              </w:rPr>
            </w:pPr>
          </w:p>
          <w:p w14:paraId="42784BE0" w14:textId="74507BB3" w:rsidR="00497307" w:rsidRPr="009917F1" w:rsidRDefault="00497307" w:rsidP="00345FF1">
            <w:pPr>
              <w:keepNext/>
              <w:keepLines/>
              <w:spacing w:line="240" w:lineRule="auto"/>
              <w:rPr>
                <w:rFonts w:cstheme="minorHAnsi"/>
                <w:szCs w:val="18"/>
              </w:rPr>
            </w:pPr>
          </w:p>
        </w:tc>
      </w:tr>
      <w:tr w:rsidR="00497307" w:rsidRPr="00776D41" w14:paraId="278BAB8F" w14:textId="77777777" w:rsidTr="002F1E87">
        <w:trPr>
          <w:trHeight w:val="621"/>
        </w:trPr>
        <w:tc>
          <w:tcPr>
            <w:tcW w:w="3728" w:type="dxa"/>
            <w:vAlign w:val="center"/>
          </w:tcPr>
          <w:p w14:paraId="53F64E08" w14:textId="77777777" w:rsidR="00497307" w:rsidRPr="00E42F04" w:rsidRDefault="00497307" w:rsidP="004C5B63">
            <w:pPr>
              <w:keepNext/>
              <w:keepLines/>
              <w:rPr>
                <w:rFonts w:cstheme="minorHAnsi"/>
                <w:b/>
                <w:bCs/>
                <w:szCs w:val="18"/>
              </w:rPr>
            </w:pPr>
            <w:r w:rsidRPr="00644535">
              <w:rPr>
                <w:rFonts w:cstheme="minorHAnsi"/>
                <w:b/>
                <w:bCs/>
                <w:szCs w:val="18"/>
              </w:rPr>
              <w:t>Leverstatus</w:t>
            </w:r>
          </w:p>
        </w:tc>
        <w:tc>
          <w:tcPr>
            <w:tcW w:w="5928" w:type="dxa"/>
            <w:vAlign w:val="center"/>
          </w:tcPr>
          <w:p w14:paraId="2B1C61FF" w14:textId="77777777" w:rsidR="00497307" w:rsidRPr="00B90C0C" w:rsidRDefault="00497307" w:rsidP="00966A35">
            <w:pPr>
              <w:pStyle w:val="Lijstalinea"/>
              <w:keepNext/>
              <w:keepLines/>
              <w:numPr>
                <w:ilvl w:val="0"/>
                <w:numId w:val="15"/>
              </w:numPr>
              <w:spacing w:line="240" w:lineRule="auto"/>
              <w:rPr>
                <w:rFonts w:cstheme="minorHAnsi"/>
                <w:szCs w:val="18"/>
              </w:rPr>
            </w:pPr>
            <w:r w:rsidRPr="00B90C0C">
              <w:rPr>
                <w:rFonts w:cstheme="minorHAnsi"/>
                <w:szCs w:val="18"/>
              </w:rPr>
              <w:t>SIM</w:t>
            </w:r>
            <w:r>
              <w:rPr>
                <w:rFonts w:cstheme="minorHAnsi"/>
                <w:szCs w:val="18"/>
              </w:rPr>
              <w:t>-</w:t>
            </w:r>
            <w:proofErr w:type="spellStart"/>
            <w:r w:rsidRPr="00B90C0C">
              <w:rPr>
                <w:rFonts w:cstheme="minorHAnsi"/>
                <w:szCs w:val="18"/>
              </w:rPr>
              <w:t>lock</w:t>
            </w:r>
            <w:proofErr w:type="spellEnd"/>
            <w:r>
              <w:rPr>
                <w:rFonts w:cstheme="minorHAnsi"/>
                <w:szCs w:val="18"/>
              </w:rPr>
              <w:t xml:space="preserve"> </w:t>
            </w:r>
            <w:r w:rsidRPr="00B90C0C">
              <w:rPr>
                <w:rFonts w:cstheme="minorHAnsi"/>
                <w:szCs w:val="18"/>
              </w:rPr>
              <w:t>vrij;</w:t>
            </w:r>
          </w:p>
          <w:p w14:paraId="7AE84C59" w14:textId="77777777" w:rsidR="00497307" w:rsidRPr="00B90C0C" w:rsidRDefault="00497307" w:rsidP="00966A35">
            <w:pPr>
              <w:pStyle w:val="Lijstalinea"/>
              <w:keepNext/>
              <w:keepLines/>
              <w:numPr>
                <w:ilvl w:val="0"/>
                <w:numId w:val="15"/>
              </w:numPr>
              <w:spacing w:line="240" w:lineRule="auto"/>
              <w:contextualSpacing w:val="0"/>
              <w:rPr>
                <w:rFonts w:cstheme="minorHAnsi"/>
                <w:szCs w:val="18"/>
              </w:rPr>
            </w:pPr>
            <w:r w:rsidRPr="00B90C0C">
              <w:rPr>
                <w:rFonts w:cstheme="minorHAnsi"/>
                <w:szCs w:val="18"/>
              </w:rPr>
              <w:t xml:space="preserve">Geen </w:t>
            </w:r>
            <w:proofErr w:type="spellStart"/>
            <w:r w:rsidRPr="00B90C0C">
              <w:rPr>
                <w:rFonts w:cstheme="minorHAnsi"/>
                <w:szCs w:val="18"/>
              </w:rPr>
              <w:t>Bloatware</w:t>
            </w:r>
            <w:proofErr w:type="spellEnd"/>
            <w:r w:rsidRPr="00B90C0C">
              <w:rPr>
                <w:rFonts w:cstheme="minorHAnsi"/>
                <w:szCs w:val="18"/>
              </w:rPr>
              <w:t xml:space="preserve"> software geïnstalleerd;</w:t>
            </w:r>
          </w:p>
          <w:p w14:paraId="3CC5F4EF" w14:textId="77777777" w:rsidR="00497307" w:rsidRDefault="00497307" w:rsidP="00966A35">
            <w:pPr>
              <w:pStyle w:val="Lijstalinea"/>
              <w:keepNext/>
              <w:keepLines/>
              <w:numPr>
                <w:ilvl w:val="0"/>
                <w:numId w:val="15"/>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11523F62" w14:textId="77777777" w:rsidR="00497307" w:rsidRPr="00031B76" w:rsidRDefault="00497307" w:rsidP="00966A35">
            <w:pPr>
              <w:pStyle w:val="Lijstalinea"/>
              <w:keepNext/>
              <w:keepLines/>
              <w:numPr>
                <w:ilvl w:val="0"/>
                <w:numId w:val="15"/>
              </w:numPr>
              <w:spacing w:line="240" w:lineRule="auto"/>
              <w:contextualSpacing w:val="0"/>
              <w:rPr>
                <w:rFonts w:cstheme="minorHAnsi"/>
                <w:szCs w:val="18"/>
              </w:rPr>
            </w:pPr>
            <w:r>
              <w:rPr>
                <w:rFonts w:cstheme="minorHAnsi"/>
                <w:szCs w:val="18"/>
              </w:rPr>
              <w:t>Toestel inclusief f</w:t>
            </w:r>
            <w:r w:rsidRPr="00B90C0C">
              <w:rPr>
                <w:rFonts w:cstheme="minorHAnsi"/>
                <w:szCs w:val="18"/>
              </w:rPr>
              <w:t>irmware instelbaar op Nederlandse taal.</w:t>
            </w:r>
          </w:p>
        </w:tc>
        <w:tc>
          <w:tcPr>
            <w:tcW w:w="983" w:type="dxa"/>
            <w:vAlign w:val="center"/>
          </w:tcPr>
          <w:p w14:paraId="1B563BD1" w14:textId="77777777" w:rsidR="00497307" w:rsidRPr="009917F1" w:rsidRDefault="00497307" w:rsidP="004C5B63">
            <w:pPr>
              <w:keepNext/>
              <w:keepLines/>
              <w:spacing w:line="240" w:lineRule="auto"/>
              <w:rPr>
                <w:rFonts w:cstheme="minorHAnsi"/>
                <w:szCs w:val="18"/>
              </w:rPr>
            </w:pPr>
          </w:p>
        </w:tc>
        <w:tc>
          <w:tcPr>
            <w:tcW w:w="4098" w:type="dxa"/>
            <w:vAlign w:val="center"/>
          </w:tcPr>
          <w:p w14:paraId="564170A7" w14:textId="3ADE2FCC" w:rsidR="00497307" w:rsidRPr="009917F1" w:rsidRDefault="00497307" w:rsidP="004C5B63">
            <w:pPr>
              <w:keepNext/>
              <w:keepLines/>
              <w:spacing w:line="240" w:lineRule="auto"/>
              <w:rPr>
                <w:rFonts w:cstheme="minorHAnsi"/>
                <w:szCs w:val="18"/>
              </w:rPr>
            </w:pPr>
          </w:p>
        </w:tc>
      </w:tr>
      <w:tr w:rsidR="00497307" w:rsidRPr="00776D41" w14:paraId="4A408E95" w14:textId="77777777" w:rsidTr="002F1E87">
        <w:trPr>
          <w:trHeight w:val="621"/>
        </w:trPr>
        <w:tc>
          <w:tcPr>
            <w:tcW w:w="3728" w:type="dxa"/>
            <w:vAlign w:val="center"/>
          </w:tcPr>
          <w:p w14:paraId="34414E36" w14:textId="77777777" w:rsidR="00497307" w:rsidRPr="00E42F04" w:rsidRDefault="00497307" w:rsidP="004C5B63">
            <w:pPr>
              <w:keepNext/>
              <w:keepLines/>
              <w:rPr>
                <w:rFonts w:cstheme="minorHAnsi"/>
                <w:b/>
                <w:bCs/>
                <w:szCs w:val="18"/>
              </w:rPr>
            </w:pPr>
            <w:r w:rsidRPr="00644535">
              <w:rPr>
                <w:rFonts w:cstheme="minorHAnsi"/>
                <w:b/>
                <w:bCs/>
                <w:szCs w:val="18"/>
              </w:rPr>
              <w:t>Speciale ondersteuning</w:t>
            </w:r>
          </w:p>
        </w:tc>
        <w:tc>
          <w:tcPr>
            <w:tcW w:w="5928" w:type="dxa"/>
            <w:vAlign w:val="center"/>
          </w:tcPr>
          <w:p w14:paraId="48624F79" w14:textId="77777777" w:rsidR="00497307" w:rsidRPr="00031B76" w:rsidRDefault="00497307" w:rsidP="004C5B63">
            <w:pPr>
              <w:keepNext/>
              <w:keepLines/>
              <w:spacing w:line="240" w:lineRule="auto"/>
              <w:rPr>
                <w:rFonts w:cstheme="minorHAnsi"/>
                <w:szCs w:val="18"/>
              </w:rPr>
            </w:pPr>
            <w:r w:rsidRPr="004579CF">
              <w:rPr>
                <w:rFonts w:cstheme="minorHAnsi"/>
                <w:szCs w:val="18"/>
              </w:rPr>
              <w:t>NL-alert.</w:t>
            </w:r>
          </w:p>
        </w:tc>
        <w:tc>
          <w:tcPr>
            <w:tcW w:w="983" w:type="dxa"/>
            <w:vAlign w:val="center"/>
          </w:tcPr>
          <w:p w14:paraId="7E8FB756" w14:textId="77777777" w:rsidR="00497307" w:rsidRPr="009917F1" w:rsidRDefault="00497307" w:rsidP="004C5B63">
            <w:pPr>
              <w:keepNext/>
              <w:keepLines/>
              <w:spacing w:line="240" w:lineRule="auto"/>
              <w:rPr>
                <w:rFonts w:cstheme="minorHAnsi"/>
                <w:szCs w:val="18"/>
              </w:rPr>
            </w:pPr>
          </w:p>
        </w:tc>
        <w:tc>
          <w:tcPr>
            <w:tcW w:w="4098" w:type="dxa"/>
            <w:vAlign w:val="center"/>
          </w:tcPr>
          <w:p w14:paraId="6A794B09" w14:textId="77777777" w:rsidR="00497307" w:rsidRPr="009917F1" w:rsidRDefault="00497307" w:rsidP="004C5B63">
            <w:pPr>
              <w:keepNext/>
              <w:keepLines/>
              <w:spacing w:line="240" w:lineRule="auto"/>
              <w:rPr>
                <w:rFonts w:cstheme="minorHAnsi"/>
                <w:szCs w:val="18"/>
              </w:rPr>
            </w:pPr>
          </w:p>
        </w:tc>
      </w:tr>
      <w:tr w:rsidR="004D7805" w:rsidRPr="00776D41" w14:paraId="11A57961" w14:textId="77777777" w:rsidTr="002F1E87">
        <w:trPr>
          <w:trHeight w:val="621"/>
        </w:trPr>
        <w:tc>
          <w:tcPr>
            <w:tcW w:w="3728" w:type="dxa"/>
            <w:vAlign w:val="center"/>
          </w:tcPr>
          <w:p w14:paraId="29AABCB4" w14:textId="77777777" w:rsidR="004D7805" w:rsidRPr="00E42F04" w:rsidRDefault="004D7805" w:rsidP="004D7805">
            <w:pPr>
              <w:keepNext/>
              <w:keepLines/>
              <w:rPr>
                <w:rFonts w:cstheme="minorHAnsi"/>
                <w:b/>
                <w:bCs/>
                <w:szCs w:val="18"/>
              </w:rPr>
            </w:pPr>
            <w:r w:rsidRPr="00644535">
              <w:rPr>
                <w:rFonts w:cstheme="minorHAnsi"/>
                <w:b/>
                <w:bCs/>
                <w:szCs w:val="18"/>
              </w:rPr>
              <w:t>Software ondersteuning</w:t>
            </w:r>
          </w:p>
        </w:tc>
        <w:tc>
          <w:tcPr>
            <w:tcW w:w="5928" w:type="dxa"/>
            <w:vAlign w:val="center"/>
          </w:tcPr>
          <w:p w14:paraId="1615FF50" w14:textId="3697FFDC" w:rsidR="004D7805" w:rsidRPr="004D7805" w:rsidRDefault="004D7805" w:rsidP="004D7805">
            <w:pPr>
              <w:keepNext/>
              <w:keepLines/>
              <w:spacing w:line="240" w:lineRule="auto"/>
              <w:rPr>
                <w:rFonts w:cstheme="minorHAnsi"/>
                <w:szCs w:val="18"/>
              </w:rPr>
            </w:pPr>
            <w:r w:rsidRPr="004D7805">
              <w:rPr>
                <w:rFonts w:cstheme="minorHAnsi"/>
                <w:szCs w:val="18"/>
              </w:rPr>
              <w:t>Zie paragraaf 2.2. van Bijlage 2 – Specificaties van de Prestatie</w:t>
            </w:r>
          </w:p>
        </w:tc>
        <w:tc>
          <w:tcPr>
            <w:tcW w:w="983" w:type="dxa"/>
            <w:vAlign w:val="center"/>
          </w:tcPr>
          <w:p w14:paraId="64F06332" w14:textId="77777777" w:rsidR="004D7805" w:rsidRPr="009917F1" w:rsidRDefault="004D7805" w:rsidP="004D7805">
            <w:pPr>
              <w:keepNext/>
              <w:keepLines/>
              <w:spacing w:line="240" w:lineRule="auto"/>
              <w:rPr>
                <w:rFonts w:cstheme="minorHAnsi"/>
                <w:szCs w:val="18"/>
              </w:rPr>
            </w:pPr>
          </w:p>
        </w:tc>
        <w:tc>
          <w:tcPr>
            <w:tcW w:w="4098" w:type="dxa"/>
            <w:vAlign w:val="center"/>
          </w:tcPr>
          <w:p w14:paraId="751A6BC6" w14:textId="77777777" w:rsidR="004D7805" w:rsidRPr="009917F1" w:rsidRDefault="004D7805" w:rsidP="004D7805">
            <w:pPr>
              <w:keepNext/>
              <w:keepLines/>
              <w:spacing w:line="240" w:lineRule="auto"/>
              <w:rPr>
                <w:rFonts w:cstheme="minorHAnsi"/>
                <w:szCs w:val="18"/>
              </w:rPr>
            </w:pPr>
          </w:p>
        </w:tc>
      </w:tr>
      <w:tr w:rsidR="004D7805" w:rsidRPr="00776D41" w14:paraId="7F7C7964" w14:textId="77777777" w:rsidTr="002F1E87">
        <w:trPr>
          <w:trHeight w:val="621"/>
        </w:trPr>
        <w:tc>
          <w:tcPr>
            <w:tcW w:w="3728" w:type="dxa"/>
            <w:vAlign w:val="center"/>
          </w:tcPr>
          <w:p w14:paraId="142E27D4" w14:textId="77777777" w:rsidR="004D7805" w:rsidRPr="00E42F04" w:rsidRDefault="004D7805" w:rsidP="004D7805">
            <w:pPr>
              <w:keepNext/>
              <w:keepLines/>
              <w:rPr>
                <w:rFonts w:cstheme="minorHAnsi"/>
                <w:b/>
                <w:bCs/>
                <w:szCs w:val="18"/>
              </w:rPr>
            </w:pPr>
            <w:r w:rsidRPr="00644535">
              <w:rPr>
                <w:rFonts w:cstheme="minorHAnsi"/>
                <w:b/>
                <w:bCs/>
                <w:szCs w:val="18"/>
              </w:rPr>
              <w:t>Garantie</w:t>
            </w:r>
          </w:p>
        </w:tc>
        <w:tc>
          <w:tcPr>
            <w:tcW w:w="5928" w:type="dxa"/>
            <w:vAlign w:val="center"/>
          </w:tcPr>
          <w:p w14:paraId="49BA9C39" w14:textId="1E2CE5FB" w:rsidR="004D7805" w:rsidRPr="004D7805" w:rsidRDefault="004D7805" w:rsidP="004D7805">
            <w:pPr>
              <w:keepNext/>
              <w:keepLines/>
              <w:rPr>
                <w:rFonts w:cstheme="minorHAnsi"/>
                <w:szCs w:val="18"/>
              </w:rPr>
            </w:pPr>
            <w:r w:rsidRPr="004D7805">
              <w:rPr>
                <w:rFonts w:cstheme="minorHAnsi"/>
                <w:szCs w:val="18"/>
              </w:rPr>
              <w:t>Zie paragraaf 8.3. van Bijlage 2 – Specificaties van de Prestatie</w:t>
            </w:r>
          </w:p>
        </w:tc>
        <w:tc>
          <w:tcPr>
            <w:tcW w:w="983" w:type="dxa"/>
            <w:vAlign w:val="center"/>
          </w:tcPr>
          <w:p w14:paraId="170816FE" w14:textId="77777777" w:rsidR="004D7805" w:rsidRPr="009917F1" w:rsidRDefault="004D7805" w:rsidP="004D7805">
            <w:pPr>
              <w:keepNext/>
              <w:keepLines/>
              <w:spacing w:line="240" w:lineRule="auto"/>
              <w:rPr>
                <w:rFonts w:cstheme="minorHAnsi"/>
                <w:szCs w:val="18"/>
              </w:rPr>
            </w:pPr>
          </w:p>
        </w:tc>
        <w:tc>
          <w:tcPr>
            <w:tcW w:w="4098" w:type="dxa"/>
            <w:vAlign w:val="center"/>
          </w:tcPr>
          <w:p w14:paraId="2C66D169" w14:textId="77777777" w:rsidR="004D7805" w:rsidRPr="009917F1" w:rsidRDefault="004D7805" w:rsidP="004D7805">
            <w:pPr>
              <w:keepNext/>
              <w:keepLines/>
              <w:spacing w:line="240" w:lineRule="auto"/>
              <w:rPr>
                <w:rFonts w:cstheme="minorHAnsi"/>
                <w:szCs w:val="18"/>
              </w:rPr>
            </w:pPr>
          </w:p>
        </w:tc>
      </w:tr>
    </w:tbl>
    <w:p w14:paraId="52240EE0" w14:textId="105E1C2E" w:rsidR="00497307" w:rsidRDefault="00497307">
      <w:pPr>
        <w:spacing w:line="240" w:lineRule="auto"/>
        <w:rPr>
          <w:rFonts w:cstheme="minorHAnsi"/>
          <w:color w:val="000000"/>
          <w:szCs w:val="18"/>
          <w:lang w:eastAsia="en-US"/>
        </w:rPr>
      </w:pPr>
    </w:p>
    <w:p w14:paraId="2C0A4C35" w14:textId="77777777" w:rsidR="00347A79" w:rsidRDefault="00347A79">
      <w:pPr>
        <w:spacing w:line="240" w:lineRule="auto"/>
        <w:rPr>
          <w:rFonts w:cstheme="minorHAnsi"/>
          <w:color w:val="000000"/>
          <w:szCs w:val="18"/>
          <w:lang w:eastAsia="en-US"/>
        </w:rPr>
      </w:pPr>
      <w:r>
        <w:rPr>
          <w:rFonts w:cstheme="minorHAnsi"/>
          <w:color w:val="000000"/>
          <w:szCs w:val="18"/>
          <w:lang w:eastAsia="en-US"/>
        </w:rPr>
        <w:br w:type="page"/>
      </w:r>
    </w:p>
    <w:tbl>
      <w:tblPr>
        <w:tblStyle w:val="Tabelraster"/>
        <w:tblW w:w="14737" w:type="dxa"/>
        <w:tblLook w:val="04A0" w:firstRow="1" w:lastRow="0" w:firstColumn="1" w:lastColumn="0" w:noHBand="0" w:noVBand="1"/>
      </w:tblPr>
      <w:tblGrid>
        <w:gridCol w:w="3728"/>
        <w:gridCol w:w="5928"/>
        <w:gridCol w:w="983"/>
        <w:gridCol w:w="4098"/>
      </w:tblGrid>
      <w:tr w:rsidR="00347A79" w:rsidRPr="00776D41" w14:paraId="32F65F6B" w14:textId="77777777" w:rsidTr="006502BE">
        <w:trPr>
          <w:trHeight w:val="819"/>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21A557D" w14:textId="77777777" w:rsidR="00347A79" w:rsidRPr="00D20460" w:rsidRDefault="00347A79" w:rsidP="006502BE">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Specificaties </w:t>
            </w:r>
            <w:r w:rsidRPr="002E5166">
              <w:rPr>
                <w:rFonts w:cstheme="minorHAnsi"/>
                <w:b/>
                <w:bCs/>
                <w:color w:val="000000"/>
                <w:szCs w:val="18"/>
                <w:lang w:eastAsia="en-US"/>
              </w:rPr>
              <w:t xml:space="preserve">Android </w:t>
            </w:r>
            <w:proofErr w:type="spellStart"/>
            <w:r w:rsidRPr="002E5166">
              <w:rPr>
                <w:rFonts w:cstheme="minorHAnsi"/>
                <w:b/>
                <w:bCs/>
                <w:color w:val="000000"/>
                <w:szCs w:val="18"/>
                <w:lang w:eastAsia="en-US"/>
              </w:rPr>
              <w:t>devices</w:t>
            </w:r>
            <w:proofErr w:type="spellEnd"/>
          </w:p>
          <w:p w14:paraId="674E53C8" w14:textId="77777777" w:rsidR="00347A79" w:rsidRPr="00776D41" w:rsidRDefault="00347A79" w:rsidP="006502BE">
            <w:pPr>
              <w:keepNext/>
              <w:keepLines/>
              <w:rPr>
                <w:rFonts w:cstheme="minorHAnsi"/>
                <w:color w:val="000000"/>
                <w:szCs w:val="18"/>
                <w:lang w:eastAsia="en-US"/>
              </w:rPr>
            </w:pPr>
          </w:p>
        </w:tc>
        <w:tc>
          <w:tcPr>
            <w:tcW w:w="508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F10269" w14:textId="77777777" w:rsidR="00347A79" w:rsidRPr="00D20460" w:rsidRDefault="00347A79" w:rsidP="006502BE">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347A79" w:rsidRPr="00776D41" w14:paraId="48874D72" w14:textId="77777777" w:rsidTr="006502BE">
        <w:trPr>
          <w:trHeight w:val="424"/>
        </w:trPr>
        <w:tc>
          <w:tcPr>
            <w:tcW w:w="965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0B76D94" w14:textId="3D2E3354" w:rsidR="00347A79" w:rsidRPr="00776D41" w:rsidRDefault="00347A79" w:rsidP="006502BE">
            <w:pPr>
              <w:keepNext/>
              <w:keepLines/>
              <w:rPr>
                <w:rFonts w:cstheme="minorHAnsi"/>
                <w:i/>
                <w:iCs/>
                <w:szCs w:val="18"/>
              </w:rPr>
            </w:pPr>
            <w:r w:rsidRPr="00776D41">
              <w:rPr>
                <w:rFonts w:cstheme="minorHAnsi"/>
                <w:bCs/>
                <w:i/>
                <w:iCs/>
                <w:szCs w:val="18"/>
              </w:rPr>
              <w:t xml:space="preserve">Naam: </w:t>
            </w:r>
            <w:r w:rsidR="00CF1F3D">
              <w:rPr>
                <w:rFonts w:cstheme="minorHAnsi"/>
                <w:bCs/>
                <w:i/>
                <w:iCs/>
                <w:szCs w:val="18"/>
              </w:rPr>
              <w:t xml:space="preserve">Meest Duurzame </w:t>
            </w:r>
            <w:r w:rsidRPr="00644535">
              <w:rPr>
                <w:rFonts w:cstheme="minorHAnsi"/>
                <w:bCs/>
                <w:i/>
                <w:iCs/>
                <w:szCs w:val="18"/>
              </w:rPr>
              <w:t>Android Smartphone</w:t>
            </w:r>
            <w:r>
              <w:rPr>
                <w:rFonts w:cstheme="minorHAnsi"/>
                <w:bCs/>
                <w:i/>
                <w:iCs/>
                <w:szCs w:val="18"/>
              </w:rPr>
              <w:t xml:space="preserve"> (PMA-03)</w:t>
            </w:r>
          </w:p>
        </w:tc>
        <w:tc>
          <w:tcPr>
            <w:tcW w:w="98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7F39B37" w14:textId="77777777" w:rsidR="00347A79" w:rsidRPr="009917F1" w:rsidRDefault="00347A79" w:rsidP="006502BE">
            <w:pPr>
              <w:keepNext/>
              <w:keepLines/>
              <w:rPr>
                <w:rFonts w:cstheme="minorHAnsi"/>
                <w:bCs/>
                <w:szCs w:val="18"/>
              </w:rPr>
            </w:pPr>
            <w:r w:rsidRPr="009917F1">
              <w:rPr>
                <w:rFonts w:cstheme="minorHAnsi"/>
                <w:bCs/>
                <w:szCs w:val="18"/>
              </w:rPr>
              <w:t>C/NC</w:t>
            </w:r>
          </w:p>
        </w:tc>
        <w:tc>
          <w:tcPr>
            <w:tcW w:w="4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96354B" w14:textId="77777777" w:rsidR="00347A79" w:rsidRPr="009917F1" w:rsidRDefault="00347A79" w:rsidP="006502BE">
            <w:pPr>
              <w:keepNext/>
              <w:keepLines/>
              <w:rPr>
                <w:rFonts w:cstheme="minorHAnsi"/>
                <w:bCs/>
                <w:szCs w:val="18"/>
              </w:rPr>
            </w:pPr>
            <w:r>
              <w:rPr>
                <w:rFonts w:cstheme="minorHAnsi"/>
                <w:bCs/>
                <w:szCs w:val="18"/>
              </w:rPr>
              <w:t>Onderbouwing hoe invulling wordt gegeven aan het gevraagde</w:t>
            </w:r>
          </w:p>
        </w:tc>
      </w:tr>
      <w:tr w:rsidR="00347A79" w:rsidRPr="00776D41" w14:paraId="4B70A73D" w14:textId="77777777" w:rsidTr="006502BE">
        <w:trPr>
          <w:trHeight w:val="509"/>
        </w:trPr>
        <w:tc>
          <w:tcPr>
            <w:tcW w:w="9656" w:type="dxa"/>
            <w:gridSpan w:val="2"/>
            <w:vAlign w:val="center"/>
          </w:tcPr>
          <w:p w14:paraId="09B2E808" w14:textId="6D9C9E7D" w:rsidR="00347A79" w:rsidRPr="00762D6E" w:rsidRDefault="00347A79" w:rsidP="006502BE">
            <w:pPr>
              <w:keepNext/>
              <w:keepLines/>
              <w:jc w:val="right"/>
              <w:rPr>
                <w:rFonts w:cstheme="minorHAnsi"/>
                <w:i/>
                <w:iCs/>
                <w:szCs w:val="18"/>
              </w:rPr>
            </w:pPr>
            <w:r w:rsidRPr="00762D6E">
              <w:rPr>
                <w:rFonts w:cstheme="minorHAnsi"/>
                <w:i/>
                <w:iCs/>
                <w:szCs w:val="18"/>
              </w:rPr>
              <w:t>Aangeboden product voor PM</w:t>
            </w:r>
            <w:r>
              <w:rPr>
                <w:rFonts w:cstheme="minorHAnsi"/>
                <w:i/>
                <w:iCs/>
                <w:szCs w:val="18"/>
              </w:rPr>
              <w:t>A</w:t>
            </w:r>
            <w:r w:rsidRPr="00762D6E">
              <w:rPr>
                <w:rFonts w:cstheme="minorHAnsi"/>
                <w:i/>
                <w:iCs/>
                <w:szCs w:val="18"/>
              </w:rPr>
              <w:t>-0</w:t>
            </w:r>
            <w:r w:rsidR="00507E20">
              <w:rPr>
                <w:rFonts w:cstheme="minorHAnsi"/>
                <w:i/>
                <w:iCs/>
                <w:szCs w:val="18"/>
              </w:rPr>
              <w:t>3</w:t>
            </w:r>
            <w:r w:rsidRPr="00762D6E">
              <w:rPr>
                <w:rFonts w:cstheme="minorHAnsi"/>
                <w:i/>
                <w:iCs/>
                <w:szCs w:val="18"/>
              </w:rPr>
              <w:t>:</w:t>
            </w:r>
          </w:p>
        </w:tc>
        <w:tc>
          <w:tcPr>
            <w:tcW w:w="5081" w:type="dxa"/>
            <w:gridSpan w:val="2"/>
            <w:vAlign w:val="center"/>
          </w:tcPr>
          <w:p w14:paraId="2F7C37AD" w14:textId="5576A4F6" w:rsidR="00347A79" w:rsidRPr="00776D41" w:rsidRDefault="00347A79" w:rsidP="006502BE">
            <w:pPr>
              <w:keepNext/>
              <w:keepLines/>
              <w:rPr>
                <w:rFonts w:cstheme="minorHAnsi"/>
                <w:szCs w:val="18"/>
              </w:rPr>
            </w:pPr>
            <w:r>
              <w:rPr>
                <w:rFonts w:cstheme="minorHAnsi"/>
                <w:szCs w:val="18"/>
              </w:rPr>
              <w:t xml:space="preserve">  </w:t>
            </w:r>
          </w:p>
        </w:tc>
      </w:tr>
      <w:tr w:rsidR="00347A79" w:rsidRPr="00776D41" w14:paraId="039A42F9" w14:textId="77777777" w:rsidTr="006502BE">
        <w:trPr>
          <w:trHeight w:val="651"/>
        </w:trPr>
        <w:tc>
          <w:tcPr>
            <w:tcW w:w="3728" w:type="dxa"/>
            <w:vAlign w:val="center"/>
          </w:tcPr>
          <w:p w14:paraId="3BCC9C43" w14:textId="77777777" w:rsidR="00347A79" w:rsidRPr="00776D41" w:rsidRDefault="00347A79" w:rsidP="006502BE">
            <w:pPr>
              <w:keepNext/>
              <w:keepLines/>
              <w:rPr>
                <w:rFonts w:cstheme="minorHAnsi"/>
                <w:b/>
                <w:bCs/>
                <w:szCs w:val="18"/>
              </w:rPr>
            </w:pPr>
            <w:r w:rsidRPr="00644535">
              <w:rPr>
                <w:rFonts w:cstheme="minorHAnsi"/>
                <w:b/>
                <w:bCs/>
                <w:szCs w:val="18"/>
              </w:rPr>
              <w:t>Besturingssysteem</w:t>
            </w:r>
          </w:p>
        </w:tc>
        <w:tc>
          <w:tcPr>
            <w:tcW w:w="5928" w:type="dxa"/>
            <w:vAlign w:val="center"/>
          </w:tcPr>
          <w:p w14:paraId="33938CA9" w14:textId="77777777" w:rsidR="00347A79" w:rsidRPr="00031B76" w:rsidRDefault="00347A79" w:rsidP="006502BE">
            <w:pPr>
              <w:keepNext/>
              <w:keepLines/>
              <w:rPr>
                <w:rFonts w:cstheme="minorHAnsi"/>
                <w:szCs w:val="18"/>
              </w:rPr>
            </w:pPr>
            <w:r w:rsidRPr="00066DF4">
              <w:t xml:space="preserve"> Meest recente Android OS versie (of Logische opvolger op moment van levering).</w:t>
            </w:r>
          </w:p>
        </w:tc>
        <w:tc>
          <w:tcPr>
            <w:tcW w:w="983" w:type="dxa"/>
            <w:vAlign w:val="center"/>
          </w:tcPr>
          <w:p w14:paraId="3E87EC76" w14:textId="77777777" w:rsidR="00347A79" w:rsidRPr="00776D41" w:rsidRDefault="00347A79" w:rsidP="006502BE">
            <w:pPr>
              <w:keepNext/>
              <w:keepLines/>
              <w:rPr>
                <w:rFonts w:cstheme="minorHAnsi"/>
                <w:szCs w:val="18"/>
              </w:rPr>
            </w:pPr>
          </w:p>
        </w:tc>
        <w:tc>
          <w:tcPr>
            <w:tcW w:w="4098" w:type="dxa"/>
            <w:vAlign w:val="center"/>
          </w:tcPr>
          <w:p w14:paraId="7F874620" w14:textId="77777777" w:rsidR="00347A79" w:rsidRPr="00776D41" w:rsidRDefault="00347A79" w:rsidP="006502BE">
            <w:pPr>
              <w:keepNext/>
              <w:keepLines/>
              <w:rPr>
                <w:rFonts w:cstheme="minorHAnsi"/>
                <w:szCs w:val="18"/>
              </w:rPr>
            </w:pPr>
          </w:p>
        </w:tc>
      </w:tr>
      <w:tr w:rsidR="00347A79" w:rsidRPr="00776D41" w14:paraId="40528371" w14:textId="77777777" w:rsidTr="006502BE">
        <w:trPr>
          <w:trHeight w:val="621"/>
        </w:trPr>
        <w:tc>
          <w:tcPr>
            <w:tcW w:w="3728" w:type="dxa"/>
            <w:vAlign w:val="center"/>
          </w:tcPr>
          <w:p w14:paraId="5007FBFC" w14:textId="77777777" w:rsidR="00347A79" w:rsidRPr="00776D41" w:rsidRDefault="00347A79" w:rsidP="006502BE">
            <w:pPr>
              <w:keepNext/>
              <w:keepLines/>
              <w:rPr>
                <w:rFonts w:cstheme="minorHAnsi"/>
                <w:b/>
                <w:bCs/>
                <w:szCs w:val="18"/>
              </w:rPr>
            </w:pPr>
            <w:r w:rsidRPr="00E42F04">
              <w:rPr>
                <w:rFonts w:cstheme="minorHAnsi"/>
                <w:b/>
                <w:bCs/>
                <w:szCs w:val="18"/>
              </w:rPr>
              <w:t>Processor</w:t>
            </w:r>
          </w:p>
        </w:tc>
        <w:tc>
          <w:tcPr>
            <w:tcW w:w="5928" w:type="dxa"/>
            <w:vAlign w:val="center"/>
          </w:tcPr>
          <w:p w14:paraId="5D5ACEDB" w14:textId="409787DE" w:rsidR="00347A79" w:rsidRPr="00031B76" w:rsidRDefault="00347A79" w:rsidP="00347A79">
            <w:pPr>
              <w:pStyle w:val="Lijstalinea"/>
              <w:keepNext/>
              <w:keepLines/>
              <w:numPr>
                <w:ilvl w:val="0"/>
                <w:numId w:val="9"/>
              </w:numPr>
              <w:spacing w:line="240" w:lineRule="auto"/>
              <w:contextualSpacing w:val="0"/>
              <w:rPr>
                <w:rFonts w:cstheme="minorHAnsi"/>
                <w:szCs w:val="18"/>
              </w:rPr>
            </w:pPr>
            <w:r w:rsidRPr="00066DF4">
              <w:t xml:space="preserve">Gemiddelde </w:t>
            </w:r>
            <w:proofErr w:type="spellStart"/>
            <w:r w:rsidRPr="00066DF4">
              <w:t>PassMark</w:t>
            </w:r>
            <w:proofErr w:type="spellEnd"/>
            <w:r w:rsidRPr="00066DF4">
              <w:t xml:space="preserve"> rating</w:t>
            </w:r>
            <w:r w:rsidRPr="008B471F">
              <w:t xml:space="preserve">: minimaal </w:t>
            </w:r>
            <w:r>
              <w:t>14</w:t>
            </w:r>
            <w:r w:rsidRPr="008B471F">
              <w:t xml:space="preserve">.000; </w:t>
            </w:r>
            <w:r w:rsidRPr="00066DF4">
              <w:t>trendvolgend bij vervanging door Logische opvolger (zie:</w:t>
            </w:r>
            <w:r>
              <w:t xml:space="preserve"> </w:t>
            </w:r>
            <w:r w:rsidRPr="00066DF4">
              <w:rPr>
                <w:color w:val="0000FF"/>
                <w:u w:val="single" w:color="0000FF"/>
              </w:rPr>
              <w:t>https://</w:t>
            </w:r>
            <w:hyperlink r:id="rId10">
              <w:r w:rsidRPr="00066DF4">
                <w:rPr>
                  <w:color w:val="0000FF"/>
                  <w:u w:val="single" w:color="0000FF"/>
                </w:rPr>
                <w:t>www.androidbenchmark.net/passmark_chart.html</w:t>
              </w:r>
              <w:r w:rsidRPr="00066DF4">
                <w:t>)</w:t>
              </w:r>
            </w:hyperlink>
          </w:p>
        </w:tc>
        <w:tc>
          <w:tcPr>
            <w:tcW w:w="983" w:type="dxa"/>
            <w:vAlign w:val="center"/>
          </w:tcPr>
          <w:p w14:paraId="7FBE9F5E" w14:textId="77777777" w:rsidR="00347A79" w:rsidRPr="009917F1" w:rsidRDefault="00347A79" w:rsidP="006502BE">
            <w:pPr>
              <w:keepNext/>
              <w:keepLines/>
              <w:spacing w:line="240" w:lineRule="auto"/>
              <w:rPr>
                <w:rFonts w:cstheme="minorHAnsi"/>
                <w:szCs w:val="18"/>
              </w:rPr>
            </w:pPr>
          </w:p>
        </w:tc>
        <w:tc>
          <w:tcPr>
            <w:tcW w:w="4098" w:type="dxa"/>
            <w:vAlign w:val="center"/>
          </w:tcPr>
          <w:p w14:paraId="1F0FE861" w14:textId="2CE1B98A" w:rsidR="00347A79" w:rsidRPr="004D7805" w:rsidRDefault="00347A79" w:rsidP="004D7805">
            <w:pPr>
              <w:keepNext/>
              <w:keepLines/>
              <w:spacing w:line="240" w:lineRule="auto"/>
              <w:rPr>
                <w:rFonts w:cstheme="minorHAnsi"/>
                <w:szCs w:val="18"/>
              </w:rPr>
            </w:pPr>
          </w:p>
        </w:tc>
      </w:tr>
      <w:tr w:rsidR="00347A79" w:rsidRPr="00776D41" w14:paraId="5FCEC503" w14:textId="77777777" w:rsidTr="006502BE">
        <w:trPr>
          <w:trHeight w:val="621"/>
        </w:trPr>
        <w:tc>
          <w:tcPr>
            <w:tcW w:w="3728" w:type="dxa"/>
            <w:vAlign w:val="center"/>
          </w:tcPr>
          <w:p w14:paraId="3889545A" w14:textId="77777777" w:rsidR="00347A79" w:rsidRPr="00E42F04" w:rsidRDefault="00347A79" w:rsidP="006502BE">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928" w:type="dxa"/>
            <w:vAlign w:val="center"/>
          </w:tcPr>
          <w:p w14:paraId="0775D36C" w14:textId="77777777" w:rsidR="00347A79" w:rsidRPr="00031B76" w:rsidRDefault="00347A79" w:rsidP="006502BE">
            <w:pPr>
              <w:keepNext/>
              <w:keepLines/>
              <w:spacing w:line="240" w:lineRule="auto"/>
              <w:rPr>
                <w:rFonts w:cstheme="minorHAnsi"/>
                <w:szCs w:val="18"/>
              </w:rPr>
            </w:pPr>
            <w:r>
              <w:rPr>
                <w:rFonts w:cstheme="minorHAnsi"/>
                <w:szCs w:val="18"/>
              </w:rPr>
              <w:t>Minimaal</w:t>
            </w:r>
            <w:r w:rsidRPr="006506EA">
              <w:rPr>
                <w:rFonts w:cstheme="minorHAnsi"/>
                <w:szCs w:val="18"/>
              </w:rPr>
              <w:t xml:space="preserve"> </w:t>
            </w:r>
            <w:r>
              <w:rPr>
                <w:rFonts w:cstheme="minorHAnsi"/>
                <w:szCs w:val="18"/>
              </w:rPr>
              <w:t>8</w:t>
            </w:r>
            <w:r w:rsidRPr="006506EA">
              <w:rPr>
                <w:rFonts w:cstheme="minorHAnsi"/>
                <w:szCs w:val="18"/>
              </w:rPr>
              <w:t>Gb RAM</w:t>
            </w:r>
            <w:r>
              <w:rPr>
                <w:rFonts w:cstheme="minorHAnsi"/>
                <w:szCs w:val="18"/>
              </w:rPr>
              <w:t>.</w:t>
            </w:r>
          </w:p>
        </w:tc>
        <w:tc>
          <w:tcPr>
            <w:tcW w:w="983" w:type="dxa"/>
            <w:vAlign w:val="center"/>
          </w:tcPr>
          <w:p w14:paraId="4E3C77BA" w14:textId="77777777" w:rsidR="00347A79" w:rsidRPr="009917F1" w:rsidRDefault="00347A79" w:rsidP="006502BE">
            <w:pPr>
              <w:keepNext/>
              <w:keepLines/>
              <w:spacing w:line="240" w:lineRule="auto"/>
              <w:rPr>
                <w:rFonts w:cstheme="minorHAnsi"/>
                <w:szCs w:val="18"/>
              </w:rPr>
            </w:pPr>
          </w:p>
        </w:tc>
        <w:tc>
          <w:tcPr>
            <w:tcW w:w="4098" w:type="dxa"/>
            <w:vAlign w:val="center"/>
          </w:tcPr>
          <w:p w14:paraId="00C9FBD5" w14:textId="77777777" w:rsidR="00347A79" w:rsidRPr="009917F1" w:rsidRDefault="00347A79" w:rsidP="006502BE">
            <w:pPr>
              <w:keepNext/>
              <w:keepLines/>
              <w:spacing w:line="240" w:lineRule="auto"/>
              <w:rPr>
                <w:rFonts w:cstheme="minorHAnsi"/>
                <w:szCs w:val="18"/>
              </w:rPr>
            </w:pPr>
          </w:p>
        </w:tc>
      </w:tr>
      <w:tr w:rsidR="00347A79" w:rsidRPr="00776D41" w14:paraId="0E5074D1" w14:textId="77777777" w:rsidTr="006502BE">
        <w:trPr>
          <w:trHeight w:val="621"/>
        </w:trPr>
        <w:tc>
          <w:tcPr>
            <w:tcW w:w="3728" w:type="dxa"/>
            <w:vAlign w:val="center"/>
          </w:tcPr>
          <w:p w14:paraId="1A68EB7F" w14:textId="77777777" w:rsidR="00347A79" w:rsidRPr="00E42F04" w:rsidRDefault="00347A79" w:rsidP="006502BE">
            <w:pPr>
              <w:keepNext/>
              <w:keepLines/>
              <w:rPr>
                <w:rFonts w:cstheme="minorHAnsi"/>
                <w:b/>
                <w:bCs/>
                <w:szCs w:val="18"/>
              </w:rPr>
            </w:pPr>
            <w:r>
              <w:rPr>
                <w:rFonts w:cstheme="minorHAnsi"/>
                <w:b/>
                <w:bCs/>
                <w:szCs w:val="18"/>
              </w:rPr>
              <w:t>Opslagcapaciteit (intern)</w:t>
            </w:r>
          </w:p>
        </w:tc>
        <w:tc>
          <w:tcPr>
            <w:tcW w:w="5928" w:type="dxa"/>
            <w:vAlign w:val="center"/>
          </w:tcPr>
          <w:p w14:paraId="575EA351" w14:textId="77777777" w:rsidR="00750DF8" w:rsidRDefault="00347A79" w:rsidP="006502BE">
            <w:pPr>
              <w:keepNext/>
              <w:keepLines/>
              <w:spacing w:line="240" w:lineRule="auto"/>
              <w:rPr>
                <w:rFonts w:cstheme="minorHAnsi"/>
                <w:szCs w:val="18"/>
              </w:rPr>
            </w:pPr>
            <w:r>
              <w:rPr>
                <w:rFonts w:cstheme="minorHAnsi"/>
                <w:szCs w:val="18"/>
              </w:rPr>
              <w:t>M</w:t>
            </w:r>
            <w:r w:rsidRPr="001D356D">
              <w:rPr>
                <w:rFonts w:cstheme="minorHAnsi"/>
                <w:szCs w:val="18"/>
              </w:rPr>
              <w:t xml:space="preserve">inimaal </w:t>
            </w:r>
            <w:r>
              <w:rPr>
                <w:rFonts w:cstheme="minorHAnsi"/>
                <w:szCs w:val="18"/>
              </w:rPr>
              <w:t>256</w:t>
            </w:r>
            <w:r w:rsidRPr="001D356D">
              <w:rPr>
                <w:rFonts w:cstheme="minorHAnsi"/>
                <w:szCs w:val="18"/>
              </w:rPr>
              <w:t>Gb RAM</w:t>
            </w:r>
          </w:p>
          <w:p w14:paraId="461F1930" w14:textId="065CEC3C" w:rsidR="00347A79" w:rsidRPr="00031B76" w:rsidRDefault="00750DF8" w:rsidP="006502BE">
            <w:pPr>
              <w:keepNext/>
              <w:keepLines/>
              <w:spacing w:line="240" w:lineRule="auto"/>
              <w:rPr>
                <w:rFonts w:cstheme="minorHAnsi"/>
                <w:szCs w:val="18"/>
              </w:rPr>
            </w:pPr>
            <w:r>
              <w:rPr>
                <w:rFonts w:cstheme="minorHAnsi"/>
                <w:szCs w:val="18"/>
              </w:rPr>
              <w:t>Min. 80% vrije opslagruimte</w:t>
            </w:r>
            <w:r w:rsidR="00347A79" w:rsidRPr="001D356D">
              <w:rPr>
                <w:rFonts w:cstheme="minorHAnsi"/>
                <w:szCs w:val="18"/>
              </w:rPr>
              <w:t>.</w:t>
            </w:r>
          </w:p>
        </w:tc>
        <w:tc>
          <w:tcPr>
            <w:tcW w:w="983" w:type="dxa"/>
            <w:vAlign w:val="center"/>
          </w:tcPr>
          <w:p w14:paraId="32162D2A" w14:textId="77777777" w:rsidR="00347A79" w:rsidRPr="009917F1" w:rsidRDefault="00347A79" w:rsidP="006502BE">
            <w:pPr>
              <w:keepNext/>
              <w:keepLines/>
              <w:spacing w:line="240" w:lineRule="auto"/>
              <w:rPr>
                <w:rFonts w:cstheme="minorHAnsi"/>
                <w:szCs w:val="18"/>
              </w:rPr>
            </w:pPr>
          </w:p>
        </w:tc>
        <w:tc>
          <w:tcPr>
            <w:tcW w:w="4098" w:type="dxa"/>
            <w:vAlign w:val="center"/>
          </w:tcPr>
          <w:p w14:paraId="17CF7F39" w14:textId="6A979D33" w:rsidR="00347A79" w:rsidRPr="009917F1" w:rsidRDefault="00347A79" w:rsidP="006502BE">
            <w:pPr>
              <w:keepNext/>
              <w:keepLines/>
              <w:spacing w:line="240" w:lineRule="auto"/>
              <w:rPr>
                <w:rFonts w:cstheme="minorHAnsi"/>
                <w:szCs w:val="18"/>
              </w:rPr>
            </w:pPr>
          </w:p>
        </w:tc>
      </w:tr>
      <w:tr w:rsidR="00347A79" w:rsidRPr="00776D41" w14:paraId="4510A11D" w14:textId="77777777" w:rsidTr="006502BE">
        <w:trPr>
          <w:trHeight w:val="621"/>
        </w:trPr>
        <w:tc>
          <w:tcPr>
            <w:tcW w:w="3728" w:type="dxa"/>
            <w:vAlign w:val="center"/>
          </w:tcPr>
          <w:p w14:paraId="3F9E37DD" w14:textId="77777777" w:rsidR="00347A79" w:rsidRPr="00E42F04" w:rsidRDefault="00347A79" w:rsidP="006502BE">
            <w:pPr>
              <w:keepNext/>
              <w:keepLines/>
              <w:rPr>
                <w:rFonts w:cstheme="minorHAnsi"/>
                <w:b/>
                <w:bCs/>
                <w:szCs w:val="18"/>
              </w:rPr>
            </w:pPr>
            <w:r>
              <w:rPr>
                <w:rFonts w:cstheme="minorHAnsi"/>
                <w:b/>
                <w:bCs/>
                <w:szCs w:val="18"/>
              </w:rPr>
              <w:t>SIM</w:t>
            </w:r>
          </w:p>
        </w:tc>
        <w:tc>
          <w:tcPr>
            <w:tcW w:w="5928" w:type="dxa"/>
            <w:vAlign w:val="center"/>
          </w:tcPr>
          <w:p w14:paraId="33D1ED22" w14:textId="77777777" w:rsidR="00347A79" w:rsidRDefault="00347A79" w:rsidP="006502BE">
            <w:pPr>
              <w:keepNext/>
              <w:keepLines/>
              <w:spacing w:line="240" w:lineRule="auto"/>
              <w:rPr>
                <w:rFonts w:cstheme="minorHAnsi"/>
                <w:szCs w:val="18"/>
              </w:rPr>
            </w:pPr>
            <w:r>
              <w:rPr>
                <w:rFonts w:cstheme="minorHAnsi"/>
                <w:szCs w:val="18"/>
              </w:rPr>
              <w:t>Dual</w:t>
            </w:r>
          </w:p>
          <w:p w14:paraId="1782EEA5" w14:textId="77777777" w:rsidR="00347A79" w:rsidRDefault="00347A79" w:rsidP="006502BE">
            <w:pPr>
              <w:keepNext/>
              <w:keepLines/>
              <w:spacing w:line="240" w:lineRule="auto"/>
              <w:rPr>
                <w:rFonts w:cstheme="minorHAnsi"/>
                <w:szCs w:val="18"/>
              </w:rPr>
            </w:pPr>
            <w:r>
              <w:rPr>
                <w:rFonts w:cstheme="minorHAnsi"/>
                <w:szCs w:val="18"/>
              </w:rPr>
              <w:t>ESIM</w:t>
            </w:r>
          </w:p>
          <w:p w14:paraId="1509F9C0" w14:textId="77777777" w:rsidR="00347A79" w:rsidRPr="00031B76" w:rsidRDefault="00347A79" w:rsidP="006502BE">
            <w:pPr>
              <w:keepNext/>
              <w:keepLines/>
              <w:spacing w:line="240" w:lineRule="auto"/>
              <w:rPr>
                <w:rFonts w:cstheme="minorHAnsi"/>
                <w:szCs w:val="18"/>
              </w:rPr>
            </w:pPr>
            <w:proofErr w:type="spellStart"/>
            <w:r>
              <w:rPr>
                <w:rFonts w:cstheme="minorHAnsi"/>
                <w:szCs w:val="18"/>
              </w:rPr>
              <w:t>SIMkaartslot</w:t>
            </w:r>
            <w:proofErr w:type="spellEnd"/>
          </w:p>
        </w:tc>
        <w:tc>
          <w:tcPr>
            <w:tcW w:w="983" w:type="dxa"/>
            <w:vAlign w:val="center"/>
          </w:tcPr>
          <w:p w14:paraId="3ABEEB01" w14:textId="77777777" w:rsidR="00347A79" w:rsidRPr="009917F1" w:rsidRDefault="00347A79" w:rsidP="006502BE">
            <w:pPr>
              <w:keepNext/>
              <w:keepLines/>
              <w:spacing w:line="240" w:lineRule="auto"/>
              <w:rPr>
                <w:rFonts w:cstheme="minorHAnsi"/>
                <w:szCs w:val="18"/>
              </w:rPr>
            </w:pPr>
          </w:p>
        </w:tc>
        <w:tc>
          <w:tcPr>
            <w:tcW w:w="4098" w:type="dxa"/>
            <w:vAlign w:val="center"/>
          </w:tcPr>
          <w:p w14:paraId="494A5E4E" w14:textId="77777777" w:rsidR="00347A79" w:rsidRPr="009917F1" w:rsidRDefault="00347A79" w:rsidP="006502BE">
            <w:pPr>
              <w:keepNext/>
              <w:keepLines/>
              <w:spacing w:line="240" w:lineRule="auto"/>
              <w:rPr>
                <w:rFonts w:cstheme="minorHAnsi"/>
                <w:szCs w:val="18"/>
              </w:rPr>
            </w:pPr>
          </w:p>
        </w:tc>
      </w:tr>
      <w:tr w:rsidR="00347A79" w:rsidRPr="00776D41" w14:paraId="609300DD" w14:textId="77777777" w:rsidTr="006502BE">
        <w:trPr>
          <w:trHeight w:val="621"/>
        </w:trPr>
        <w:tc>
          <w:tcPr>
            <w:tcW w:w="3728" w:type="dxa"/>
            <w:vAlign w:val="center"/>
          </w:tcPr>
          <w:p w14:paraId="2A01BA04" w14:textId="77777777" w:rsidR="00347A79" w:rsidRPr="00E42F04" w:rsidRDefault="00347A79" w:rsidP="006502BE">
            <w:pPr>
              <w:keepNext/>
              <w:keepLines/>
              <w:rPr>
                <w:rFonts w:cstheme="minorHAnsi"/>
                <w:b/>
                <w:bCs/>
                <w:szCs w:val="18"/>
              </w:rPr>
            </w:pPr>
            <w:proofErr w:type="spellStart"/>
            <w:r w:rsidRPr="00644535">
              <w:rPr>
                <w:rFonts w:cstheme="minorHAnsi"/>
                <w:b/>
                <w:bCs/>
                <w:szCs w:val="18"/>
                <w:lang w:val="en-US"/>
              </w:rPr>
              <w:lastRenderedPageBreak/>
              <w:t>Communicatie</w:t>
            </w:r>
            <w:proofErr w:type="spellEnd"/>
          </w:p>
        </w:tc>
        <w:tc>
          <w:tcPr>
            <w:tcW w:w="5928" w:type="dxa"/>
            <w:vAlign w:val="center"/>
          </w:tcPr>
          <w:p w14:paraId="1F49F52F"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2G/4G</w:t>
            </w:r>
            <w:r w:rsidRPr="002517C3">
              <w:rPr>
                <w:rFonts w:cstheme="minorHAnsi"/>
                <w:szCs w:val="18"/>
              </w:rPr>
              <w:t>/5G;</w:t>
            </w:r>
          </w:p>
          <w:p w14:paraId="734FDBB8"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VoLTE</w:t>
            </w:r>
            <w:proofErr w:type="spellEnd"/>
            <w:r w:rsidRPr="000B4179">
              <w:rPr>
                <w:rFonts w:cstheme="minorHAnsi"/>
                <w:szCs w:val="18"/>
              </w:rPr>
              <w:t>;</w:t>
            </w:r>
          </w:p>
          <w:p w14:paraId="59AD2544"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NFC;</w:t>
            </w:r>
          </w:p>
          <w:p w14:paraId="627B929E"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Minimaal: Bluetooth 5.</w:t>
            </w:r>
            <w:r>
              <w:rPr>
                <w:rFonts w:cstheme="minorHAnsi"/>
                <w:szCs w:val="18"/>
              </w:rPr>
              <w:t>2</w:t>
            </w:r>
            <w:r w:rsidRPr="000B4179">
              <w:rPr>
                <w:rFonts w:cstheme="minorHAnsi"/>
                <w:szCs w:val="18"/>
              </w:rPr>
              <w:t>;</w:t>
            </w:r>
          </w:p>
          <w:p w14:paraId="39B4AD56"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GPS;</w:t>
            </w:r>
          </w:p>
          <w:p w14:paraId="636A9255" w14:textId="77777777" w:rsidR="00347A79" w:rsidRPr="000B4179" w:rsidRDefault="00347A79" w:rsidP="00347A79">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minimaal IEEE 802.11 AC/N/AX (</w:t>
            </w:r>
            <w:proofErr w:type="spellStart"/>
            <w:r w:rsidRPr="000B4179">
              <w:rPr>
                <w:rFonts w:cstheme="minorHAnsi"/>
                <w:szCs w:val="18"/>
              </w:rPr>
              <w:t>WiFi</w:t>
            </w:r>
            <w:proofErr w:type="spellEnd"/>
            <w:r w:rsidRPr="000B4179">
              <w:rPr>
                <w:rFonts w:cstheme="minorHAnsi"/>
                <w:szCs w:val="18"/>
              </w:rPr>
              <w:t xml:space="preserve"> 6) met ondersteuning voor WPA-3 Enterprise met ondersteuning van minimaal EAP-TLS inclusief Suite B 384-bit, AES-GCM-256, AES-CCM-128. Dit alles als onderdeel van de </w:t>
            </w:r>
            <w:proofErr w:type="spellStart"/>
            <w:r w:rsidRPr="000B4179">
              <w:rPr>
                <w:rFonts w:cstheme="minorHAnsi"/>
                <w:szCs w:val="18"/>
              </w:rPr>
              <w:t>WiFi</w:t>
            </w:r>
            <w:proofErr w:type="spellEnd"/>
            <w:r w:rsidRPr="000B4179">
              <w:rPr>
                <w:rFonts w:cstheme="minorHAnsi"/>
                <w:szCs w:val="18"/>
              </w:rPr>
              <w:t xml:space="preserve"> standaard 802.11-2016 / de meest recente versleutelingsalgoritmen. Voor de Logische opvolgers geldt de eis van ondersteuning van </w:t>
            </w:r>
            <w:proofErr w:type="spellStart"/>
            <w:r w:rsidRPr="000B4179">
              <w:rPr>
                <w:rFonts w:cstheme="minorHAnsi"/>
                <w:szCs w:val="18"/>
              </w:rPr>
              <w:t>WiFi</w:t>
            </w:r>
            <w:proofErr w:type="spellEnd"/>
            <w:r w:rsidRPr="000B4179">
              <w:rPr>
                <w:rFonts w:cstheme="minorHAnsi"/>
                <w:szCs w:val="18"/>
              </w:rPr>
              <w:t xml:space="preserve"> 6E;</w:t>
            </w:r>
          </w:p>
          <w:p w14:paraId="0A7CBBC5" w14:textId="77777777" w:rsidR="00347A79"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Conform ETSI standaard laatste versie;</w:t>
            </w:r>
          </w:p>
          <w:p w14:paraId="6E3C35D4" w14:textId="77777777" w:rsidR="00347A79" w:rsidRPr="00031B76" w:rsidRDefault="00347A79" w:rsidP="00347A79">
            <w:pPr>
              <w:pStyle w:val="Lijstalinea"/>
              <w:keepNext/>
              <w:keepLines/>
              <w:numPr>
                <w:ilvl w:val="0"/>
                <w:numId w:val="10"/>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983" w:type="dxa"/>
            <w:vAlign w:val="center"/>
          </w:tcPr>
          <w:p w14:paraId="16E9E7E0" w14:textId="77777777" w:rsidR="00347A79" w:rsidRPr="009917F1" w:rsidRDefault="00347A79" w:rsidP="006502BE">
            <w:pPr>
              <w:keepNext/>
              <w:keepLines/>
              <w:spacing w:line="240" w:lineRule="auto"/>
              <w:rPr>
                <w:rFonts w:cstheme="minorHAnsi"/>
                <w:szCs w:val="18"/>
              </w:rPr>
            </w:pPr>
          </w:p>
        </w:tc>
        <w:tc>
          <w:tcPr>
            <w:tcW w:w="4098" w:type="dxa"/>
            <w:vAlign w:val="center"/>
          </w:tcPr>
          <w:p w14:paraId="2671388B" w14:textId="77777777" w:rsidR="00347A79" w:rsidRPr="009917F1" w:rsidRDefault="00347A79" w:rsidP="006502BE">
            <w:pPr>
              <w:keepNext/>
              <w:keepLines/>
              <w:spacing w:line="240" w:lineRule="auto"/>
              <w:rPr>
                <w:rFonts w:cstheme="minorHAnsi"/>
                <w:szCs w:val="18"/>
              </w:rPr>
            </w:pPr>
          </w:p>
        </w:tc>
      </w:tr>
      <w:tr w:rsidR="00347A79" w:rsidRPr="00776D41" w14:paraId="18FA7FEF" w14:textId="77777777" w:rsidTr="006502BE">
        <w:trPr>
          <w:trHeight w:val="1434"/>
        </w:trPr>
        <w:tc>
          <w:tcPr>
            <w:tcW w:w="3728" w:type="dxa"/>
            <w:vAlign w:val="center"/>
          </w:tcPr>
          <w:p w14:paraId="02950C5C" w14:textId="77777777" w:rsidR="00347A79" w:rsidRPr="00E42F04" w:rsidRDefault="00347A79" w:rsidP="006502BE">
            <w:pPr>
              <w:keepNext/>
              <w:keepLines/>
              <w:rPr>
                <w:rFonts w:cstheme="minorHAnsi"/>
                <w:b/>
                <w:bCs/>
                <w:szCs w:val="18"/>
              </w:rPr>
            </w:pPr>
            <w:proofErr w:type="spellStart"/>
            <w:r w:rsidRPr="00E46497">
              <w:rPr>
                <w:rFonts w:cstheme="minorHAnsi"/>
                <w:b/>
                <w:bCs/>
                <w:szCs w:val="18"/>
                <w:lang w:val="en-US"/>
              </w:rPr>
              <w:t>Beeldscherm</w:t>
            </w:r>
            <w:proofErr w:type="spellEnd"/>
          </w:p>
        </w:tc>
        <w:tc>
          <w:tcPr>
            <w:tcW w:w="5928" w:type="dxa"/>
            <w:vAlign w:val="center"/>
          </w:tcPr>
          <w:p w14:paraId="2B07D261" w14:textId="77777777" w:rsidR="00347A79" w:rsidRPr="006507CB" w:rsidRDefault="00347A79" w:rsidP="00347A79">
            <w:pPr>
              <w:pStyle w:val="Lijstalinea"/>
              <w:keepNext/>
              <w:keepLines/>
              <w:numPr>
                <w:ilvl w:val="0"/>
                <w:numId w:val="11"/>
              </w:numPr>
              <w:spacing w:line="240" w:lineRule="auto"/>
              <w:contextualSpacing w:val="0"/>
              <w:rPr>
                <w:rFonts w:cstheme="minorHAnsi"/>
                <w:szCs w:val="18"/>
              </w:rPr>
            </w:pPr>
            <w:r w:rsidRPr="006507CB">
              <w:rPr>
                <w:rFonts w:cstheme="minorHAnsi"/>
                <w:szCs w:val="18"/>
              </w:rPr>
              <w:t>Touchscreen;</w:t>
            </w:r>
          </w:p>
          <w:p w14:paraId="661EAC7A" w14:textId="77777777" w:rsidR="00347A79" w:rsidRPr="006507CB" w:rsidRDefault="00347A79" w:rsidP="00347A79">
            <w:pPr>
              <w:pStyle w:val="Lijstalinea"/>
              <w:keepNext/>
              <w:keepLines/>
              <w:numPr>
                <w:ilvl w:val="0"/>
                <w:numId w:val="11"/>
              </w:numPr>
              <w:spacing w:line="240" w:lineRule="auto"/>
              <w:contextualSpacing w:val="0"/>
              <w:rPr>
                <w:rFonts w:cstheme="minorHAnsi"/>
                <w:szCs w:val="18"/>
              </w:rPr>
            </w:pPr>
            <w:r w:rsidRPr="006507CB">
              <w:rPr>
                <w:rFonts w:cstheme="minorHAnsi"/>
                <w:szCs w:val="18"/>
              </w:rPr>
              <w:t>Minimaal:</w:t>
            </w:r>
          </w:p>
          <w:p w14:paraId="41CBC1FA" w14:textId="77777777" w:rsidR="00347A79" w:rsidRPr="006507CB" w:rsidRDefault="00347A79" w:rsidP="00347A79">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6.</w:t>
            </w:r>
            <w:r>
              <w:rPr>
                <w:rFonts w:cstheme="minorHAnsi"/>
                <w:szCs w:val="18"/>
              </w:rPr>
              <w:t>4</w:t>
            </w:r>
            <w:r w:rsidRPr="006507CB">
              <w:rPr>
                <w:rFonts w:cstheme="minorHAnsi"/>
                <w:szCs w:val="18"/>
              </w:rPr>
              <w:t>";</w:t>
            </w:r>
          </w:p>
          <w:p w14:paraId="40DD5EC0" w14:textId="1E906A62" w:rsidR="00347A79" w:rsidRPr="006507CB" w:rsidRDefault="00347A79" w:rsidP="00347A79">
            <w:pPr>
              <w:pStyle w:val="Lijstalinea"/>
              <w:keepNext/>
              <w:keepLines/>
              <w:numPr>
                <w:ilvl w:val="1"/>
                <w:numId w:val="11"/>
              </w:numPr>
              <w:spacing w:line="240" w:lineRule="auto"/>
              <w:ind w:left="759"/>
              <w:contextualSpacing w:val="0"/>
              <w:rPr>
                <w:rFonts w:cstheme="minorHAnsi"/>
                <w:szCs w:val="18"/>
              </w:rPr>
            </w:pPr>
            <w:r>
              <w:rPr>
                <w:rFonts w:cstheme="minorHAnsi"/>
                <w:szCs w:val="18"/>
              </w:rPr>
              <w:t xml:space="preserve">2.700 </w:t>
            </w:r>
            <w:r w:rsidRPr="006507CB">
              <w:rPr>
                <w:rFonts w:cstheme="minorHAnsi"/>
                <w:szCs w:val="18"/>
              </w:rPr>
              <w:t>x</w:t>
            </w:r>
            <w:r>
              <w:rPr>
                <w:rFonts w:cstheme="minorHAnsi"/>
                <w:szCs w:val="18"/>
              </w:rPr>
              <w:t xml:space="preserve"> 1.224</w:t>
            </w:r>
            <w:r w:rsidRPr="006507CB">
              <w:rPr>
                <w:rFonts w:cstheme="minorHAnsi"/>
                <w:szCs w:val="18"/>
              </w:rPr>
              <w:t xml:space="preserve"> pixels;</w:t>
            </w:r>
          </w:p>
          <w:p w14:paraId="0788B7CE" w14:textId="77777777" w:rsidR="00347A79" w:rsidRDefault="00347A79" w:rsidP="00347A79">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400 </w:t>
            </w:r>
            <w:proofErr w:type="spellStart"/>
            <w:r w:rsidRPr="006507CB">
              <w:rPr>
                <w:rFonts w:cstheme="minorHAnsi"/>
                <w:szCs w:val="18"/>
              </w:rPr>
              <w:t>ppi</w:t>
            </w:r>
            <w:proofErr w:type="spellEnd"/>
            <w:r w:rsidRPr="006507CB">
              <w:rPr>
                <w:rFonts w:cstheme="minorHAnsi"/>
                <w:szCs w:val="18"/>
              </w:rPr>
              <w:t>;</w:t>
            </w:r>
          </w:p>
          <w:p w14:paraId="2A8D44C7" w14:textId="77777777" w:rsidR="00347A79" w:rsidRDefault="00347A79" w:rsidP="00347A79">
            <w:pPr>
              <w:pStyle w:val="Lijstalinea"/>
              <w:keepNext/>
              <w:keepLines/>
              <w:numPr>
                <w:ilvl w:val="1"/>
                <w:numId w:val="11"/>
              </w:numPr>
              <w:spacing w:line="240" w:lineRule="auto"/>
              <w:ind w:left="759"/>
              <w:contextualSpacing w:val="0"/>
              <w:rPr>
                <w:rFonts w:cstheme="minorHAnsi"/>
                <w:szCs w:val="18"/>
              </w:rPr>
            </w:pPr>
            <w:r w:rsidRPr="006507CB">
              <w:rPr>
                <w:rFonts w:cstheme="minorHAnsi"/>
                <w:szCs w:val="18"/>
              </w:rPr>
              <w:t xml:space="preserve">16 </w:t>
            </w:r>
            <w:r>
              <w:rPr>
                <w:rFonts w:cstheme="minorHAnsi"/>
                <w:szCs w:val="18"/>
              </w:rPr>
              <w:t>m</w:t>
            </w:r>
            <w:r w:rsidRPr="006507CB">
              <w:rPr>
                <w:rFonts w:cstheme="minorHAnsi"/>
                <w:szCs w:val="18"/>
              </w:rPr>
              <w:t>iljoen kleuren</w:t>
            </w:r>
          </w:p>
          <w:p w14:paraId="23001B53" w14:textId="34062297" w:rsidR="00347A79" w:rsidRPr="00031B76" w:rsidRDefault="00347A79" w:rsidP="00347A79">
            <w:pPr>
              <w:pStyle w:val="Lijstalinea"/>
              <w:keepNext/>
              <w:keepLines/>
              <w:numPr>
                <w:ilvl w:val="1"/>
                <w:numId w:val="11"/>
              </w:numPr>
              <w:spacing w:line="240" w:lineRule="auto"/>
              <w:ind w:left="759"/>
              <w:contextualSpacing w:val="0"/>
              <w:rPr>
                <w:rFonts w:cstheme="minorHAnsi"/>
                <w:szCs w:val="18"/>
              </w:rPr>
            </w:pPr>
            <w:r>
              <w:rPr>
                <w:rFonts w:cstheme="minorHAnsi"/>
                <w:szCs w:val="18"/>
              </w:rPr>
              <w:t>Min. 90Hz verversingssnelheid</w:t>
            </w:r>
            <w:r w:rsidRPr="006507CB">
              <w:rPr>
                <w:rFonts w:cstheme="minorHAnsi"/>
                <w:szCs w:val="18"/>
              </w:rPr>
              <w:t>.</w:t>
            </w:r>
          </w:p>
        </w:tc>
        <w:tc>
          <w:tcPr>
            <w:tcW w:w="983" w:type="dxa"/>
            <w:vAlign w:val="center"/>
          </w:tcPr>
          <w:p w14:paraId="56250F8D" w14:textId="77777777" w:rsidR="00347A79" w:rsidRPr="009917F1" w:rsidRDefault="00347A79" w:rsidP="006502BE">
            <w:pPr>
              <w:keepNext/>
              <w:keepLines/>
              <w:spacing w:line="240" w:lineRule="auto"/>
              <w:rPr>
                <w:rFonts w:cstheme="minorHAnsi"/>
                <w:szCs w:val="18"/>
              </w:rPr>
            </w:pPr>
          </w:p>
        </w:tc>
        <w:tc>
          <w:tcPr>
            <w:tcW w:w="4098" w:type="dxa"/>
            <w:vAlign w:val="center"/>
          </w:tcPr>
          <w:p w14:paraId="09804598" w14:textId="254DFB8F" w:rsidR="00347A79" w:rsidRPr="009917F1" w:rsidRDefault="00347A79" w:rsidP="006502BE">
            <w:pPr>
              <w:keepNext/>
              <w:keepLines/>
              <w:spacing w:line="240" w:lineRule="auto"/>
              <w:rPr>
                <w:rFonts w:cstheme="minorHAnsi"/>
                <w:szCs w:val="18"/>
              </w:rPr>
            </w:pPr>
          </w:p>
        </w:tc>
      </w:tr>
      <w:tr w:rsidR="00347A79" w:rsidRPr="00776D41" w14:paraId="593E3F92" w14:textId="77777777" w:rsidTr="006502BE">
        <w:trPr>
          <w:trHeight w:val="621"/>
        </w:trPr>
        <w:tc>
          <w:tcPr>
            <w:tcW w:w="3728" w:type="dxa"/>
            <w:vAlign w:val="center"/>
          </w:tcPr>
          <w:p w14:paraId="5D0AB1A3" w14:textId="77777777" w:rsidR="00347A79" w:rsidRPr="00E42F04" w:rsidRDefault="00347A79" w:rsidP="006502BE">
            <w:pPr>
              <w:keepNext/>
              <w:keepLines/>
              <w:rPr>
                <w:rFonts w:cstheme="minorHAnsi"/>
                <w:b/>
                <w:bCs/>
                <w:szCs w:val="18"/>
              </w:rPr>
            </w:pPr>
            <w:r w:rsidRPr="009A0F6A">
              <w:rPr>
                <w:rFonts w:cstheme="minorHAnsi"/>
                <w:b/>
                <w:bCs/>
                <w:szCs w:val="18"/>
              </w:rPr>
              <w:t>Camera</w:t>
            </w:r>
          </w:p>
        </w:tc>
        <w:tc>
          <w:tcPr>
            <w:tcW w:w="5928" w:type="dxa"/>
            <w:vAlign w:val="center"/>
          </w:tcPr>
          <w:p w14:paraId="7E4DB4CB" w14:textId="3A4A01AE" w:rsidR="00347A79" w:rsidRPr="001D2DAC" w:rsidRDefault="00347A79" w:rsidP="00347A79">
            <w:pPr>
              <w:pStyle w:val="Lijstalinea"/>
              <w:keepNext/>
              <w:keepLines/>
              <w:numPr>
                <w:ilvl w:val="0"/>
                <w:numId w:val="12"/>
              </w:numPr>
              <w:rPr>
                <w:rFonts w:cstheme="minorHAnsi"/>
                <w:szCs w:val="18"/>
                <w:lang w:val="en-US"/>
              </w:rPr>
            </w:pPr>
            <w:r w:rsidRPr="001F11AB">
              <w:rPr>
                <w:rFonts w:cstheme="minorHAnsi"/>
                <w:szCs w:val="18"/>
                <w:lang w:val="en-US"/>
              </w:rPr>
              <w:t xml:space="preserve">Front: </w:t>
            </w:r>
            <w:proofErr w:type="spellStart"/>
            <w:r w:rsidRPr="001F11AB">
              <w:rPr>
                <w:rFonts w:cstheme="minorHAnsi"/>
                <w:szCs w:val="18"/>
                <w:lang w:val="en-US"/>
              </w:rPr>
              <w:t>minimaal</w:t>
            </w:r>
            <w:proofErr w:type="spellEnd"/>
            <w:r w:rsidRPr="001F11AB">
              <w:rPr>
                <w:rFonts w:cstheme="minorHAnsi"/>
                <w:szCs w:val="18"/>
                <w:lang w:val="en-US"/>
              </w:rPr>
              <w:t xml:space="preserve"> </w:t>
            </w:r>
            <w:r w:rsidR="00507E20">
              <w:rPr>
                <w:rFonts w:cstheme="minorHAnsi"/>
                <w:szCs w:val="18"/>
                <w:lang w:val="en-US"/>
              </w:rPr>
              <w:t>50</w:t>
            </w:r>
            <w:r w:rsidRPr="001D2DAC">
              <w:rPr>
                <w:rFonts w:cstheme="minorHAnsi"/>
                <w:szCs w:val="18"/>
                <w:lang w:val="en-US"/>
              </w:rPr>
              <w:t>M</w:t>
            </w:r>
            <w:r w:rsidR="00507E20">
              <w:rPr>
                <w:rFonts w:cstheme="minorHAnsi"/>
                <w:szCs w:val="18"/>
                <w:lang w:val="en-US"/>
              </w:rPr>
              <w:t>P</w:t>
            </w:r>
            <w:r w:rsidRPr="001D2DAC">
              <w:rPr>
                <w:rFonts w:cstheme="minorHAnsi"/>
                <w:szCs w:val="18"/>
                <w:lang w:val="en-US"/>
              </w:rPr>
              <w:t>;</w:t>
            </w:r>
          </w:p>
          <w:p w14:paraId="061DD63F" w14:textId="442F566A" w:rsidR="00347A79" w:rsidRDefault="00347A79" w:rsidP="00347A79">
            <w:pPr>
              <w:pStyle w:val="Lijstalinea"/>
              <w:keepNext/>
              <w:keepLines/>
              <w:numPr>
                <w:ilvl w:val="0"/>
                <w:numId w:val="12"/>
              </w:numPr>
              <w:spacing w:line="240" w:lineRule="auto"/>
              <w:rPr>
                <w:rFonts w:cstheme="minorHAnsi"/>
                <w:szCs w:val="18"/>
                <w:lang w:val="en-US"/>
              </w:rPr>
            </w:pPr>
            <w:r w:rsidRPr="001F11AB">
              <w:rPr>
                <w:rFonts w:cstheme="minorHAnsi"/>
                <w:szCs w:val="18"/>
                <w:lang w:val="en-US"/>
              </w:rPr>
              <w:t xml:space="preserve">Back: </w:t>
            </w:r>
            <w:proofErr w:type="spellStart"/>
            <w:r w:rsidRPr="001F11AB">
              <w:rPr>
                <w:rFonts w:cstheme="minorHAnsi"/>
                <w:szCs w:val="18"/>
                <w:lang w:val="en-US"/>
              </w:rPr>
              <w:t>minimaal</w:t>
            </w:r>
            <w:proofErr w:type="spellEnd"/>
            <w:r w:rsidRPr="001F11AB">
              <w:rPr>
                <w:rFonts w:cstheme="minorHAnsi"/>
                <w:szCs w:val="18"/>
                <w:lang w:val="en-US"/>
              </w:rPr>
              <w:t xml:space="preserve"> </w:t>
            </w:r>
            <w:r>
              <w:rPr>
                <w:rFonts w:cstheme="minorHAnsi"/>
                <w:szCs w:val="18"/>
                <w:lang w:val="en-US"/>
              </w:rPr>
              <w:t>50</w:t>
            </w:r>
            <w:r w:rsidRPr="001F11AB">
              <w:rPr>
                <w:rFonts w:cstheme="minorHAnsi"/>
                <w:szCs w:val="18"/>
                <w:lang w:val="en-US"/>
              </w:rPr>
              <w:t>M</w:t>
            </w:r>
            <w:r w:rsidR="00507E20">
              <w:rPr>
                <w:rFonts w:cstheme="minorHAnsi"/>
                <w:szCs w:val="18"/>
                <w:lang w:val="en-US"/>
              </w:rPr>
              <w:t>P</w:t>
            </w:r>
            <w:r>
              <w:rPr>
                <w:rFonts w:cstheme="minorHAnsi"/>
                <w:szCs w:val="18"/>
                <w:lang w:val="en-US"/>
              </w:rPr>
              <w:t>;</w:t>
            </w:r>
          </w:p>
          <w:p w14:paraId="41B0E429" w14:textId="77777777" w:rsidR="00347A79" w:rsidRPr="00ED2B63" w:rsidRDefault="00347A79" w:rsidP="00347A79">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Autofocus</w:t>
            </w:r>
            <w:r>
              <w:rPr>
                <w:rFonts w:cstheme="minorHAnsi"/>
                <w:szCs w:val="18"/>
                <w:lang w:val="en-US"/>
              </w:rPr>
              <w:t>;</w:t>
            </w:r>
          </w:p>
          <w:p w14:paraId="3A2DD85B" w14:textId="77777777" w:rsidR="00347A79" w:rsidRPr="00ED2B63" w:rsidRDefault="00347A79" w:rsidP="00347A79">
            <w:pPr>
              <w:pStyle w:val="Lijstalinea"/>
              <w:keepNext/>
              <w:keepLines/>
              <w:numPr>
                <w:ilvl w:val="0"/>
                <w:numId w:val="12"/>
              </w:numPr>
              <w:spacing w:line="240" w:lineRule="auto"/>
              <w:rPr>
                <w:rFonts w:cstheme="minorHAnsi"/>
                <w:szCs w:val="18"/>
                <w:lang w:val="en-US"/>
              </w:rPr>
            </w:pPr>
            <w:r w:rsidRPr="00ED2B63">
              <w:rPr>
                <w:rFonts w:cstheme="minorHAnsi"/>
                <w:szCs w:val="18"/>
                <w:lang w:val="en-US"/>
              </w:rPr>
              <w:t>Flits</w:t>
            </w:r>
            <w:r>
              <w:rPr>
                <w:rFonts w:cstheme="minorHAnsi"/>
                <w:szCs w:val="18"/>
                <w:lang w:val="en-US"/>
              </w:rPr>
              <w:t xml:space="preserve"> Back (</w:t>
            </w:r>
            <w:proofErr w:type="spellStart"/>
            <w:r>
              <w:rPr>
                <w:rFonts w:cstheme="minorHAnsi"/>
                <w:szCs w:val="18"/>
                <w:lang w:val="en-US"/>
              </w:rPr>
              <w:t>ingebouwd</w:t>
            </w:r>
            <w:proofErr w:type="spellEnd"/>
            <w:r>
              <w:rPr>
                <w:rFonts w:cstheme="minorHAnsi"/>
                <w:szCs w:val="18"/>
                <w:lang w:val="en-US"/>
              </w:rPr>
              <w:t>);</w:t>
            </w:r>
          </w:p>
          <w:p w14:paraId="0BD1DE46" w14:textId="77777777" w:rsidR="00347A79" w:rsidRPr="00B07149" w:rsidRDefault="00347A79" w:rsidP="00347A79">
            <w:pPr>
              <w:pStyle w:val="Lijstalinea"/>
              <w:keepNext/>
              <w:keepLines/>
              <w:numPr>
                <w:ilvl w:val="0"/>
                <w:numId w:val="12"/>
              </w:numPr>
              <w:spacing w:line="240" w:lineRule="auto"/>
              <w:rPr>
                <w:rFonts w:cstheme="minorHAnsi"/>
                <w:szCs w:val="18"/>
              </w:rPr>
            </w:pPr>
            <w:r w:rsidRPr="00ED2B63">
              <w:rPr>
                <w:rFonts w:cstheme="minorHAnsi"/>
                <w:szCs w:val="18"/>
                <w:lang w:val="en-US"/>
              </w:rPr>
              <w:t>Video</w:t>
            </w:r>
            <w:r>
              <w:rPr>
                <w:rFonts w:cstheme="minorHAnsi"/>
                <w:szCs w:val="18"/>
                <w:lang w:val="en-US"/>
              </w:rPr>
              <w:t>:</w:t>
            </w:r>
            <w:r w:rsidRPr="00ED2B63">
              <w:rPr>
                <w:rFonts w:cstheme="minorHAnsi"/>
                <w:szCs w:val="18"/>
                <w:lang w:val="en-US"/>
              </w:rPr>
              <w:t xml:space="preserve"> </w:t>
            </w:r>
            <w:proofErr w:type="spellStart"/>
            <w:r w:rsidRPr="00ED2B63">
              <w:rPr>
                <w:rFonts w:cstheme="minorHAnsi"/>
                <w:szCs w:val="18"/>
                <w:lang w:val="en-US"/>
              </w:rPr>
              <w:t>minimaal</w:t>
            </w:r>
            <w:proofErr w:type="spellEnd"/>
            <w:r w:rsidRPr="00ED2B63">
              <w:rPr>
                <w:rFonts w:cstheme="minorHAnsi"/>
                <w:szCs w:val="18"/>
                <w:lang w:val="en-US"/>
              </w:rPr>
              <w:t xml:space="preserve"> 4K</w:t>
            </w:r>
            <w:r>
              <w:rPr>
                <w:rFonts w:cstheme="minorHAnsi"/>
                <w:szCs w:val="18"/>
                <w:lang w:val="en-US"/>
              </w:rPr>
              <w:t xml:space="preserve"> </w:t>
            </w:r>
            <w:proofErr w:type="spellStart"/>
            <w:r>
              <w:rPr>
                <w:rFonts w:cstheme="minorHAnsi"/>
                <w:szCs w:val="18"/>
                <w:lang w:val="en-US"/>
              </w:rPr>
              <w:t>resolutie</w:t>
            </w:r>
            <w:proofErr w:type="spellEnd"/>
            <w:r>
              <w:rPr>
                <w:rFonts w:cstheme="minorHAnsi"/>
                <w:szCs w:val="18"/>
                <w:lang w:val="en-US"/>
              </w:rPr>
              <w:t>;</w:t>
            </w:r>
          </w:p>
          <w:p w14:paraId="0D48D449" w14:textId="77777777" w:rsidR="00347A79" w:rsidRPr="00031B76" w:rsidRDefault="00347A79" w:rsidP="00347A79">
            <w:pPr>
              <w:pStyle w:val="Lijstalinea"/>
              <w:keepNext/>
              <w:keepLines/>
              <w:numPr>
                <w:ilvl w:val="0"/>
                <w:numId w:val="12"/>
              </w:numPr>
              <w:spacing w:line="240" w:lineRule="auto"/>
              <w:rPr>
                <w:rFonts w:cstheme="minorHAnsi"/>
                <w:szCs w:val="18"/>
              </w:rPr>
            </w:pPr>
            <w:proofErr w:type="spellStart"/>
            <w:r>
              <w:rPr>
                <w:rFonts w:cstheme="minorHAnsi"/>
                <w:szCs w:val="18"/>
                <w:lang w:val="en-US"/>
              </w:rPr>
              <w:t>Beeld</w:t>
            </w:r>
            <w:r w:rsidRPr="00ED2B63">
              <w:rPr>
                <w:rFonts w:cstheme="minorHAnsi"/>
                <w:szCs w:val="18"/>
                <w:lang w:val="en-US"/>
              </w:rPr>
              <w:t>stabilisatie</w:t>
            </w:r>
            <w:proofErr w:type="spellEnd"/>
            <w:r>
              <w:rPr>
                <w:rFonts w:cstheme="minorHAnsi"/>
                <w:szCs w:val="18"/>
                <w:lang w:val="en-US"/>
              </w:rPr>
              <w:t>.</w:t>
            </w:r>
          </w:p>
        </w:tc>
        <w:tc>
          <w:tcPr>
            <w:tcW w:w="983" w:type="dxa"/>
            <w:vAlign w:val="center"/>
          </w:tcPr>
          <w:p w14:paraId="3E04B87B" w14:textId="77777777" w:rsidR="00347A79" w:rsidRPr="009917F1" w:rsidRDefault="00347A79" w:rsidP="006502BE">
            <w:pPr>
              <w:keepNext/>
              <w:keepLines/>
              <w:spacing w:line="240" w:lineRule="auto"/>
              <w:rPr>
                <w:rFonts w:cstheme="minorHAnsi"/>
                <w:szCs w:val="18"/>
              </w:rPr>
            </w:pPr>
          </w:p>
        </w:tc>
        <w:tc>
          <w:tcPr>
            <w:tcW w:w="4098" w:type="dxa"/>
            <w:vAlign w:val="center"/>
          </w:tcPr>
          <w:p w14:paraId="3B522410" w14:textId="3BA7C371" w:rsidR="00347A79" w:rsidRPr="009917F1" w:rsidRDefault="00347A79" w:rsidP="006502BE">
            <w:pPr>
              <w:keepNext/>
              <w:keepLines/>
              <w:spacing w:line="240" w:lineRule="auto"/>
              <w:rPr>
                <w:rFonts w:cstheme="minorHAnsi"/>
                <w:szCs w:val="18"/>
              </w:rPr>
            </w:pPr>
            <w:r>
              <w:rPr>
                <w:rFonts w:cstheme="minorHAnsi"/>
                <w:szCs w:val="18"/>
              </w:rPr>
              <w:t xml:space="preserve"> </w:t>
            </w:r>
          </w:p>
        </w:tc>
      </w:tr>
      <w:tr w:rsidR="00347A79" w:rsidRPr="00776D41" w14:paraId="2301F1D7" w14:textId="77777777" w:rsidTr="006502BE">
        <w:trPr>
          <w:trHeight w:val="1256"/>
        </w:trPr>
        <w:tc>
          <w:tcPr>
            <w:tcW w:w="3728" w:type="dxa"/>
            <w:vAlign w:val="center"/>
          </w:tcPr>
          <w:p w14:paraId="4419A200" w14:textId="77777777" w:rsidR="00347A79" w:rsidRPr="00E42F04" w:rsidRDefault="00347A79" w:rsidP="006502BE">
            <w:pPr>
              <w:keepNext/>
              <w:keepLines/>
              <w:rPr>
                <w:rFonts w:cstheme="minorHAnsi"/>
                <w:b/>
                <w:bCs/>
                <w:szCs w:val="18"/>
              </w:rPr>
            </w:pPr>
            <w:r w:rsidRPr="009A0F6A">
              <w:rPr>
                <w:rFonts w:cstheme="minorHAnsi"/>
                <w:b/>
                <w:bCs/>
                <w:szCs w:val="18"/>
              </w:rPr>
              <w:lastRenderedPageBreak/>
              <w:t>Accu</w:t>
            </w:r>
          </w:p>
        </w:tc>
        <w:tc>
          <w:tcPr>
            <w:tcW w:w="5928" w:type="dxa"/>
            <w:vAlign w:val="center"/>
          </w:tcPr>
          <w:p w14:paraId="2668AB4D" w14:textId="1B840DA4" w:rsidR="00347A79" w:rsidRPr="0002351C" w:rsidRDefault="00347A79" w:rsidP="00347A79">
            <w:pPr>
              <w:pStyle w:val="Lijstalinea"/>
              <w:keepNext/>
              <w:keepLines/>
              <w:numPr>
                <w:ilvl w:val="0"/>
                <w:numId w:val="13"/>
              </w:numPr>
              <w:spacing w:line="240" w:lineRule="auto"/>
              <w:contextualSpacing w:val="0"/>
              <w:rPr>
                <w:rFonts w:cstheme="minorHAnsi"/>
                <w:szCs w:val="18"/>
              </w:rPr>
            </w:pPr>
            <w:r w:rsidRPr="0002351C">
              <w:rPr>
                <w:rFonts w:cstheme="minorHAnsi"/>
                <w:szCs w:val="18"/>
              </w:rPr>
              <w:t xml:space="preserve">Gesprekstijd minimaal </w:t>
            </w:r>
            <w:r w:rsidR="00060752">
              <w:rPr>
                <w:rFonts w:cstheme="minorHAnsi"/>
                <w:szCs w:val="18"/>
              </w:rPr>
              <w:t>38</w:t>
            </w:r>
            <w:r w:rsidRPr="0002351C">
              <w:rPr>
                <w:rFonts w:cstheme="minorHAnsi"/>
                <w:szCs w:val="18"/>
              </w:rPr>
              <w:t xml:space="preserve"> uur;</w:t>
            </w:r>
          </w:p>
          <w:p w14:paraId="18805F86" w14:textId="77777777" w:rsidR="00347A79" w:rsidRPr="0002351C" w:rsidRDefault="00347A79" w:rsidP="00347A79">
            <w:pPr>
              <w:pStyle w:val="Lijstalinea"/>
              <w:keepNext/>
              <w:keepLines/>
              <w:numPr>
                <w:ilvl w:val="0"/>
                <w:numId w:val="13"/>
              </w:numPr>
              <w:spacing w:line="240" w:lineRule="auto"/>
              <w:contextualSpacing w:val="0"/>
              <w:rPr>
                <w:rFonts w:cstheme="minorHAnsi"/>
                <w:szCs w:val="18"/>
              </w:rPr>
            </w:pPr>
            <w:r w:rsidRPr="0002351C">
              <w:rPr>
                <w:rFonts w:cstheme="minorHAnsi"/>
                <w:szCs w:val="18"/>
              </w:rPr>
              <w:t>Li-</w:t>
            </w:r>
            <w:r>
              <w:rPr>
                <w:rFonts w:cstheme="minorHAnsi"/>
                <w:szCs w:val="18"/>
              </w:rPr>
              <w:t>ion</w:t>
            </w:r>
            <w:r w:rsidRPr="0002351C">
              <w:rPr>
                <w:rFonts w:cstheme="minorHAnsi"/>
                <w:szCs w:val="18"/>
              </w:rPr>
              <w:t>;</w:t>
            </w:r>
          </w:p>
          <w:p w14:paraId="0FDD5426" w14:textId="20593DFA" w:rsidR="00347A79" w:rsidRDefault="00347A79" w:rsidP="00347A79">
            <w:pPr>
              <w:pStyle w:val="Lijstalinea"/>
              <w:keepNext/>
              <w:keepLines/>
              <w:numPr>
                <w:ilvl w:val="0"/>
                <w:numId w:val="13"/>
              </w:numPr>
              <w:spacing w:line="240" w:lineRule="auto"/>
              <w:rPr>
                <w:rFonts w:cstheme="minorHAnsi"/>
                <w:szCs w:val="18"/>
              </w:rPr>
            </w:pPr>
            <w:r w:rsidRPr="0002351C">
              <w:rPr>
                <w:rFonts w:cstheme="minorHAnsi"/>
                <w:szCs w:val="18"/>
              </w:rPr>
              <w:t>Snelle laadtechnologie</w:t>
            </w:r>
            <w:r w:rsidR="00143620">
              <w:rPr>
                <w:rFonts w:cstheme="minorHAnsi"/>
                <w:szCs w:val="18"/>
              </w:rPr>
              <w:t>, minimaal 80% opgeladen binnen 30 minuten bekabeld</w:t>
            </w:r>
            <w:r w:rsidRPr="0002351C">
              <w:rPr>
                <w:rFonts w:cstheme="minorHAnsi"/>
                <w:szCs w:val="18"/>
              </w:rPr>
              <w:t>;</w:t>
            </w:r>
          </w:p>
          <w:p w14:paraId="38F1FFAF" w14:textId="77777777" w:rsidR="00347A79" w:rsidRPr="00031B76" w:rsidRDefault="00347A79" w:rsidP="00347A79">
            <w:pPr>
              <w:pStyle w:val="Lijstalinea"/>
              <w:keepNext/>
              <w:keepLines/>
              <w:numPr>
                <w:ilvl w:val="0"/>
                <w:numId w:val="13"/>
              </w:numPr>
              <w:spacing w:line="240" w:lineRule="auto"/>
              <w:rPr>
                <w:rFonts w:cstheme="minorHAnsi"/>
                <w:szCs w:val="18"/>
              </w:rPr>
            </w:pPr>
            <w:r w:rsidRPr="00817FC3">
              <w:rPr>
                <w:rFonts w:cstheme="minorHAnsi"/>
                <w:szCs w:val="18"/>
              </w:rPr>
              <w:t>Draadloos opladen (indien niet beschikbaar dan geldt deze eis voor een Logische opvolger).</w:t>
            </w:r>
          </w:p>
        </w:tc>
        <w:tc>
          <w:tcPr>
            <w:tcW w:w="983" w:type="dxa"/>
            <w:vAlign w:val="center"/>
          </w:tcPr>
          <w:p w14:paraId="36EABA29" w14:textId="77777777" w:rsidR="00347A79" w:rsidRPr="009917F1" w:rsidRDefault="00347A79" w:rsidP="006502BE">
            <w:pPr>
              <w:keepNext/>
              <w:keepLines/>
              <w:spacing w:line="240" w:lineRule="auto"/>
              <w:rPr>
                <w:rFonts w:cstheme="minorHAnsi"/>
                <w:szCs w:val="18"/>
              </w:rPr>
            </w:pPr>
          </w:p>
        </w:tc>
        <w:tc>
          <w:tcPr>
            <w:tcW w:w="4098" w:type="dxa"/>
            <w:vAlign w:val="center"/>
          </w:tcPr>
          <w:p w14:paraId="3D8B45CF" w14:textId="1AAB5E63" w:rsidR="00347A79" w:rsidRPr="009917F1" w:rsidRDefault="00347A79" w:rsidP="006502BE">
            <w:pPr>
              <w:keepNext/>
              <w:keepLines/>
              <w:spacing w:line="240" w:lineRule="auto"/>
              <w:rPr>
                <w:rFonts w:cstheme="minorHAnsi"/>
                <w:szCs w:val="18"/>
              </w:rPr>
            </w:pPr>
          </w:p>
        </w:tc>
      </w:tr>
      <w:tr w:rsidR="00347A79" w:rsidRPr="00776D41" w14:paraId="612F9CED" w14:textId="77777777" w:rsidTr="006502BE">
        <w:trPr>
          <w:trHeight w:val="621"/>
        </w:trPr>
        <w:tc>
          <w:tcPr>
            <w:tcW w:w="3728" w:type="dxa"/>
            <w:vAlign w:val="center"/>
          </w:tcPr>
          <w:p w14:paraId="1CA77E34" w14:textId="77777777" w:rsidR="00347A79" w:rsidRPr="00E42F04" w:rsidRDefault="00347A79" w:rsidP="006502BE">
            <w:pPr>
              <w:keepNext/>
              <w:keepLines/>
              <w:rPr>
                <w:rFonts w:cstheme="minorHAnsi"/>
                <w:b/>
                <w:bCs/>
                <w:szCs w:val="18"/>
              </w:rPr>
            </w:pPr>
            <w:r w:rsidRPr="009A0F6A">
              <w:rPr>
                <w:rFonts w:cstheme="minorHAnsi"/>
                <w:b/>
                <w:bCs/>
                <w:szCs w:val="18"/>
              </w:rPr>
              <w:t>Aansluitingen</w:t>
            </w:r>
          </w:p>
        </w:tc>
        <w:tc>
          <w:tcPr>
            <w:tcW w:w="5928" w:type="dxa"/>
            <w:vAlign w:val="center"/>
          </w:tcPr>
          <w:p w14:paraId="60A1541A" w14:textId="3B7BF345" w:rsidR="00347A79" w:rsidRPr="00031B76" w:rsidRDefault="00347A79" w:rsidP="006502BE">
            <w:pPr>
              <w:keepNext/>
              <w:keepLines/>
              <w:spacing w:line="240" w:lineRule="auto"/>
              <w:rPr>
                <w:rFonts w:cstheme="minorHAnsi"/>
                <w:szCs w:val="18"/>
              </w:rPr>
            </w:pPr>
            <w:r w:rsidRPr="0002351C">
              <w:rPr>
                <w:rFonts w:cstheme="minorHAnsi"/>
                <w:szCs w:val="18"/>
              </w:rPr>
              <w:t xml:space="preserve">Minimaal USB </w:t>
            </w:r>
            <w:r w:rsidR="00507E20">
              <w:rPr>
                <w:rFonts w:cstheme="minorHAnsi"/>
                <w:szCs w:val="18"/>
              </w:rPr>
              <w:t>3</w:t>
            </w:r>
            <w:r w:rsidRPr="0002351C">
              <w:rPr>
                <w:rFonts w:cstheme="minorHAnsi"/>
                <w:szCs w:val="18"/>
              </w:rPr>
              <w:t xml:space="preserve">.0 type-c (of </w:t>
            </w:r>
            <w:r>
              <w:rPr>
                <w:rFonts w:cstheme="minorHAnsi"/>
                <w:szCs w:val="18"/>
              </w:rPr>
              <w:t>een L</w:t>
            </w:r>
            <w:r w:rsidRPr="0002351C">
              <w:rPr>
                <w:rFonts w:cstheme="minorHAnsi"/>
                <w:szCs w:val="18"/>
              </w:rPr>
              <w:t>ogische opvolger op moment van levering).</w:t>
            </w:r>
          </w:p>
        </w:tc>
        <w:tc>
          <w:tcPr>
            <w:tcW w:w="983" w:type="dxa"/>
            <w:vAlign w:val="center"/>
          </w:tcPr>
          <w:p w14:paraId="282440AA" w14:textId="77777777" w:rsidR="00347A79" w:rsidRPr="009917F1" w:rsidRDefault="00347A79" w:rsidP="006502BE">
            <w:pPr>
              <w:keepNext/>
              <w:keepLines/>
              <w:spacing w:line="240" w:lineRule="auto"/>
              <w:rPr>
                <w:rFonts w:cstheme="minorHAnsi"/>
                <w:szCs w:val="18"/>
              </w:rPr>
            </w:pPr>
          </w:p>
        </w:tc>
        <w:tc>
          <w:tcPr>
            <w:tcW w:w="4098" w:type="dxa"/>
            <w:vAlign w:val="center"/>
          </w:tcPr>
          <w:p w14:paraId="2CD0CC05" w14:textId="1D306AF2" w:rsidR="00347A79" w:rsidRPr="004E31C1" w:rsidRDefault="00347A79" w:rsidP="00913950">
            <w:pPr>
              <w:pStyle w:val="Lijstalinea"/>
              <w:keepNext/>
              <w:keepLines/>
              <w:spacing w:line="240" w:lineRule="auto"/>
              <w:rPr>
                <w:rFonts w:cstheme="minorHAnsi"/>
                <w:szCs w:val="18"/>
              </w:rPr>
            </w:pPr>
          </w:p>
        </w:tc>
      </w:tr>
      <w:tr w:rsidR="00347A79" w:rsidRPr="00776D41" w14:paraId="1A9E6B51" w14:textId="77777777" w:rsidTr="006502BE">
        <w:trPr>
          <w:trHeight w:val="621"/>
        </w:trPr>
        <w:tc>
          <w:tcPr>
            <w:tcW w:w="3728" w:type="dxa"/>
            <w:vAlign w:val="center"/>
          </w:tcPr>
          <w:p w14:paraId="7AA42A61" w14:textId="77777777" w:rsidR="00347A79" w:rsidRPr="00E42F04" w:rsidRDefault="00347A79" w:rsidP="006502BE">
            <w:pPr>
              <w:keepNext/>
              <w:keepLines/>
              <w:rPr>
                <w:rFonts w:cstheme="minorHAnsi"/>
                <w:b/>
                <w:bCs/>
                <w:szCs w:val="18"/>
              </w:rPr>
            </w:pPr>
            <w:r w:rsidRPr="009A0F6A">
              <w:rPr>
                <w:rFonts w:cstheme="minorHAnsi"/>
                <w:b/>
                <w:bCs/>
                <w:szCs w:val="18"/>
              </w:rPr>
              <w:t>Nadere eisen</w:t>
            </w:r>
          </w:p>
        </w:tc>
        <w:tc>
          <w:tcPr>
            <w:tcW w:w="5928" w:type="dxa"/>
            <w:vAlign w:val="center"/>
          </w:tcPr>
          <w:p w14:paraId="06FAB5DD" w14:textId="77777777" w:rsidR="00347A79" w:rsidRPr="00FC46A3" w:rsidRDefault="00347A79" w:rsidP="00347A79">
            <w:pPr>
              <w:pStyle w:val="Lijstalinea"/>
              <w:keepNext/>
              <w:keepLines/>
              <w:numPr>
                <w:ilvl w:val="0"/>
                <w:numId w:val="14"/>
              </w:numPr>
              <w:spacing w:line="240" w:lineRule="auto"/>
              <w:rPr>
                <w:rFonts w:cstheme="minorHAnsi"/>
                <w:szCs w:val="18"/>
              </w:rPr>
            </w:pPr>
            <w:r w:rsidRPr="00FC46A3">
              <w:rPr>
                <w:rFonts w:cstheme="minorHAnsi"/>
                <w:szCs w:val="18"/>
              </w:rPr>
              <w:t>Touch-ID vingerafdruksensor</w:t>
            </w:r>
            <w:r>
              <w:rPr>
                <w:rFonts w:cstheme="minorHAnsi"/>
                <w:szCs w:val="18"/>
              </w:rPr>
              <w:t xml:space="preserve"> of gezichtsherkenning;</w:t>
            </w:r>
          </w:p>
          <w:p w14:paraId="5B1FA50B" w14:textId="05CA7816" w:rsidR="00347A79" w:rsidRPr="00FC46A3" w:rsidRDefault="00347A79" w:rsidP="00347A79">
            <w:pPr>
              <w:pStyle w:val="Lijstalinea"/>
              <w:keepNext/>
              <w:keepLines/>
              <w:numPr>
                <w:ilvl w:val="0"/>
                <w:numId w:val="14"/>
              </w:numPr>
              <w:spacing w:line="240" w:lineRule="auto"/>
              <w:rPr>
                <w:rFonts w:cstheme="minorHAnsi"/>
                <w:szCs w:val="18"/>
              </w:rPr>
            </w:pPr>
            <w:r w:rsidRPr="00FC46A3">
              <w:rPr>
                <w:rFonts w:cstheme="minorHAnsi"/>
                <w:szCs w:val="18"/>
              </w:rPr>
              <w:t>Gewicht: max</w:t>
            </w:r>
            <w:r>
              <w:rPr>
                <w:rFonts w:cstheme="minorHAnsi"/>
                <w:szCs w:val="18"/>
              </w:rPr>
              <w:t>.</w:t>
            </w:r>
            <w:r w:rsidRPr="00FC46A3">
              <w:rPr>
                <w:rFonts w:cstheme="minorHAnsi"/>
                <w:szCs w:val="18"/>
              </w:rPr>
              <w:t xml:space="preserve"> 2</w:t>
            </w:r>
            <w:r w:rsidR="00BF38B9">
              <w:rPr>
                <w:rFonts w:cstheme="minorHAnsi"/>
                <w:szCs w:val="18"/>
              </w:rPr>
              <w:t>2</w:t>
            </w:r>
            <w:r w:rsidRPr="00FC46A3">
              <w:rPr>
                <w:rFonts w:cstheme="minorHAnsi"/>
                <w:szCs w:val="18"/>
              </w:rPr>
              <w:t>0 gram</w:t>
            </w:r>
            <w:r>
              <w:rPr>
                <w:rFonts w:cstheme="minorHAnsi"/>
                <w:szCs w:val="18"/>
              </w:rPr>
              <w:t xml:space="preserve"> (inclusief accu);</w:t>
            </w:r>
          </w:p>
          <w:p w14:paraId="680B74F4" w14:textId="77777777" w:rsidR="00347A79" w:rsidRPr="00FC46A3" w:rsidRDefault="00347A79" w:rsidP="00347A79">
            <w:pPr>
              <w:pStyle w:val="Lijstalinea"/>
              <w:keepNext/>
              <w:keepLines/>
              <w:numPr>
                <w:ilvl w:val="0"/>
                <w:numId w:val="14"/>
              </w:numPr>
              <w:spacing w:line="240" w:lineRule="auto"/>
              <w:rPr>
                <w:rFonts w:cstheme="minorHAnsi"/>
                <w:szCs w:val="18"/>
              </w:rPr>
            </w:pPr>
            <w:r w:rsidRPr="00FC46A3">
              <w:rPr>
                <w:rFonts w:cstheme="minorHAnsi"/>
                <w:szCs w:val="18"/>
              </w:rPr>
              <w:t>Sarwaarde binnen EU norm</w:t>
            </w:r>
            <w:r>
              <w:rPr>
                <w:rFonts w:cstheme="minorHAnsi"/>
                <w:szCs w:val="18"/>
              </w:rPr>
              <w:t>;</w:t>
            </w:r>
          </w:p>
          <w:p w14:paraId="7CEBD5A4" w14:textId="77777777" w:rsidR="00BF38B9" w:rsidRDefault="00347A79" w:rsidP="00347A79">
            <w:pPr>
              <w:pStyle w:val="Lijstalinea"/>
              <w:keepNext/>
              <w:keepLines/>
              <w:numPr>
                <w:ilvl w:val="0"/>
                <w:numId w:val="14"/>
              </w:numPr>
              <w:spacing w:line="240" w:lineRule="auto"/>
              <w:rPr>
                <w:rFonts w:cstheme="minorHAnsi"/>
                <w:szCs w:val="18"/>
              </w:rPr>
            </w:pPr>
            <w:r>
              <w:rPr>
                <w:rFonts w:cstheme="minorHAnsi"/>
                <w:szCs w:val="18"/>
              </w:rPr>
              <w:t xml:space="preserve">Kleur </w:t>
            </w:r>
            <w:r w:rsidRPr="00FC46A3">
              <w:rPr>
                <w:rFonts w:cstheme="minorHAnsi"/>
                <w:szCs w:val="18"/>
              </w:rPr>
              <w:t>Toestel</w:t>
            </w:r>
            <w:r>
              <w:rPr>
                <w:rFonts w:cstheme="minorHAnsi"/>
                <w:szCs w:val="18"/>
              </w:rPr>
              <w:t>:</w:t>
            </w:r>
            <w:r w:rsidRPr="00FC46A3">
              <w:rPr>
                <w:rFonts w:cstheme="minorHAnsi"/>
                <w:szCs w:val="18"/>
              </w:rPr>
              <w:t xml:space="preserve"> zwart</w:t>
            </w:r>
            <w:r>
              <w:rPr>
                <w:rFonts w:cstheme="minorHAnsi"/>
                <w:szCs w:val="18"/>
              </w:rPr>
              <w:t xml:space="preserve">, </w:t>
            </w:r>
            <w:r w:rsidRPr="00FC46A3">
              <w:rPr>
                <w:rFonts w:cstheme="minorHAnsi"/>
                <w:szCs w:val="18"/>
              </w:rPr>
              <w:t>grijs</w:t>
            </w:r>
            <w:r>
              <w:rPr>
                <w:rFonts w:cstheme="minorHAnsi"/>
                <w:szCs w:val="18"/>
              </w:rPr>
              <w:t xml:space="preserve"> of metaal/</w:t>
            </w:r>
            <w:proofErr w:type="spellStart"/>
            <w:r>
              <w:rPr>
                <w:rFonts w:cstheme="minorHAnsi"/>
                <w:szCs w:val="18"/>
              </w:rPr>
              <w:t>chrome</w:t>
            </w:r>
            <w:proofErr w:type="spellEnd"/>
          </w:p>
          <w:p w14:paraId="1A92AC4E" w14:textId="7E6FFDD8" w:rsidR="00347A79" w:rsidRPr="00031B76" w:rsidRDefault="00BF38B9" w:rsidP="00347A79">
            <w:pPr>
              <w:pStyle w:val="Lijstalinea"/>
              <w:keepNext/>
              <w:keepLines/>
              <w:numPr>
                <w:ilvl w:val="0"/>
                <w:numId w:val="14"/>
              </w:numPr>
              <w:spacing w:line="240" w:lineRule="auto"/>
              <w:rPr>
                <w:rFonts w:cstheme="minorHAnsi"/>
                <w:szCs w:val="18"/>
              </w:rPr>
            </w:pPr>
            <w:r>
              <w:rPr>
                <w:rFonts w:cstheme="minorHAnsi"/>
                <w:szCs w:val="18"/>
              </w:rPr>
              <w:t>Geluidsweergave: stereo weergave</w:t>
            </w:r>
            <w:r w:rsidR="00347A79">
              <w:rPr>
                <w:rFonts w:cstheme="minorHAnsi"/>
                <w:szCs w:val="18"/>
              </w:rPr>
              <w:t>.</w:t>
            </w:r>
          </w:p>
        </w:tc>
        <w:tc>
          <w:tcPr>
            <w:tcW w:w="983" w:type="dxa"/>
            <w:vAlign w:val="center"/>
          </w:tcPr>
          <w:p w14:paraId="07E8E2E3" w14:textId="77777777" w:rsidR="00347A79" w:rsidRPr="009917F1" w:rsidRDefault="00347A79" w:rsidP="006502BE">
            <w:pPr>
              <w:keepNext/>
              <w:keepLines/>
              <w:spacing w:line="240" w:lineRule="auto"/>
              <w:rPr>
                <w:rFonts w:cstheme="minorHAnsi"/>
                <w:szCs w:val="18"/>
              </w:rPr>
            </w:pPr>
          </w:p>
        </w:tc>
        <w:tc>
          <w:tcPr>
            <w:tcW w:w="4098" w:type="dxa"/>
            <w:vAlign w:val="center"/>
          </w:tcPr>
          <w:p w14:paraId="2E5FCCB4" w14:textId="77777777" w:rsidR="00347A79" w:rsidRDefault="00347A79" w:rsidP="006502BE">
            <w:pPr>
              <w:keepNext/>
              <w:keepLines/>
              <w:spacing w:line="240" w:lineRule="auto"/>
              <w:rPr>
                <w:rFonts w:cstheme="minorHAnsi"/>
                <w:szCs w:val="18"/>
              </w:rPr>
            </w:pPr>
          </w:p>
          <w:p w14:paraId="64CCA9E4" w14:textId="77777777" w:rsidR="00347A79" w:rsidRPr="009917F1" w:rsidRDefault="00347A79" w:rsidP="00143620">
            <w:pPr>
              <w:keepNext/>
              <w:keepLines/>
              <w:spacing w:line="240" w:lineRule="auto"/>
              <w:rPr>
                <w:rFonts w:cstheme="minorHAnsi"/>
                <w:szCs w:val="18"/>
              </w:rPr>
            </w:pPr>
          </w:p>
        </w:tc>
      </w:tr>
      <w:tr w:rsidR="00347A79" w:rsidRPr="00776D41" w14:paraId="1CB33CF5" w14:textId="77777777" w:rsidTr="006502BE">
        <w:trPr>
          <w:trHeight w:val="621"/>
        </w:trPr>
        <w:tc>
          <w:tcPr>
            <w:tcW w:w="3728" w:type="dxa"/>
            <w:vAlign w:val="center"/>
          </w:tcPr>
          <w:p w14:paraId="4A87D3F3" w14:textId="77777777" w:rsidR="00347A79" w:rsidRPr="00E42F04" w:rsidRDefault="00347A79" w:rsidP="006502BE">
            <w:pPr>
              <w:keepNext/>
              <w:keepLines/>
              <w:rPr>
                <w:rFonts w:cstheme="minorHAnsi"/>
                <w:b/>
                <w:bCs/>
                <w:szCs w:val="18"/>
              </w:rPr>
            </w:pPr>
            <w:r w:rsidRPr="00644535">
              <w:rPr>
                <w:rFonts w:cstheme="minorHAnsi"/>
                <w:b/>
                <w:bCs/>
                <w:szCs w:val="18"/>
              </w:rPr>
              <w:t>Leverstatus</w:t>
            </w:r>
          </w:p>
        </w:tc>
        <w:tc>
          <w:tcPr>
            <w:tcW w:w="5928" w:type="dxa"/>
            <w:vAlign w:val="center"/>
          </w:tcPr>
          <w:p w14:paraId="57DADCBB" w14:textId="77777777" w:rsidR="00347A79" w:rsidRPr="00B90C0C" w:rsidRDefault="00347A79" w:rsidP="00347A79">
            <w:pPr>
              <w:pStyle w:val="Lijstalinea"/>
              <w:keepNext/>
              <w:keepLines/>
              <w:numPr>
                <w:ilvl w:val="0"/>
                <w:numId w:val="15"/>
              </w:numPr>
              <w:spacing w:line="240" w:lineRule="auto"/>
              <w:rPr>
                <w:rFonts w:cstheme="minorHAnsi"/>
                <w:szCs w:val="18"/>
              </w:rPr>
            </w:pPr>
            <w:r w:rsidRPr="00B90C0C">
              <w:rPr>
                <w:rFonts w:cstheme="minorHAnsi"/>
                <w:szCs w:val="18"/>
              </w:rPr>
              <w:t>SIM</w:t>
            </w:r>
            <w:r>
              <w:rPr>
                <w:rFonts w:cstheme="minorHAnsi"/>
                <w:szCs w:val="18"/>
              </w:rPr>
              <w:t>-</w:t>
            </w:r>
            <w:proofErr w:type="spellStart"/>
            <w:r w:rsidRPr="00B90C0C">
              <w:rPr>
                <w:rFonts w:cstheme="minorHAnsi"/>
                <w:szCs w:val="18"/>
              </w:rPr>
              <w:t>lock</w:t>
            </w:r>
            <w:proofErr w:type="spellEnd"/>
            <w:r>
              <w:rPr>
                <w:rFonts w:cstheme="minorHAnsi"/>
                <w:szCs w:val="18"/>
              </w:rPr>
              <w:t xml:space="preserve"> </w:t>
            </w:r>
            <w:r w:rsidRPr="00B90C0C">
              <w:rPr>
                <w:rFonts w:cstheme="minorHAnsi"/>
                <w:szCs w:val="18"/>
              </w:rPr>
              <w:t>vrij;</w:t>
            </w:r>
          </w:p>
          <w:p w14:paraId="0252C868" w14:textId="77777777" w:rsidR="00347A79" w:rsidRPr="00B90C0C" w:rsidRDefault="00347A79" w:rsidP="00347A79">
            <w:pPr>
              <w:pStyle w:val="Lijstalinea"/>
              <w:keepNext/>
              <w:keepLines/>
              <w:numPr>
                <w:ilvl w:val="0"/>
                <w:numId w:val="15"/>
              </w:numPr>
              <w:spacing w:line="240" w:lineRule="auto"/>
              <w:contextualSpacing w:val="0"/>
              <w:rPr>
                <w:rFonts w:cstheme="minorHAnsi"/>
                <w:szCs w:val="18"/>
              </w:rPr>
            </w:pPr>
            <w:r w:rsidRPr="00B90C0C">
              <w:rPr>
                <w:rFonts w:cstheme="minorHAnsi"/>
                <w:szCs w:val="18"/>
              </w:rPr>
              <w:t xml:space="preserve">Geen </w:t>
            </w:r>
            <w:proofErr w:type="spellStart"/>
            <w:r w:rsidRPr="00B90C0C">
              <w:rPr>
                <w:rFonts w:cstheme="minorHAnsi"/>
                <w:szCs w:val="18"/>
              </w:rPr>
              <w:t>Bloatware</w:t>
            </w:r>
            <w:proofErr w:type="spellEnd"/>
            <w:r w:rsidRPr="00B90C0C">
              <w:rPr>
                <w:rFonts w:cstheme="minorHAnsi"/>
                <w:szCs w:val="18"/>
              </w:rPr>
              <w:t xml:space="preserve"> software geïnstalleerd;</w:t>
            </w:r>
          </w:p>
          <w:p w14:paraId="3CDEE26C" w14:textId="77777777" w:rsidR="00347A79" w:rsidRDefault="00347A79" w:rsidP="00347A79">
            <w:pPr>
              <w:pStyle w:val="Lijstalinea"/>
              <w:keepNext/>
              <w:keepLines/>
              <w:numPr>
                <w:ilvl w:val="0"/>
                <w:numId w:val="15"/>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4DA11C42" w14:textId="77777777" w:rsidR="00347A79" w:rsidRPr="00031B76" w:rsidRDefault="00347A79" w:rsidP="00347A79">
            <w:pPr>
              <w:pStyle w:val="Lijstalinea"/>
              <w:keepNext/>
              <w:keepLines/>
              <w:numPr>
                <w:ilvl w:val="0"/>
                <w:numId w:val="15"/>
              </w:numPr>
              <w:spacing w:line="240" w:lineRule="auto"/>
              <w:contextualSpacing w:val="0"/>
              <w:rPr>
                <w:rFonts w:cstheme="minorHAnsi"/>
                <w:szCs w:val="18"/>
              </w:rPr>
            </w:pPr>
            <w:r>
              <w:rPr>
                <w:rFonts w:cstheme="minorHAnsi"/>
                <w:szCs w:val="18"/>
              </w:rPr>
              <w:t>Toestel inclusief f</w:t>
            </w:r>
            <w:r w:rsidRPr="00B90C0C">
              <w:rPr>
                <w:rFonts w:cstheme="minorHAnsi"/>
                <w:szCs w:val="18"/>
              </w:rPr>
              <w:t>irmware instelbaar op Nederlandse taal.</w:t>
            </w:r>
          </w:p>
        </w:tc>
        <w:tc>
          <w:tcPr>
            <w:tcW w:w="983" w:type="dxa"/>
            <w:vAlign w:val="center"/>
          </w:tcPr>
          <w:p w14:paraId="38C5E459" w14:textId="77777777" w:rsidR="00347A79" w:rsidRPr="009917F1" w:rsidRDefault="00347A79" w:rsidP="006502BE">
            <w:pPr>
              <w:keepNext/>
              <w:keepLines/>
              <w:spacing w:line="240" w:lineRule="auto"/>
              <w:rPr>
                <w:rFonts w:cstheme="minorHAnsi"/>
                <w:szCs w:val="18"/>
              </w:rPr>
            </w:pPr>
          </w:p>
        </w:tc>
        <w:tc>
          <w:tcPr>
            <w:tcW w:w="4098" w:type="dxa"/>
            <w:vAlign w:val="center"/>
          </w:tcPr>
          <w:p w14:paraId="1AD5F20A" w14:textId="65A671B2" w:rsidR="00347A79" w:rsidRPr="009917F1" w:rsidRDefault="00347A79" w:rsidP="006502BE">
            <w:pPr>
              <w:keepNext/>
              <w:keepLines/>
              <w:spacing w:line="240" w:lineRule="auto"/>
              <w:rPr>
                <w:rFonts w:cstheme="minorHAnsi"/>
                <w:szCs w:val="18"/>
              </w:rPr>
            </w:pPr>
          </w:p>
        </w:tc>
      </w:tr>
      <w:tr w:rsidR="00347A79" w:rsidRPr="00776D41" w14:paraId="0F5E6B0A" w14:textId="77777777" w:rsidTr="006502BE">
        <w:trPr>
          <w:trHeight w:val="621"/>
        </w:trPr>
        <w:tc>
          <w:tcPr>
            <w:tcW w:w="3728" w:type="dxa"/>
            <w:vAlign w:val="center"/>
          </w:tcPr>
          <w:p w14:paraId="233635E2" w14:textId="77777777" w:rsidR="00347A79" w:rsidRPr="00E42F04" w:rsidRDefault="00347A79" w:rsidP="006502BE">
            <w:pPr>
              <w:keepNext/>
              <w:keepLines/>
              <w:rPr>
                <w:rFonts w:cstheme="minorHAnsi"/>
                <w:b/>
                <w:bCs/>
                <w:szCs w:val="18"/>
              </w:rPr>
            </w:pPr>
            <w:r w:rsidRPr="00644535">
              <w:rPr>
                <w:rFonts w:cstheme="minorHAnsi"/>
                <w:b/>
                <w:bCs/>
                <w:szCs w:val="18"/>
              </w:rPr>
              <w:t>Speciale ondersteuning</w:t>
            </w:r>
          </w:p>
        </w:tc>
        <w:tc>
          <w:tcPr>
            <w:tcW w:w="5928" w:type="dxa"/>
            <w:vAlign w:val="center"/>
          </w:tcPr>
          <w:p w14:paraId="71BDDF63" w14:textId="77777777" w:rsidR="00347A79" w:rsidRPr="00031B76" w:rsidRDefault="00347A79" w:rsidP="006502BE">
            <w:pPr>
              <w:keepNext/>
              <w:keepLines/>
              <w:spacing w:line="240" w:lineRule="auto"/>
              <w:rPr>
                <w:rFonts w:cstheme="minorHAnsi"/>
                <w:szCs w:val="18"/>
              </w:rPr>
            </w:pPr>
            <w:r w:rsidRPr="004579CF">
              <w:rPr>
                <w:rFonts w:cstheme="minorHAnsi"/>
                <w:szCs w:val="18"/>
              </w:rPr>
              <w:t>NL-alert.</w:t>
            </w:r>
          </w:p>
        </w:tc>
        <w:tc>
          <w:tcPr>
            <w:tcW w:w="983" w:type="dxa"/>
            <w:vAlign w:val="center"/>
          </w:tcPr>
          <w:p w14:paraId="1C2FD353" w14:textId="77777777" w:rsidR="00347A79" w:rsidRPr="009917F1" w:rsidRDefault="00347A79" w:rsidP="006502BE">
            <w:pPr>
              <w:keepNext/>
              <w:keepLines/>
              <w:spacing w:line="240" w:lineRule="auto"/>
              <w:rPr>
                <w:rFonts w:cstheme="minorHAnsi"/>
                <w:szCs w:val="18"/>
              </w:rPr>
            </w:pPr>
          </w:p>
        </w:tc>
        <w:tc>
          <w:tcPr>
            <w:tcW w:w="4098" w:type="dxa"/>
            <w:vAlign w:val="center"/>
          </w:tcPr>
          <w:p w14:paraId="71CAE274" w14:textId="77777777" w:rsidR="00347A79" w:rsidRPr="009917F1" w:rsidRDefault="00347A79" w:rsidP="006502BE">
            <w:pPr>
              <w:keepNext/>
              <w:keepLines/>
              <w:spacing w:line="240" w:lineRule="auto"/>
              <w:rPr>
                <w:rFonts w:cstheme="minorHAnsi"/>
                <w:szCs w:val="18"/>
              </w:rPr>
            </w:pPr>
          </w:p>
        </w:tc>
      </w:tr>
      <w:tr w:rsidR="004D7805" w:rsidRPr="00776D41" w14:paraId="02AF5317" w14:textId="77777777" w:rsidTr="006502BE">
        <w:trPr>
          <w:trHeight w:val="621"/>
        </w:trPr>
        <w:tc>
          <w:tcPr>
            <w:tcW w:w="3728" w:type="dxa"/>
            <w:vAlign w:val="center"/>
          </w:tcPr>
          <w:p w14:paraId="343D0B84" w14:textId="77777777" w:rsidR="004D7805" w:rsidRPr="00E42F04" w:rsidRDefault="004D7805" w:rsidP="004D7805">
            <w:pPr>
              <w:keepNext/>
              <w:keepLines/>
              <w:rPr>
                <w:rFonts w:cstheme="minorHAnsi"/>
                <w:b/>
                <w:bCs/>
                <w:szCs w:val="18"/>
              </w:rPr>
            </w:pPr>
            <w:r w:rsidRPr="00644535">
              <w:rPr>
                <w:rFonts w:cstheme="minorHAnsi"/>
                <w:b/>
                <w:bCs/>
                <w:szCs w:val="18"/>
              </w:rPr>
              <w:t>Software ondersteuning</w:t>
            </w:r>
          </w:p>
        </w:tc>
        <w:tc>
          <w:tcPr>
            <w:tcW w:w="5928" w:type="dxa"/>
            <w:vAlign w:val="center"/>
          </w:tcPr>
          <w:p w14:paraId="24EF993A" w14:textId="4C956B0D" w:rsidR="004D7805" w:rsidRPr="004D7805" w:rsidRDefault="004D7805" w:rsidP="004D7805">
            <w:pPr>
              <w:keepNext/>
              <w:keepLines/>
              <w:spacing w:line="240" w:lineRule="auto"/>
              <w:rPr>
                <w:rFonts w:cstheme="minorHAnsi"/>
                <w:szCs w:val="18"/>
              </w:rPr>
            </w:pPr>
            <w:r w:rsidRPr="004D7805">
              <w:rPr>
                <w:rFonts w:cstheme="minorHAnsi"/>
                <w:szCs w:val="18"/>
              </w:rPr>
              <w:t>Zie paragraaf 2.2. van Bijlage 2 – Specificaties van de Prestatie</w:t>
            </w:r>
          </w:p>
        </w:tc>
        <w:tc>
          <w:tcPr>
            <w:tcW w:w="983" w:type="dxa"/>
            <w:vAlign w:val="center"/>
          </w:tcPr>
          <w:p w14:paraId="16D60A7C" w14:textId="77777777" w:rsidR="004D7805" w:rsidRPr="009917F1" w:rsidRDefault="004D7805" w:rsidP="004D7805">
            <w:pPr>
              <w:keepNext/>
              <w:keepLines/>
              <w:spacing w:line="240" w:lineRule="auto"/>
              <w:rPr>
                <w:rFonts w:cstheme="minorHAnsi"/>
                <w:szCs w:val="18"/>
              </w:rPr>
            </w:pPr>
          </w:p>
        </w:tc>
        <w:tc>
          <w:tcPr>
            <w:tcW w:w="4098" w:type="dxa"/>
            <w:vAlign w:val="center"/>
          </w:tcPr>
          <w:p w14:paraId="2C5CE44E" w14:textId="77777777" w:rsidR="004D7805" w:rsidRPr="009917F1" w:rsidRDefault="004D7805" w:rsidP="004D7805">
            <w:pPr>
              <w:keepNext/>
              <w:keepLines/>
              <w:spacing w:line="240" w:lineRule="auto"/>
              <w:rPr>
                <w:rFonts w:cstheme="minorHAnsi"/>
                <w:szCs w:val="18"/>
              </w:rPr>
            </w:pPr>
          </w:p>
        </w:tc>
      </w:tr>
      <w:tr w:rsidR="004D7805" w:rsidRPr="00776D41" w14:paraId="75C77EF1" w14:textId="77777777" w:rsidTr="006502BE">
        <w:trPr>
          <w:trHeight w:val="621"/>
        </w:trPr>
        <w:tc>
          <w:tcPr>
            <w:tcW w:w="3728" w:type="dxa"/>
            <w:vAlign w:val="center"/>
          </w:tcPr>
          <w:p w14:paraId="1B13492A" w14:textId="77777777" w:rsidR="004D7805" w:rsidRPr="00E42F04" w:rsidRDefault="004D7805" w:rsidP="004D7805">
            <w:pPr>
              <w:keepNext/>
              <w:keepLines/>
              <w:rPr>
                <w:rFonts w:cstheme="minorHAnsi"/>
                <w:b/>
                <w:bCs/>
                <w:szCs w:val="18"/>
              </w:rPr>
            </w:pPr>
            <w:r w:rsidRPr="00644535">
              <w:rPr>
                <w:rFonts w:cstheme="minorHAnsi"/>
                <w:b/>
                <w:bCs/>
                <w:szCs w:val="18"/>
              </w:rPr>
              <w:t>Garantie</w:t>
            </w:r>
          </w:p>
        </w:tc>
        <w:tc>
          <w:tcPr>
            <w:tcW w:w="5928" w:type="dxa"/>
            <w:vAlign w:val="center"/>
          </w:tcPr>
          <w:p w14:paraId="4DEA7F64" w14:textId="66C19480" w:rsidR="004D7805" w:rsidRPr="004D7805" w:rsidRDefault="004D7805" w:rsidP="004D7805">
            <w:pPr>
              <w:keepNext/>
              <w:keepLines/>
              <w:rPr>
                <w:rFonts w:cstheme="minorHAnsi"/>
                <w:szCs w:val="18"/>
              </w:rPr>
            </w:pPr>
            <w:r w:rsidRPr="004D7805">
              <w:rPr>
                <w:rFonts w:cstheme="minorHAnsi"/>
                <w:szCs w:val="18"/>
              </w:rPr>
              <w:t>Zie paragraaf 8.3. van Bijlage 2 – Specificaties van de Prestatie</w:t>
            </w:r>
          </w:p>
        </w:tc>
        <w:tc>
          <w:tcPr>
            <w:tcW w:w="983" w:type="dxa"/>
            <w:vAlign w:val="center"/>
          </w:tcPr>
          <w:p w14:paraId="3825F379" w14:textId="77777777" w:rsidR="004D7805" w:rsidRPr="009917F1" w:rsidRDefault="004D7805" w:rsidP="004D7805">
            <w:pPr>
              <w:keepNext/>
              <w:keepLines/>
              <w:spacing w:line="240" w:lineRule="auto"/>
              <w:rPr>
                <w:rFonts w:cstheme="minorHAnsi"/>
                <w:szCs w:val="18"/>
              </w:rPr>
            </w:pPr>
          </w:p>
        </w:tc>
        <w:tc>
          <w:tcPr>
            <w:tcW w:w="4098" w:type="dxa"/>
            <w:vAlign w:val="center"/>
          </w:tcPr>
          <w:p w14:paraId="22FA4220" w14:textId="77777777" w:rsidR="004D7805" w:rsidRPr="009917F1" w:rsidRDefault="004D7805" w:rsidP="004D7805">
            <w:pPr>
              <w:keepNext/>
              <w:keepLines/>
              <w:spacing w:line="240" w:lineRule="auto"/>
              <w:rPr>
                <w:rFonts w:cstheme="minorHAnsi"/>
                <w:szCs w:val="18"/>
              </w:rPr>
            </w:pPr>
          </w:p>
        </w:tc>
      </w:tr>
      <w:tr w:rsidR="0079607B" w:rsidRPr="00776D41" w14:paraId="07C03078" w14:textId="77777777" w:rsidTr="006502BE">
        <w:trPr>
          <w:trHeight w:val="621"/>
        </w:trPr>
        <w:tc>
          <w:tcPr>
            <w:tcW w:w="3728" w:type="dxa"/>
            <w:vAlign w:val="center"/>
          </w:tcPr>
          <w:p w14:paraId="2FFB32B9" w14:textId="06137705" w:rsidR="0079607B" w:rsidRPr="00644535" w:rsidRDefault="0079607B" w:rsidP="006502BE">
            <w:pPr>
              <w:keepNext/>
              <w:keepLines/>
              <w:rPr>
                <w:rFonts w:cstheme="minorHAnsi"/>
                <w:b/>
                <w:bCs/>
                <w:szCs w:val="18"/>
              </w:rPr>
            </w:pPr>
            <w:proofErr w:type="spellStart"/>
            <w:r>
              <w:rPr>
                <w:rFonts w:cstheme="minorHAnsi"/>
                <w:b/>
                <w:bCs/>
                <w:szCs w:val="18"/>
              </w:rPr>
              <w:lastRenderedPageBreak/>
              <w:t>Ecovadis</w:t>
            </w:r>
            <w:proofErr w:type="spellEnd"/>
            <w:r>
              <w:rPr>
                <w:rFonts w:cstheme="minorHAnsi"/>
                <w:b/>
                <w:bCs/>
                <w:szCs w:val="18"/>
              </w:rPr>
              <w:t xml:space="preserve"> Score</w:t>
            </w:r>
          </w:p>
        </w:tc>
        <w:tc>
          <w:tcPr>
            <w:tcW w:w="5928" w:type="dxa"/>
            <w:vAlign w:val="center"/>
          </w:tcPr>
          <w:p w14:paraId="52D5B879" w14:textId="1E0A9FF2" w:rsidR="009A7591" w:rsidRPr="004D7805" w:rsidRDefault="0079607B" w:rsidP="004D7805">
            <w:pPr>
              <w:keepNext/>
              <w:keepLines/>
              <w:rPr>
                <w:rFonts w:cstheme="minorHAnsi"/>
                <w:szCs w:val="18"/>
              </w:rPr>
            </w:pPr>
            <w:r w:rsidRPr="004D7805">
              <w:rPr>
                <w:szCs w:val="18"/>
              </w:rPr>
              <w:t>In afwijking op hetgeen</w:t>
            </w:r>
            <w:r w:rsidR="009A7591" w:rsidRPr="004D7805">
              <w:rPr>
                <w:szCs w:val="18"/>
              </w:rPr>
              <w:t xml:space="preserve"> vermeldt in Bijlage 2 Specificatie van de Prestatie (E.16.1.4) geldt dat voor PMA-03 alleen </w:t>
            </w:r>
            <w:r w:rsidRPr="004D7805">
              <w:rPr>
                <w:szCs w:val="18"/>
              </w:rPr>
              <w:t xml:space="preserve">Producten van Fabrikanten met een </w:t>
            </w:r>
            <w:hyperlink r:id="rId11" w:history="1">
              <w:proofErr w:type="spellStart"/>
              <w:r w:rsidRPr="004D7805">
                <w:rPr>
                  <w:rStyle w:val="Hyperlink"/>
                  <w:szCs w:val="18"/>
                </w:rPr>
                <w:t>Ecovadis</w:t>
              </w:r>
              <w:proofErr w:type="spellEnd"/>
            </w:hyperlink>
            <w:r w:rsidRPr="004D7805">
              <w:rPr>
                <w:szCs w:val="18"/>
              </w:rPr>
              <w:t xml:space="preserve"> score van </w:t>
            </w:r>
            <w:hyperlink r:id="rId12" w:history="1">
              <w:r w:rsidRPr="004D7805">
                <w:rPr>
                  <w:rStyle w:val="Hyperlink"/>
                  <w:szCs w:val="18"/>
                </w:rPr>
                <w:t>‘</w:t>
              </w:r>
              <w:proofErr w:type="spellStart"/>
              <w:r w:rsidRPr="004D7805">
                <w:rPr>
                  <w:rStyle w:val="Hyperlink"/>
                  <w:szCs w:val="18"/>
                </w:rPr>
                <w:t>Outstanding</w:t>
              </w:r>
              <w:proofErr w:type="spellEnd"/>
              <w:r w:rsidRPr="004D7805">
                <w:rPr>
                  <w:rStyle w:val="Hyperlink"/>
                  <w:szCs w:val="18"/>
                </w:rPr>
                <w:t>’</w:t>
              </w:r>
            </w:hyperlink>
            <w:r w:rsidR="00943B78" w:rsidRPr="004D7805">
              <w:rPr>
                <w:rStyle w:val="Hyperlink"/>
                <w:szCs w:val="18"/>
              </w:rPr>
              <w:t>,</w:t>
            </w:r>
            <w:r w:rsidR="009A7591" w:rsidRPr="004D7805">
              <w:rPr>
                <w:rStyle w:val="Hyperlink"/>
                <w:szCs w:val="18"/>
              </w:rPr>
              <w:t xml:space="preserve"> </w:t>
            </w:r>
            <w:r w:rsidR="009A7591" w:rsidRPr="004D7805">
              <w:rPr>
                <w:szCs w:val="18"/>
              </w:rPr>
              <w:t>aangeboden en geleverd mogen worden.</w:t>
            </w:r>
          </w:p>
        </w:tc>
        <w:tc>
          <w:tcPr>
            <w:tcW w:w="983" w:type="dxa"/>
            <w:vAlign w:val="center"/>
          </w:tcPr>
          <w:p w14:paraId="6C12EEEB" w14:textId="77777777" w:rsidR="0079607B" w:rsidRPr="009917F1" w:rsidRDefault="0079607B" w:rsidP="006502BE">
            <w:pPr>
              <w:keepNext/>
              <w:keepLines/>
              <w:spacing w:line="240" w:lineRule="auto"/>
              <w:rPr>
                <w:rFonts w:cstheme="minorHAnsi"/>
                <w:szCs w:val="18"/>
              </w:rPr>
            </w:pPr>
          </w:p>
        </w:tc>
        <w:tc>
          <w:tcPr>
            <w:tcW w:w="4098" w:type="dxa"/>
            <w:vAlign w:val="center"/>
          </w:tcPr>
          <w:p w14:paraId="2D649BF7" w14:textId="77777777" w:rsidR="0079607B" w:rsidRPr="009917F1" w:rsidRDefault="0079607B" w:rsidP="006502BE">
            <w:pPr>
              <w:keepNext/>
              <w:keepLines/>
              <w:spacing w:line="240" w:lineRule="auto"/>
              <w:rPr>
                <w:rFonts w:cstheme="minorHAnsi"/>
                <w:szCs w:val="18"/>
              </w:rPr>
            </w:pPr>
          </w:p>
        </w:tc>
      </w:tr>
    </w:tbl>
    <w:p w14:paraId="630F7B10" w14:textId="3E430457" w:rsidR="00347A79" w:rsidRDefault="00347A79">
      <w:pPr>
        <w:spacing w:line="240" w:lineRule="auto"/>
        <w:rPr>
          <w:rFonts w:cstheme="minorHAnsi"/>
          <w:color w:val="000000"/>
          <w:szCs w:val="18"/>
          <w:lang w:eastAsia="en-US"/>
        </w:rPr>
      </w:pPr>
    </w:p>
    <w:p w14:paraId="2E4F963A" w14:textId="77777777" w:rsidR="00E10E15" w:rsidRDefault="00E10E15">
      <w:pPr>
        <w:spacing w:line="240" w:lineRule="auto"/>
        <w:rPr>
          <w:rFonts w:cstheme="minorHAnsi"/>
          <w:color w:val="000000"/>
          <w:szCs w:val="18"/>
          <w:lang w:eastAsia="en-US"/>
        </w:rPr>
      </w:pPr>
    </w:p>
    <w:tbl>
      <w:tblPr>
        <w:tblStyle w:val="Tabelraster"/>
        <w:tblW w:w="14737" w:type="dxa"/>
        <w:tblLook w:val="04A0" w:firstRow="1" w:lastRow="0" w:firstColumn="1" w:lastColumn="0" w:noHBand="0" w:noVBand="1"/>
      </w:tblPr>
      <w:tblGrid>
        <w:gridCol w:w="3832"/>
        <w:gridCol w:w="5634"/>
        <w:gridCol w:w="1003"/>
        <w:gridCol w:w="4268"/>
      </w:tblGrid>
      <w:tr w:rsidR="00E10E15" w:rsidRPr="00776D41" w14:paraId="2CE132CF" w14:textId="77777777" w:rsidTr="0024081F">
        <w:trPr>
          <w:trHeight w:val="819"/>
        </w:trPr>
        <w:tc>
          <w:tcPr>
            <w:tcW w:w="946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AC2E88" w14:textId="55EC9457" w:rsidR="00E10E15" w:rsidRPr="00D20460" w:rsidRDefault="00E10E15" w:rsidP="0024081F">
            <w:pPr>
              <w:keepNext/>
              <w:keepLines/>
              <w:rPr>
                <w:rFonts w:cstheme="minorHAnsi"/>
                <w:b/>
                <w:bCs/>
                <w:color w:val="000000"/>
                <w:szCs w:val="18"/>
                <w:lang w:eastAsia="en-US"/>
              </w:rPr>
            </w:pPr>
            <w:r w:rsidRPr="00D20460">
              <w:rPr>
                <w:rFonts w:cstheme="minorHAnsi"/>
                <w:b/>
                <w:bCs/>
                <w:color w:val="000000"/>
                <w:szCs w:val="18"/>
                <w:lang w:eastAsia="en-US"/>
              </w:rPr>
              <w:lastRenderedPageBreak/>
              <w:t xml:space="preserve">Specificaties </w:t>
            </w:r>
            <w:r w:rsidRPr="002E5166">
              <w:rPr>
                <w:rFonts w:cstheme="minorHAnsi"/>
                <w:b/>
                <w:bCs/>
                <w:color w:val="000000"/>
                <w:szCs w:val="18"/>
                <w:lang w:eastAsia="en-US"/>
              </w:rPr>
              <w:t xml:space="preserve">Android </w:t>
            </w:r>
            <w:proofErr w:type="spellStart"/>
            <w:r w:rsidRPr="002E5166">
              <w:rPr>
                <w:rFonts w:cstheme="minorHAnsi"/>
                <w:b/>
                <w:bCs/>
                <w:color w:val="000000"/>
                <w:szCs w:val="18"/>
                <w:lang w:eastAsia="en-US"/>
              </w:rPr>
              <w:t>devices</w:t>
            </w:r>
            <w:proofErr w:type="spellEnd"/>
          </w:p>
          <w:p w14:paraId="4D388B38" w14:textId="7003AF89" w:rsidR="00E10E15" w:rsidRPr="00776D41" w:rsidRDefault="00E10E15" w:rsidP="0024081F">
            <w:pPr>
              <w:keepNext/>
              <w:keepLines/>
              <w:rPr>
                <w:rFonts w:cstheme="minorHAnsi"/>
                <w:color w:val="000000"/>
                <w:szCs w:val="18"/>
                <w:lang w:eastAsia="en-US"/>
              </w:rPr>
            </w:pPr>
          </w:p>
        </w:tc>
        <w:tc>
          <w:tcPr>
            <w:tcW w:w="5271"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D41B59E" w14:textId="77777777" w:rsidR="00E10E15" w:rsidRPr="00D20460" w:rsidRDefault="00E10E15" w:rsidP="0024081F">
            <w:pPr>
              <w:keepNext/>
              <w:keepLines/>
              <w:rPr>
                <w:rFonts w:cstheme="minorHAnsi"/>
                <w:b/>
                <w:bCs/>
                <w:color w:val="000000"/>
                <w:szCs w:val="18"/>
                <w:lang w:eastAsia="en-US"/>
              </w:rPr>
            </w:pPr>
            <w:r>
              <w:rPr>
                <w:rFonts w:cstheme="minorHAnsi"/>
                <w:b/>
                <w:bCs/>
                <w:color w:val="000000"/>
                <w:szCs w:val="18"/>
                <w:lang w:eastAsia="en-US"/>
              </w:rPr>
              <w:t>Invullen door Inschrijver:</w:t>
            </w:r>
          </w:p>
        </w:tc>
      </w:tr>
      <w:tr w:rsidR="00E10E15" w:rsidRPr="00776D41" w14:paraId="5EC037F7" w14:textId="77777777" w:rsidTr="0024081F">
        <w:trPr>
          <w:trHeight w:val="424"/>
        </w:trPr>
        <w:tc>
          <w:tcPr>
            <w:tcW w:w="946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66702D1" w14:textId="175067C5" w:rsidR="00E10E15" w:rsidRPr="00776D41" w:rsidRDefault="00E10E15" w:rsidP="0024081F">
            <w:pPr>
              <w:keepNext/>
              <w:keepLines/>
              <w:rPr>
                <w:rFonts w:cstheme="minorHAnsi"/>
                <w:i/>
                <w:iCs/>
                <w:szCs w:val="18"/>
              </w:rPr>
            </w:pPr>
            <w:r w:rsidRPr="00776D41">
              <w:rPr>
                <w:rFonts w:cstheme="minorHAnsi"/>
                <w:bCs/>
                <w:i/>
                <w:iCs/>
                <w:szCs w:val="18"/>
              </w:rPr>
              <w:t xml:space="preserve">Naam: </w:t>
            </w:r>
            <w:r w:rsidRPr="00FC46A3">
              <w:rPr>
                <w:rFonts w:cstheme="minorHAnsi"/>
                <w:bCs/>
                <w:i/>
                <w:iCs/>
                <w:szCs w:val="18"/>
              </w:rPr>
              <w:t>Android Tablet</w:t>
            </w:r>
            <w:r>
              <w:rPr>
                <w:rFonts w:cstheme="minorHAnsi"/>
                <w:bCs/>
                <w:i/>
                <w:iCs/>
                <w:szCs w:val="18"/>
              </w:rPr>
              <w:t xml:space="preserve"> (PTA-01)</w:t>
            </w:r>
          </w:p>
        </w:tc>
        <w:tc>
          <w:tcPr>
            <w:tcW w:w="1003"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8E4010A" w14:textId="77777777" w:rsidR="00E10E15" w:rsidRPr="009917F1" w:rsidRDefault="00E10E15" w:rsidP="0024081F">
            <w:pPr>
              <w:keepNext/>
              <w:keepLines/>
              <w:rPr>
                <w:rFonts w:cstheme="minorHAnsi"/>
                <w:bCs/>
                <w:szCs w:val="18"/>
              </w:rPr>
            </w:pPr>
            <w:r w:rsidRPr="009917F1">
              <w:rPr>
                <w:rFonts w:cstheme="minorHAnsi"/>
                <w:bCs/>
                <w:szCs w:val="18"/>
              </w:rPr>
              <w:t>C/NC</w:t>
            </w:r>
          </w:p>
        </w:tc>
        <w:tc>
          <w:tcPr>
            <w:tcW w:w="426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E08B2CC" w14:textId="77777777" w:rsidR="00E10E15" w:rsidRPr="009917F1" w:rsidRDefault="00E10E15" w:rsidP="0024081F">
            <w:pPr>
              <w:keepNext/>
              <w:keepLines/>
              <w:rPr>
                <w:rFonts w:cstheme="minorHAnsi"/>
                <w:bCs/>
                <w:szCs w:val="18"/>
              </w:rPr>
            </w:pPr>
            <w:r>
              <w:rPr>
                <w:rFonts w:cstheme="minorHAnsi"/>
                <w:bCs/>
                <w:szCs w:val="18"/>
              </w:rPr>
              <w:t>Onderbouwing hoe invulling wordt gegeven aan het gevraagde</w:t>
            </w:r>
          </w:p>
        </w:tc>
      </w:tr>
      <w:tr w:rsidR="00E10E15" w:rsidRPr="00776D41" w14:paraId="03F9274C" w14:textId="77777777" w:rsidTr="0024081F">
        <w:trPr>
          <w:trHeight w:val="509"/>
        </w:trPr>
        <w:tc>
          <w:tcPr>
            <w:tcW w:w="9466" w:type="dxa"/>
            <w:gridSpan w:val="2"/>
            <w:vAlign w:val="center"/>
          </w:tcPr>
          <w:p w14:paraId="0F2FE250" w14:textId="4068F2C8" w:rsidR="00E10E15" w:rsidRPr="00762D6E" w:rsidRDefault="00E10E15" w:rsidP="0024081F">
            <w:pPr>
              <w:keepNext/>
              <w:keepLines/>
              <w:jc w:val="right"/>
              <w:rPr>
                <w:rFonts w:cstheme="minorHAnsi"/>
                <w:i/>
                <w:iCs/>
                <w:szCs w:val="18"/>
              </w:rPr>
            </w:pPr>
            <w:r w:rsidRPr="00762D6E">
              <w:rPr>
                <w:rFonts w:cstheme="minorHAnsi"/>
                <w:i/>
                <w:iCs/>
                <w:szCs w:val="18"/>
              </w:rPr>
              <w:t>Aangeboden product voor P</w:t>
            </w:r>
            <w:r>
              <w:rPr>
                <w:rFonts w:cstheme="minorHAnsi"/>
                <w:i/>
                <w:iCs/>
                <w:szCs w:val="18"/>
              </w:rPr>
              <w:t>TA</w:t>
            </w:r>
            <w:r w:rsidRPr="00762D6E">
              <w:rPr>
                <w:rFonts w:cstheme="minorHAnsi"/>
                <w:i/>
                <w:iCs/>
                <w:szCs w:val="18"/>
              </w:rPr>
              <w:t>-01:</w:t>
            </w:r>
          </w:p>
        </w:tc>
        <w:tc>
          <w:tcPr>
            <w:tcW w:w="5271" w:type="dxa"/>
            <w:gridSpan w:val="2"/>
            <w:vAlign w:val="center"/>
          </w:tcPr>
          <w:p w14:paraId="3B09D9E6" w14:textId="77777777" w:rsidR="00E10E15" w:rsidRPr="00776D41" w:rsidRDefault="00E10E15" w:rsidP="0024081F">
            <w:pPr>
              <w:keepNext/>
              <w:keepLines/>
              <w:rPr>
                <w:rFonts w:cstheme="minorHAnsi"/>
                <w:szCs w:val="18"/>
              </w:rPr>
            </w:pPr>
          </w:p>
        </w:tc>
      </w:tr>
      <w:tr w:rsidR="001322F9" w:rsidRPr="00776D41" w14:paraId="1C1266F2" w14:textId="77777777" w:rsidTr="00E10E15">
        <w:trPr>
          <w:trHeight w:val="651"/>
        </w:trPr>
        <w:tc>
          <w:tcPr>
            <w:tcW w:w="3832" w:type="dxa"/>
            <w:vAlign w:val="center"/>
          </w:tcPr>
          <w:p w14:paraId="7B647229" w14:textId="45483F41" w:rsidR="001322F9" w:rsidRPr="001D356D" w:rsidRDefault="001322F9" w:rsidP="00E10E15">
            <w:pPr>
              <w:keepNext/>
              <w:keepLines/>
              <w:rPr>
                <w:rFonts w:cstheme="minorHAnsi"/>
                <w:b/>
                <w:bCs/>
                <w:szCs w:val="18"/>
              </w:rPr>
            </w:pPr>
            <w:r w:rsidRPr="001322F9">
              <w:rPr>
                <w:rFonts w:cstheme="minorHAnsi"/>
                <w:b/>
                <w:bCs/>
                <w:szCs w:val="18"/>
              </w:rPr>
              <w:t>Besturingssysteem</w:t>
            </w:r>
          </w:p>
        </w:tc>
        <w:tc>
          <w:tcPr>
            <w:tcW w:w="5634" w:type="dxa"/>
            <w:vAlign w:val="center"/>
          </w:tcPr>
          <w:p w14:paraId="577C9683" w14:textId="6D839795" w:rsidR="001322F9" w:rsidRPr="001D356D" w:rsidRDefault="001322F9" w:rsidP="00E10E15">
            <w:pPr>
              <w:keepNext/>
              <w:keepLines/>
              <w:rPr>
                <w:rFonts w:cstheme="minorHAnsi"/>
                <w:szCs w:val="18"/>
              </w:rPr>
            </w:pPr>
            <w:r w:rsidRPr="001322F9">
              <w:rPr>
                <w:rFonts w:cstheme="minorHAnsi"/>
                <w:szCs w:val="18"/>
              </w:rPr>
              <w:t>Meest recente Android OS versie (of Logische opvolger op moment van levering).</w:t>
            </w:r>
          </w:p>
        </w:tc>
        <w:tc>
          <w:tcPr>
            <w:tcW w:w="1003" w:type="dxa"/>
            <w:vAlign w:val="center"/>
          </w:tcPr>
          <w:p w14:paraId="61A71719" w14:textId="77777777" w:rsidR="001322F9" w:rsidRPr="00776D41" w:rsidRDefault="001322F9" w:rsidP="00E10E15">
            <w:pPr>
              <w:keepNext/>
              <w:keepLines/>
              <w:rPr>
                <w:rFonts w:cstheme="minorHAnsi"/>
                <w:szCs w:val="18"/>
              </w:rPr>
            </w:pPr>
          </w:p>
        </w:tc>
        <w:tc>
          <w:tcPr>
            <w:tcW w:w="4268" w:type="dxa"/>
            <w:vAlign w:val="center"/>
          </w:tcPr>
          <w:p w14:paraId="622E0F6B" w14:textId="1A9F4089" w:rsidR="001322F9" w:rsidRDefault="001322F9" w:rsidP="00E10E15">
            <w:pPr>
              <w:keepNext/>
              <w:keepLines/>
              <w:rPr>
                <w:rFonts w:cstheme="minorHAnsi"/>
                <w:szCs w:val="18"/>
              </w:rPr>
            </w:pPr>
          </w:p>
        </w:tc>
      </w:tr>
      <w:tr w:rsidR="00E10E15" w:rsidRPr="00776D41" w14:paraId="31CBD9F7" w14:textId="77777777" w:rsidTr="00E10E15">
        <w:trPr>
          <w:trHeight w:val="651"/>
        </w:trPr>
        <w:tc>
          <w:tcPr>
            <w:tcW w:w="3832" w:type="dxa"/>
            <w:vAlign w:val="center"/>
          </w:tcPr>
          <w:p w14:paraId="086540D1" w14:textId="52A3B077" w:rsidR="00E10E15" w:rsidRPr="00776D41" w:rsidRDefault="00E10E15" w:rsidP="00E10E15">
            <w:pPr>
              <w:keepNext/>
              <w:keepLines/>
              <w:rPr>
                <w:rFonts w:cstheme="minorHAnsi"/>
                <w:b/>
                <w:bCs/>
                <w:szCs w:val="18"/>
              </w:rPr>
            </w:pPr>
            <w:r w:rsidRPr="001D356D">
              <w:rPr>
                <w:rFonts w:cstheme="minorHAnsi"/>
                <w:b/>
                <w:bCs/>
                <w:szCs w:val="18"/>
              </w:rPr>
              <w:t>Processor</w:t>
            </w:r>
          </w:p>
        </w:tc>
        <w:tc>
          <w:tcPr>
            <w:tcW w:w="5634" w:type="dxa"/>
            <w:vAlign w:val="center"/>
          </w:tcPr>
          <w:p w14:paraId="4169141C" w14:textId="46A3F29D" w:rsidR="00E10E15" w:rsidRPr="001D356D" w:rsidRDefault="00E10E15" w:rsidP="00E10E15">
            <w:pPr>
              <w:keepNext/>
              <w:keepLines/>
              <w:rPr>
                <w:rFonts w:cstheme="minorHAnsi"/>
                <w:szCs w:val="18"/>
              </w:rPr>
            </w:pPr>
            <w:proofErr w:type="spellStart"/>
            <w:r w:rsidRPr="001D356D">
              <w:rPr>
                <w:rFonts w:cstheme="minorHAnsi"/>
                <w:szCs w:val="18"/>
              </w:rPr>
              <w:t>PassMark</w:t>
            </w:r>
            <w:proofErr w:type="spellEnd"/>
            <w:r w:rsidRPr="001D356D">
              <w:rPr>
                <w:rFonts w:cstheme="minorHAnsi"/>
                <w:szCs w:val="18"/>
              </w:rPr>
              <w:t xml:space="preserve"> rating minimaal </w:t>
            </w:r>
            <w:r w:rsidR="00701774">
              <w:rPr>
                <w:rFonts w:cstheme="minorHAnsi"/>
                <w:szCs w:val="18"/>
              </w:rPr>
              <w:t>15</w:t>
            </w:r>
            <w:r w:rsidR="00355864">
              <w:rPr>
                <w:rFonts w:cstheme="minorHAnsi"/>
                <w:szCs w:val="18"/>
              </w:rPr>
              <w:t>.000</w:t>
            </w:r>
            <w:r w:rsidRPr="001D356D">
              <w:rPr>
                <w:rFonts w:cstheme="minorHAnsi"/>
                <w:szCs w:val="18"/>
              </w:rPr>
              <w:t xml:space="preserve"> (zie:</w:t>
            </w:r>
          </w:p>
          <w:p w14:paraId="18DCA602" w14:textId="7735484A" w:rsidR="00E10E15" w:rsidRPr="00031B76" w:rsidRDefault="005F4EF6" w:rsidP="00E10E15">
            <w:pPr>
              <w:keepNext/>
              <w:keepLines/>
              <w:rPr>
                <w:rFonts w:cstheme="minorHAnsi"/>
                <w:szCs w:val="18"/>
              </w:rPr>
            </w:pPr>
            <w:hyperlink r:id="rId13" w:history="1">
              <w:r w:rsidR="00E10E15" w:rsidRPr="001D356D">
                <w:rPr>
                  <w:rStyle w:val="Hyperlink"/>
                  <w:rFonts w:cstheme="minorHAnsi"/>
                  <w:szCs w:val="18"/>
                </w:rPr>
                <w:t>https://www.androidbenchmark.net/passmark_chart.html</w:t>
              </w:r>
            </w:hyperlink>
            <w:r w:rsidR="00E10E15" w:rsidRPr="00B7332C">
              <w:rPr>
                <w:rStyle w:val="Hyperlink"/>
                <w:rFonts w:cstheme="minorHAnsi"/>
                <w:color w:val="auto"/>
                <w:szCs w:val="18"/>
                <w:u w:val="none"/>
              </w:rPr>
              <w:t>).</w:t>
            </w:r>
          </w:p>
        </w:tc>
        <w:tc>
          <w:tcPr>
            <w:tcW w:w="1003" w:type="dxa"/>
            <w:vAlign w:val="center"/>
          </w:tcPr>
          <w:p w14:paraId="63D96295" w14:textId="77777777" w:rsidR="00E10E15" w:rsidRPr="00776D41" w:rsidRDefault="00E10E15" w:rsidP="00E10E15">
            <w:pPr>
              <w:keepNext/>
              <w:keepLines/>
              <w:rPr>
                <w:rFonts w:cstheme="minorHAnsi"/>
                <w:szCs w:val="18"/>
              </w:rPr>
            </w:pPr>
          </w:p>
        </w:tc>
        <w:tc>
          <w:tcPr>
            <w:tcW w:w="4268" w:type="dxa"/>
            <w:vAlign w:val="center"/>
          </w:tcPr>
          <w:p w14:paraId="25A7CF63" w14:textId="6A7B96E4" w:rsidR="004E31C1" w:rsidRPr="004D7805" w:rsidRDefault="004E31C1" w:rsidP="004D7805">
            <w:pPr>
              <w:keepNext/>
              <w:keepLines/>
              <w:rPr>
                <w:rFonts w:cstheme="minorHAnsi"/>
                <w:szCs w:val="18"/>
              </w:rPr>
            </w:pPr>
          </w:p>
        </w:tc>
      </w:tr>
      <w:tr w:rsidR="00E10E15" w:rsidRPr="00776D41" w14:paraId="3877C330" w14:textId="77777777" w:rsidTr="00E10E15">
        <w:trPr>
          <w:trHeight w:val="621"/>
        </w:trPr>
        <w:tc>
          <w:tcPr>
            <w:tcW w:w="3832" w:type="dxa"/>
            <w:vAlign w:val="center"/>
          </w:tcPr>
          <w:p w14:paraId="747599C4" w14:textId="108CF13B" w:rsidR="00E10E15" w:rsidRPr="00776D41" w:rsidRDefault="00E10E15" w:rsidP="00E10E15">
            <w:pPr>
              <w:keepNext/>
              <w:keepLines/>
              <w:rPr>
                <w:rFonts w:cstheme="minorHAnsi"/>
                <w:b/>
                <w:bCs/>
                <w:szCs w:val="18"/>
              </w:rPr>
            </w:pPr>
            <w:r w:rsidRPr="001D356D">
              <w:rPr>
                <w:rFonts w:cstheme="minorHAnsi"/>
                <w:b/>
                <w:bCs/>
                <w:szCs w:val="18"/>
              </w:rPr>
              <w:t>Beeldscherm</w:t>
            </w:r>
          </w:p>
        </w:tc>
        <w:tc>
          <w:tcPr>
            <w:tcW w:w="5634" w:type="dxa"/>
            <w:vAlign w:val="center"/>
          </w:tcPr>
          <w:p w14:paraId="5E98E784" w14:textId="77777777" w:rsidR="00E10E15" w:rsidRPr="001D356D" w:rsidRDefault="00E10E15" w:rsidP="00966A35">
            <w:pPr>
              <w:pStyle w:val="Lijstalinea"/>
              <w:keepNext/>
              <w:keepLines/>
              <w:numPr>
                <w:ilvl w:val="0"/>
                <w:numId w:val="9"/>
              </w:numPr>
              <w:spacing w:line="240" w:lineRule="auto"/>
              <w:contextualSpacing w:val="0"/>
              <w:rPr>
                <w:rFonts w:cstheme="minorHAnsi"/>
                <w:szCs w:val="18"/>
              </w:rPr>
            </w:pPr>
            <w:r w:rsidRPr="001D356D">
              <w:rPr>
                <w:rFonts w:cstheme="minorHAnsi"/>
                <w:szCs w:val="18"/>
              </w:rPr>
              <w:t>Touchscreen;</w:t>
            </w:r>
          </w:p>
          <w:p w14:paraId="2AF6A1C6" w14:textId="77777777" w:rsidR="00E10E15" w:rsidRPr="001D356D" w:rsidRDefault="00E10E15" w:rsidP="00966A35">
            <w:pPr>
              <w:pStyle w:val="Lijstalinea"/>
              <w:keepNext/>
              <w:keepLines/>
              <w:numPr>
                <w:ilvl w:val="0"/>
                <w:numId w:val="9"/>
              </w:numPr>
              <w:spacing w:line="240" w:lineRule="auto"/>
              <w:contextualSpacing w:val="0"/>
              <w:rPr>
                <w:rFonts w:cstheme="minorHAnsi"/>
                <w:szCs w:val="18"/>
              </w:rPr>
            </w:pPr>
            <w:r w:rsidRPr="001D356D">
              <w:rPr>
                <w:rFonts w:cstheme="minorHAnsi"/>
                <w:szCs w:val="18"/>
              </w:rPr>
              <w:t>Minimaal</w:t>
            </w:r>
            <w:r>
              <w:rPr>
                <w:rFonts w:cstheme="minorHAnsi"/>
                <w:szCs w:val="18"/>
              </w:rPr>
              <w:t xml:space="preserve"> </w:t>
            </w:r>
            <w:r w:rsidRPr="001D356D">
              <w:rPr>
                <w:rFonts w:cstheme="minorHAnsi"/>
                <w:szCs w:val="18"/>
              </w:rPr>
              <w:t>10.0"</w:t>
            </w:r>
            <w:r>
              <w:rPr>
                <w:rFonts w:cstheme="minorHAnsi"/>
                <w:szCs w:val="18"/>
              </w:rPr>
              <w:t xml:space="preserve"> display</w:t>
            </w:r>
            <w:r w:rsidRPr="001D356D">
              <w:rPr>
                <w:rFonts w:cstheme="minorHAnsi"/>
                <w:szCs w:val="18"/>
              </w:rPr>
              <w:t>;</w:t>
            </w:r>
          </w:p>
          <w:p w14:paraId="52A8F535" w14:textId="77777777" w:rsidR="00E10E15" w:rsidRPr="001D356D" w:rsidRDefault="00E10E15" w:rsidP="00966A35">
            <w:pPr>
              <w:pStyle w:val="Lijstalinea"/>
              <w:keepNext/>
              <w:keepLines/>
              <w:numPr>
                <w:ilvl w:val="0"/>
                <w:numId w:val="9"/>
              </w:numPr>
              <w:spacing w:line="240" w:lineRule="auto"/>
              <w:contextualSpacing w:val="0"/>
              <w:rPr>
                <w:rFonts w:cstheme="minorHAnsi"/>
                <w:szCs w:val="18"/>
              </w:rPr>
            </w:pPr>
            <w:r w:rsidRPr="001D356D">
              <w:rPr>
                <w:rFonts w:cstheme="minorHAnsi"/>
                <w:szCs w:val="18"/>
              </w:rPr>
              <w:t>Minimaal 2</w:t>
            </w:r>
            <w:r>
              <w:rPr>
                <w:rFonts w:cstheme="minorHAnsi"/>
                <w:szCs w:val="18"/>
              </w:rPr>
              <w:t>.</w:t>
            </w:r>
            <w:r w:rsidRPr="001D356D">
              <w:rPr>
                <w:rFonts w:cstheme="minorHAnsi"/>
                <w:szCs w:val="18"/>
              </w:rPr>
              <w:t>560</w:t>
            </w:r>
            <w:r>
              <w:rPr>
                <w:rFonts w:cstheme="minorHAnsi"/>
                <w:szCs w:val="18"/>
              </w:rPr>
              <w:t xml:space="preserve"> </w:t>
            </w:r>
            <w:r w:rsidRPr="001D356D">
              <w:rPr>
                <w:rFonts w:cstheme="minorHAnsi"/>
                <w:szCs w:val="18"/>
              </w:rPr>
              <w:t>x</w:t>
            </w:r>
            <w:r>
              <w:rPr>
                <w:rFonts w:cstheme="minorHAnsi"/>
                <w:szCs w:val="18"/>
              </w:rPr>
              <w:t xml:space="preserve"> </w:t>
            </w:r>
            <w:r w:rsidRPr="001D356D">
              <w:rPr>
                <w:rFonts w:cstheme="minorHAnsi"/>
                <w:szCs w:val="18"/>
              </w:rPr>
              <w:t>1</w:t>
            </w:r>
            <w:r>
              <w:rPr>
                <w:rFonts w:cstheme="minorHAnsi"/>
                <w:szCs w:val="18"/>
              </w:rPr>
              <w:t>.</w:t>
            </w:r>
            <w:r w:rsidRPr="001D356D">
              <w:rPr>
                <w:rFonts w:cstheme="minorHAnsi"/>
                <w:szCs w:val="18"/>
              </w:rPr>
              <w:t>600 pixels;</w:t>
            </w:r>
          </w:p>
          <w:p w14:paraId="36D3C8A6" w14:textId="77777777" w:rsidR="00E10E15" w:rsidRDefault="00E10E15" w:rsidP="00966A35">
            <w:pPr>
              <w:pStyle w:val="Lijstalinea"/>
              <w:keepNext/>
              <w:keepLines/>
              <w:numPr>
                <w:ilvl w:val="0"/>
                <w:numId w:val="9"/>
              </w:numPr>
              <w:spacing w:line="240" w:lineRule="auto"/>
              <w:contextualSpacing w:val="0"/>
              <w:rPr>
                <w:rFonts w:cstheme="minorHAnsi"/>
                <w:szCs w:val="18"/>
              </w:rPr>
            </w:pPr>
            <w:r w:rsidRPr="001D356D">
              <w:rPr>
                <w:rFonts w:cstheme="minorHAnsi"/>
                <w:szCs w:val="18"/>
              </w:rPr>
              <w:t xml:space="preserve">Minimaal 270 </w:t>
            </w:r>
            <w:proofErr w:type="spellStart"/>
            <w:r w:rsidRPr="001D356D">
              <w:rPr>
                <w:rFonts w:cstheme="minorHAnsi"/>
                <w:szCs w:val="18"/>
              </w:rPr>
              <w:t>ppi</w:t>
            </w:r>
            <w:proofErr w:type="spellEnd"/>
            <w:r>
              <w:rPr>
                <w:rFonts w:cstheme="minorHAnsi"/>
                <w:szCs w:val="18"/>
              </w:rPr>
              <w:t>;</w:t>
            </w:r>
          </w:p>
          <w:p w14:paraId="75C54C56" w14:textId="77777777" w:rsidR="00E10E15" w:rsidRPr="00031B76" w:rsidRDefault="00E10E15" w:rsidP="00966A35">
            <w:pPr>
              <w:pStyle w:val="Lijstalinea"/>
              <w:keepNext/>
              <w:keepLines/>
              <w:numPr>
                <w:ilvl w:val="0"/>
                <w:numId w:val="9"/>
              </w:numPr>
              <w:spacing w:line="240" w:lineRule="auto"/>
              <w:contextualSpacing w:val="0"/>
              <w:rPr>
                <w:rFonts w:cstheme="minorHAnsi"/>
                <w:szCs w:val="18"/>
              </w:rPr>
            </w:pPr>
            <w:r>
              <w:rPr>
                <w:rFonts w:cstheme="minorHAnsi"/>
                <w:szCs w:val="18"/>
              </w:rPr>
              <w:t xml:space="preserve">Minimaal </w:t>
            </w:r>
            <w:r w:rsidRPr="001D356D">
              <w:rPr>
                <w:rFonts w:cstheme="minorHAnsi"/>
                <w:szCs w:val="18"/>
              </w:rPr>
              <w:t xml:space="preserve">16 </w:t>
            </w:r>
            <w:r>
              <w:rPr>
                <w:rFonts w:cstheme="minorHAnsi"/>
                <w:szCs w:val="18"/>
              </w:rPr>
              <w:t>m</w:t>
            </w:r>
            <w:r w:rsidRPr="001D356D">
              <w:rPr>
                <w:rFonts w:cstheme="minorHAnsi"/>
                <w:szCs w:val="18"/>
              </w:rPr>
              <w:t>iljoen kleuren</w:t>
            </w:r>
            <w:r>
              <w:rPr>
                <w:rFonts w:cstheme="minorHAnsi"/>
                <w:szCs w:val="18"/>
              </w:rPr>
              <w:t>.</w:t>
            </w:r>
          </w:p>
        </w:tc>
        <w:tc>
          <w:tcPr>
            <w:tcW w:w="1003" w:type="dxa"/>
            <w:vAlign w:val="center"/>
          </w:tcPr>
          <w:p w14:paraId="2D0E7CC0" w14:textId="77777777" w:rsidR="00E10E15" w:rsidRPr="009917F1" w:rsidRDefault="00E10E15" w:rsidP="00E10E15">
            <w:pPr>
              <w:keepNext/>
              <w:keepLines/>
              <w:spacing w:line="240" w:lineRule="auto"/>
              <w:rPr>
                <w:rFonts w:cstheme="minorHAnsi"/>
                <w:szCs w:val="18"/>
              </w:rPr>
            </w:pPr>
          </w:p>
        </w:tc>
        <w:tc>
          <w:tcPr>
            <w:tcW w:w="4268" w:type="dxa"/>
            <w:vAlign w:val="center"/>
          </w:tcPr>
          <w:p w14:paraId="1FD48ED2" w14:textId="43839EFD" w:rsidR="00E10E15" w:rsidRPr="009917F1" w:rsidRDefault="00E10E15" w:rsidP="00E10E15">
            <w:pPr>
              <w:keepNext/>
              <w:keepLines/>
              <w:spacing w:line="240" w:lineRule="auto"/>
              <w:rPr>
                <w:rFonts w:cstheme="minorHAnsi"/>
                <w:szCs w:val="18"/>
              </w:rPr>
            </w:pPr>
          </w:p>
        </w:tc>
      </w:tr>
      <w:tr w:rsidR="00EF74EA" w:rsidRPr="00776D41" w14:paraId="6D553EAD" w14:textId="77777777" w:rsidTr="00EF74EA">
        <w:trPr>
          <w:trHeight w:val="357"/>
        </w:trPr>
        <w:tc>
          <w:tcPr>
            <w:tcW w:w="3832" w:type="dxa"/>
            <w:vAlign w:val="center"/>
          </w:tcPr>
          <w:p w14:paraId="6587EB6A" w14:textId="269B4508" w:rsidR="00EF74EA" w:rsidRPr="00E42F04" w:rsidRDefault="00EF74EA" w:rsidP="00EF74EA">
            <w:pPr>
              <w:keepNext/>
              <w:keepLines/>
              <w:rPr>
                <w:rFonts w:cstheme="minorHAnsi"/>
                <w:b/>
                <w:bCs/>
                <w:szCs w:val="18"/>
              </w:rPr>
            </w:pPr>
            <w:r>
              <w:rPr>
                <w:rFonts w:cstheme="minorHAnsi"/>
                <w:b/>
                <w:bCs/>
                <w:szCs w:val="18"/>
              </w:rPr>
              <w:t>(Werk) g</w:t>
            </w:r>
            <w:r w:rsidRPr="00FC46A3">
              <w:rPr>
                <w:rFonts w:cstheme="minorHAnsi"/>
                <w:b/>
                <w:bCs/>
                <w:szCs w:val="18"/>
              </w:rPr>
              <w:t>eheugen</w:t>
            </w:r>
          </w:p>
        </w:tc>
        <w:tc>
          <w:tcPr>
            <w:tcW w:w="5634" w:type="dxa"/>
            <w:vAlign w:val="center"/>
          </w:tcPr>
          <w:p w14:paraId="2A5F3FB0" w14:textId="4A9E5508" w:rsidR="00EF74EA" w:rsidRPr="00031B76" w:rsidRDefault="00EF74EA" w:rsidP="00EF74EA">
            <w:pPr>
              <w:keepNext/>
              <w:keepLines/>
              <w:spacing w:line="240" w:lineRule="auto"/>
              <w:rPr>
                <w:rFonts w:cstheme="minorHAnsi"/>
                <w:szCs w:val="18"/>
              </w:rPr>
            </w:pPr>
            <w:r>
              <w:rPr>
                <w:rFonts w:cstheme="minorHAnsi"/>
                <w:szCs w:val="18"/>
              </w:rPr>
              <w:t>Minimaal</w:t>
            </w:r>
            <w:r w:rsidRPr="006506EA">
              <w:rPr>
                <w:rFonts w:cstheme="minorHAnsi"/>
                <w:szCs w:val="18"/>
              </w:rPr>
              <w:t xml:space="preserve"> </w:t>
            </w:r>
            <w:r w:rsidR="00355864">
              <w:rPr>
                <w:rFonts w:cstheme="minorHAnsi"/>
                <w:szCs w:val="18"/>
              </w:rPr>
              <w:t>8</w:t>
            </w:r>
            <w:r w:rsidR="00355864" w:rsidRPr="006506EA">
              <w:rPr>
                <w:rFonts w:cstheme="minorHAnsi"/>
                <w:szCs w:val="18"/>
              </w:rPr>
              <w:t xml:space="preserve">Gb </w:t>
            </w:r>
            <w:r w:rsidRPr="006506EA">
              <w:rPr>
                <w:rFonts w:cstheme="minorHAnsi"/>
                <w:szCs w:val="18"/>
              </w:rPr>
              <w:t>RAM</w:t>
            </w:r>
            <w:r>
              <w:rPr>
                <w:rFonts w:cstheme="minorHAnsi"/>
                <w:szCs w:val="18"/>
              </w:rPr>
              <w:t>.</w:t>
            </w:r>
          </w:p>
        </w:tc>
        <w:tc>
          <w:tcPr>
            <w:tcW w:w="1003" w:type="dxa"/>
            <w:vAlign w:val="center"/>
          </w:tcPr>
          <w:p w14:paraId="231B1848" w14:textId="77777777" w:rsidR="00EF74EA" w:rsidRPr="009917F1" w:rsidRDefault="00EF74EA" w:rsidP="00EF74EA">
            <w:pPr>
              <w:keepNext/>
              <w:keepLines/>
              <w:spacing w:line="240" w:lineRule="auto"/>
              <w:rPr>
                <w:rFonts w:cstheme="minorHAnsi"/>
                <w:szCs w:val="18"/>
              </w:rPr>
            </w:pPr>
          </w:p>
        </w:tc>
        <w:tc>
          <w:tcPr>
            <w:tcW w:w="4268" w:type="dxa"/>
            <w:vAlign w:val="center"/>
          </w:tcPr>
          <w:p w14:paraId="617F57B9" w14:textId="77777777" w:rsidR="00EF74EA" w:rsidRPr="009917F1" w:rsidRDefault="00EF74EA" w:rsidP="00EF74EA">
            <w:pPr>
              <w:keepNext/>
              <w:keepLines/>
              <w:spacing w:line="240" w:lineRule="auto"/>
              <w:rPr>
                <w:rFonts w:cstheme="minorHAnsi"/>
                <w:szCs w:val="18"/>
              </w:rPr>
            </w:pPr>
          </w:p>
        </w:tc>
      </w:tr>
      <w:tr w:rsidR="00EF74EA" w:rsidRPr="00776D41" w14:paraId="3224D53C" w14:textId="77777777" w:rsidTr="00EF74EA">
        <w:trPr>
          <w:trHeight w:val="423"/>
        </w:trPr>
        <w:tc>
          <w:tcPr>
            <w:tcW w:w="3832" w:type="dxa"/>
            <w:vAlign w:val="center"/>
          </w:tcPr>
          <w:p w14:paraId="7A527751" w14:textId="2DB41DD2" w:rsidR="00EF74EA" w:rsidRPr="00E42F04" w:rsidRDefault="00EF74EA" w:rsidP="00EF74EA">
            <w:pPr>
              <w:keepNext/>
              <w:keepLines/>
              <w:rPr>
                <w:rFonts w:cstheme="minorHAnsi"/>
                <w:b/>
                <w:bCs/>
                <w:szCs w:val="18"/>
              </w:rPr>
            </w:pPr>
            <w:r>
              <w:rPr>
                <w:rFonts w:cstheme="minorHAnsi"/>
                <w:b/>
                <w:bCs/>
                <w:szCs w:val="18"/>
              </w:rPr>
              <w:t>Opslagcapaciteit (intern)</w:t>
            </w:r>
          </w:p>
        </w:tc>
        <w:tc>
          <w:tcPr>
            <w:tcW w:w="5634" w:type="dxa"/>
            <w:vAlign w:val="center"/>
          </w:tcPr>
          <w:p w14:paraId="48B86406" w14:textId="0D2E4E05" w:rsidR="00EF74EA" w:rsidRPr="00031B76" w:rsidRDefault="00EF74EA" w:rsidP="00EF74EA">
            <w:pPr>
              <w:keepNext/>
              <w:keepLines/>
              <w:spacing w:line="240" w:lineRule="auto"/>
              <w:rPr>
                <w:rFonts w:cstheme="minorHAnsi"/>
                <w:szCs w:val="18"/>
              </w:rPr>
            </w:pPr>
            <w:r>
              <w:rPr>
                <w:rFonts w:cstheme="minorHAnsi"/>
                <w:szCs w:val="18"/>
              </w:rPr>
              <w:t>M</w:t>
            </w:r>
            <w:r w:rsidRPr="001D356D">
              <w:rPr>
                <w:rFonts w:cstheme="minorHAnsi"/>
                <w:szCs w:val="18"/>
              </w:rPr>
              <w:t>inimaal 128Gb RAM.</w:t>
            </w:r>
          </w:p>
        </w:tc>
        <w:tc>
          <w:tcPr>
            <w:tcW w:w="1003" w:type="dxa"/>
            <w:vAlign w:val="center"/>
          </w:tcPr>
          <w:p w14:paraId="64E20EEC" w14:textId="77777777" w:rsidR="00EF74EA" w:rsidRPr="009917F1" w:rsidRDefault="00EF74EA" w:rsidP="00EF74EA">
            <w:pPr>
              <w:keepNext/>
              <w:keepLines/>
              <w:spacing w:line="240" w:lineRule="auto"/>
              <w:rPr>
                <w:rFonts w:cstheme="minorHAnsi"/>
                <w:szCs w:val="18"/>
              </w:rPr>
            </w:pPr>
          </w:p>
        </w:tc>
        <w:tc>
          <w:tcPr>
            <w:tcW w:w="4268" w:type="dxa"/>
            <w:vAlign w:val="center"/>
          </w:tcPr>
          <w:p w14:paraId="4F635E48" w14:textId="77777777" w:rsidR="00EF74EA" w:rsidRPr="009917F1" w:rsidRDefault="00EF74EA" w:rsidP="00EF74EA">
            <w:pPr>
              <w:keepNext/>
              <w:keepLines/>
              <w:spacing w:line="240" w:lineRule="auto"/>
              <w:rPr>
                <w:rFonts w:cstheme="minorHAnsi"/>
                <w:szCs w:val="18"/>
              </w:rPr>
            </w:pPr>
          </w:p>
        </w:tc>
      </w:tr>
      <w:tr w:rsidR="00EF74EA" w:rsidRPr="00776D41" w14:paraId="43FF6E1F" w14:textId="77777777" w:rsidTr="00EF74EA">
        <w:trPr>
          <w:trHeight w:val="398"/>
        </w:trPr>
        <w:tc>
          <w:tcPr>
            <w:tcW w:w="3832" w:type="dxa"/>
            <w:vAlign w:val="center"/>
          </w:tcPr>
          <w:p w14:paraId="4A1539E9" w14:textId="71E8D9ED" w:rsidR="00EF74EA" w:rsidRPr="00E42F04" w:rsidRDefault="00EF74EA" w:rsidP="00EF74EA">
            <w:pPr>
              <w:keepNext/>
              <w:keepLines/>
              <w:rPr>
                <w:rFonts w:cstheme="minorHAnsi"/>
                <w:b/>
                <w:bCs/>
                <w:szCs w:val="18"/>
              </w:rPr>
            </w:pPr>
            <w:r>
              <w:rPr>
                <w:rFonts w:cstheme="minorHAnsi"/>
                <w:b/>
                <w:bCs/>
                <w:szCs w:val="18"/>
              </w:rPr>
              <w:t>Geheugenkaart slot</w:t>
            </w:r>
          </w:p>
        </w:tc>
        <w:tc>
          <w:tcPr>
            <w:tcW w:w="5634" w:type="dxa"/>
            <w:vAlign w:val="center"/>
          </w:tcPr>
          <w:p w14:paraId="2B5B74B1" w14:textId="21CADCB9" w:rsidR="00EF74EA" w:rsidRPr="00031B76" w:rsidRDefault="00EF74EA" w:rsidP="00EF74EA">
            <w:pPr>
              <w:keepNext/>
              <w:keepLines/>
              <w:spacing w:line="240" w:lineRule="auto"/>
              <w:rPr>
                <w:rFonts w:cstheme="minorHAnsi"/>
                <w:szCs w:val="18"/>
              </w:rPr>
            </w:pPr>
            <w:r>
              <w:rPr>
                <w:rFonts w:cstheme="minorHAnsi"/>
                <w:szCs w:val="18"/>
              </w:rPr>
              <w:t>Ja</w:t>
            </w:r>
          </w:p>
        </w:tc>
        <w:tc>
          <w:tcPr>
            <w:tcW w:w="1003" w:type="dxa"/>
            <w:vAlign w:val="center"/>
          </w:tcPr>
          <w:p w14:paraId="6E9863FE" w14:textId="77777777" w:rsidR="00EF74EA" w:rsidRPr="009917F1" w:rsidRDefault="00EF74EA" w:rsidP="00EF74EA">
            <w:pPr>
              <w:keepNext/>
              <w:keepLines/>
              <w:spacing w:line="240" w:lineRule="auto"/>
              <w:rPr>
                <w:rFonts w:cstheme="minorHAnsi"/>
                <w:szCs w:val="18"/>
              </w:rPr>
            </w:pPr>
          </w:p>
        </w:tc>
        <w:tc>
          <w:tcPr>
            <w:tcW w:w="4268" w:type="dxa"/>
            <w:vAlign w:val="center"/>
          </w:tcPr>
          <w:p w14:paraId="6741023B" w14:textId="77777777" w:rsidR="00EF74EA" w:rsidRPr="009917F1" w:rsidRDefault="00EF74EA" w:rsidP="00EF74EA">
            <w:pPr>
              <w:keepNext/>
              <w:keepLines/>
              <w:spacing w:line="240" w:lineRule="auto"/>
              <w:rPr>
                <w:rFonts w:cstheme="minorHAnsi"/>
                <w:szCs w:val="18"/>
              </w:rPr>
            </w:pPr>
          </w:p>
        </w:tc>
      </w:tr>
      <w:tr w:rsidR="00843B58" w:rsidRPr="00776D41" w14:paraId="399544BC" w14:textId="77777777" w:rsidTr="00EF74EA">
        <w:trPr>
          <w:trHeight w:val="398"/>
        </w:trPr>
        <w:tc>
          <w:tcPr>
            <w:tcW w:w="3832" w:type="dxa"/>
            <w:vAlign w:val="center"/>
          </w:tcPr>
          <w:p w14:paraId="457F7139" w14:textId="4CE877B2" w:rsidR="00843B58" w:rsidRDefault="00843B58" w:rsidP="00843B58">
            <w:pPr>
              <w:keepNext/>
              <w:keepLines/>
              <w:rPr>
                <w:rFonts w:cstheme="minorHAnsi"/>
                <w:b/>
                <w:bCs/>
                <w:szCs w:val="18"/>
              </w:rPr>
            </w:pPr>
            <w:proofErr w:type="spellStart"/>
            <w:r w:rsidRPr="00FC46A3">
              <w:rPr>
                <w:rFonts w:cstheme="minorHAnsi"/>
                <w:b/>
                <w:bCs/>
                <w:szCs w:val="18"/>
                <w:lang w:val="en-US"/>
              </w:rPr>
              <w:lastRenderedPageBreak/>
              <w:t>Communicatie</w:t>
            </w:r>
            <w:proofErr w:type="spellEnd"/>
          </w:p>
        </w:tc>
        <w:tc>
          <w:tcPr>
            <w:tcW w:w="5634" w:type="dxa"/>
            <w:vAlign w:val="center"/>
          </w:tcPr>
          <w:p w14:paraId="3AF093F7" w14:textId="77777777" w:rsidR="00843B58" w:rsidRPr="00FC46A3" w:rsidRDefault="00843B58" w:rsidP="00966A35">
            <w:pPr>
              <w:pStyle w:val="Lijstalinea"/>
              <w:keepNext/>
              <w:keepLines/>
              <w:numPr>
                <w:ilvl w:val="0"/>
                <w:numId w:val="10"/>
              </w:numPr>
              <w:spacing w:line="240" w:lineRule="auto"/>
              <w:contextualSpacing w:val="0"/>
              <w:rPr>
                <w:rFonts w:cstheme="minorHAnsi"/>
                <w:szCs w:val="18"/>
              </w:rPr>
            </w:pPr>
            <w:r w:rsidRPr="00FC46A3">
              <w:rPr>
                <w:rFonts w:cstheme="minorHAnsi"/>
                <w:szCs w:val="18"/>
              </w:rPr>
              <w:t>2G</w:t>
            </w:r>
            <w:r w:rsidRPr="00B778CF">
              <w:rPr>
                <w:rFonts w:cstheme="minorHAnsi"/>
                <w:szCs w:val="18"/>
              </w:rPr>
              <w:t>/4G</w:t>
            </w:r>
            <w:r>
              <w:rPr>
                <w:rFonts w:cstheme="minorHAnsi"/>
                <w:szCs w:val="18"/>
              </w:rPr>
              <w:t>/5G WWAN;</w:t>
            </w:r>
          </w:p>
          <w:p w14:paraId="3A694804" w14:textId="77777777" w:rsidR="00843B58" w:rsidRPr="00FC46A3" w:rsidRDefault="00843B58" w:rsidP="00966A35">
            <w:pPr>
              <w:pStyle w:val="Lijstalinea"/>
              <w:keepNext/>
              <w:keepLines/>
              <w:numPr>
                <w:ilvl w:val="0"/>
                <w:numId w:val="10"/>
              </w:numPr>
              <w:spacing w:line="240" w:lineRule="auto"/>
              <w:contextualSpacing w:val="0"/>
              <w:rPr>
                <w:rFonts w:cstheme="minorHAnsi"/>
                <w:szCs w:val="18"/>
              </w:rPr>
            </w:pPr>
            <w:r w:rsidRPr="00FC46A3">
              <w:rPr>
                <w:rFonts w:cstheme="minorHAnsi"/>
                <w:szCs w:val="18"/>
              </w:rPr>
              <w:t>Minimaal: Bluetooth 5.0;</w:t>
            </w:r>
          </w:p>
          <w:p w14:paraId="73FCA0C2" w14:textId="77777777" w:rsidR="00843B58" w:rsidRPr="00FC46A3" w:rsidRDefault="00843B58" w:rsidP="00966A35">
            <w:pPr>
              <w:pStyle w:val="Lijstalinea"/>
              <w:keepNext/>
              <w:keepLines/>
              <w:numPr>
                <w:ilvl w:val="0"/>
                <w:numId w:val="10"/>
              </w:numPr>
              <w:spacing w:line="240" w:lineRule="auto"/>
              <w:contextualSpacing w:val="0"/>
              <w:rPr>
                <w:rFonts w:cstheme="minorHAnsi"/>
                <w:szCs w:val="18"/>
              </w:rPr>
            </w:pPr>
            <w:r w:rsidRPr="00FC46A3">
              <w:rPr>
                <w:rFonts w:cstheme="minorHAnsi"/>
                <w:szCs w:val="18"/>
              </w:rPr>
              <w:t>GPS;</w:t>
            </w:r>
          </w:p>
          <w:p w14:paraId="3DB0347A" w14:textId="77777777" w:rsidR="00843B58" w:rsidRDefault="00843B58" w:rsidP="00966A35">
            <w:pPr>
              <w:pStyle w:val="Lijstalinea"/>
              <w:keepNext/>
              <w:keepLines/>
              <w:numPr>
                <w:ilvl w:val="0"/>
                <w:numId w:val="10"/>
              </w:numPr>
              <w:spacing w:line="240" w:lineRule="auto"/>
              <w:contextualSpacing w:val="0"/>
              <w:rPr>
                <w:rFonts w:cstheme="minorHAnsi"/>
                <w:szCs w:val="18"/>
              </w:rPr>
            </w:pPr>
            <w:proofErr w:type="spellStart"/>
            <w:r w:rsidRPr="000B4179">
              <w:rPr>
                <w:rFonts w:cstheme="minorHAnsi"/>
                <w:szCs w:val="18"/>
              </w:rPr>
              <w:t>WiFI</w:t>
            </w:r>
            <w:proofErr w:type="spellEnd"/>
            <w:r w:rsidRPr="000B4179">
              <w:rPr>
                <w:rFonts w:cstheme="minorHAnsi"/>
                <w:szCs w:val="18"/>
              </w:rPr>
              <w:t>: minimaal IEEE 802.11 AC/N/AX (</w:t>
            </w:r>
            <w:proofErr w:type="spellStart"/>
            <w:r w:rsidRPr="000B4179">
              <w:rPr>
                <w:rFonts w:cstheme="minorHAnsi"/>
                <w:szCs w:val="18"/>
              </w:rPr>
              <w:t>WiFi</w:t>
            </w:r>
            <w:proofErr w:type="spellEnd"/>
            <w:r w:rsidRPr="000B4179">
              <w:rPr>
                <w:rFonts w:cstheme="minorHAnsi"/>
                <w:szCs w:val="18"/>
              </w:rPr>
              <w:t xml:space="preserve"> 6) met ondersteuning voor WPA-3 Enterprise met ondersteuning van minimaal EAP-TLS inclusief Suite B 384-bit, AES-GCM-256, AES-CCM-128.</w:t>
            </w:r>
          </w:p>
          <w:p w14:paraId="2BDA0BDB" w14:textId="77777777" w:rsidR="00843B58" w:rsidRDefault="00843B58" w:rsidP="00843B58">
            <w:pPr>
              <w:keepNext/>
              <w:keepLines/>
              <w:spacing w:line="240" w:lineRule="auto"/>
              <w:ind w:left="360"/>
              <w:rPr>
                <w:rFonts w:cstheme="minorHAnsi"/>
                <w:szCs w:val="18"/>
              </w:rPr>
            </w:pPr>
            <w:r w:rsidRPr="00482F87">
              <w:rPr>
                <w:rFonts w:cstheme="minorHAnsi"/>
                <w:szCs w:val="18"/>
              </w:rPr>
              <w:t xml:space="preserve">Dit alles als onderdeel van de </w:t>
            </w:r>
            <w:proofErr w:type="spellStart"/>
            <w:r w:rsidRPr="00482F87">
              <w:rPr>
                <w:rFonts w:cstheme="minorHAnsi"/>
                <w:szCs w:val="18"/>
              </w:rPr>
              <w:t>WiFi</w:t>
            </w:r>
            <w:proofErr w:type="spellEnd"/>
            <w:r w:rsidRPr="00482F87">
              <w:rPr>
                <w:rFonts w:cstheme="minorHAnsi"/>
                <w:szCs w:val="18"/>
              </w:rPr>
              <w:t xml:space="preserve"> standaard 802.11-2016 / de meest recente versleutelingsalgoritmen.</w:t>
            </w:r>
          </w:p>
          <w:p w14:paraId="67059ABC" w14:textId="77777777" w:rsidR="00843B58" w:rsidRPr="00482F87" w:rsidRDefault="00843B58" w:rsidP="00843B58">
            <w:pPr>
              <w:keepNext/>
              <w:keepLines/>
              <w:spacing w:line="240" w:lineRule="auto"/>
              <w:ind w:left="360"/>
              <w:rPr>
                <w:rFonts w:cstheme="minorHAnsi"/>
                <w:szCs w:val="18"/>
              </w:rPr>
            </w:pPr>
            <w:r w:rsidRPr="00482F87">
              <w:rPr>
                <w:rFonts w:cstheme="minorHAnsi"/>
                <w:szCs w:val="18"/>
              </w:rPr>
              <w:t xml:space="preserve">Voor de Logische opvolgers geldt de eis van ondersteuning van </w:t>
            </w:r>
            <w:proofErr w:type="spellStart"/>
            <w:r w:rsidRPr="00482F87">
              <w:rPr>
                <w:rFonts w:cstheme="minorHAnsi"/>
                <w:szCs w:val="18"/>
              </w:rPr>
              <w:t>WiFi</w:t>
            </w:r>
            <w:proofErr w:type="spellEnd"/>
            <w:r w:rsidRPr="00482F87">
              <w:rPr>
                <w:rFonts w:cstheme="minorHAnsi"/>
                <w:szCs w:val="18"/>
              </w:rPr>
              <w:t xml:space="preserve"> 6E;</w:t>
            </w:r>
          </w:p>
          <w:p w14:paraId="6144CBFB" w14:textId="77777777" w:rsidR="00843B58" w:rsidRDefault="00843B58"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Conform ETSI standaard laatste versie;</w:t>
            </w:r>
          </w:p>
          <w:p w14:paraId="45276C27" w14:textId="60EC389D" w:rsidR="00843B58" w:rsidRDefault="00843B58" w:rsidP="00966A35">
            <w:pPr>
              <w:pStyle w:val="Lijstalinea"/>
              <w:keepNext/>
              <w:keepLines/>
              <w:numPr>
                <w:ilvl w:val="0"/>
                <w:numId w:val="10"/>
              </w:numPr>
              <w:spacing w:line="240" w:lineRule="auto"/>
              <w:contextualSpacing w:val="0"/>
              <w:rPr>
                <w:rFonts w:cstheme="minorHAnsi"/>
                <w:szCs w:val="18"/>
              </w:rPr>
            </w:pPr>
            <w:r w:rsidRPr="000B4179">
              <w:rPr>
                <w:rFonts w:cstheme="minorHAnsi"/>
                <w:szCs w:val="18"/>
              </w:rPr>
              <w:t xml:space="preserve">Geschikt en bedoeld voor alle toegestane </w:t>
            </w:r>
            <w:proofErr w:type="spellStart"/>
            <w:r w:rsidRPr="000B4179">
              <w:rPr>
                <w:rFonts w:cstheme="minorHAnsi"/>
                <w:szCs w:val="18"/>
              </w:rPr>
              <w:t>WiFi</w:t>
            </w:r>
            <w:proofErr w:type="spellEnd"/>
            <w:r w:rsidRPr="000B4179">
              <w:rPr>
                <w:rFonts w:cstheme="minorHAnsi"/>
                <w:szCs w:val="18"/>
              </w:rPr>
              <w:t>-kanalen voor de Nederlandse markt.</w:t>
            </w:r>
          </w:p>
        </w:tc>
        <w:tc>
          <w:tcPr>
            <w:tcW w:w="1003" w:type="dxa"/>
            <w:vAlign w:val="center"/>
          </w:tcPr>
          <w:p w14:paraId="146CE2D8" w14:textId="77777777" w:rsidR="00843B58" w:rsidRPr="009917F1" w:rsidRDefault="00843B58" w:rsidP="00843B58">
            <w:pPr>
              <w:keepNext/>
              <w:keepLines/>
              <w:spacing w:line="240" w:lineRule="auto"/>
              <w:rPr>
                <w:rFonts w:cstheme="minorHAnsi"/>
                <w:szCs w:val="18"/>
              </w:rPr>
            </w:pPr>
          </w:p>
        </w:tc>
        <w:tc>
          <w:tcPr>
            <w:tcW w:w="4268" w:type="dxa"/>
            <w:vAlign w:val="center"/>
          </w:tcPr>
          <w:p w14:paraId="304747AB" w14:textId="77777777" w:rsidR="00843B58" w:rsidRPr="009917F1" w:rsidRDefault="00843B58" w:rsidP="00843B58">
            <w:pPr>
              <w:keepNext/>
              <w:keepLines/>
              <w:spacing w:line="240" w:lineRule="auto"/>
              <w:rPr>
                <w:rFonts w:cstheme="minorHAnsi"/>
                <w:szCs w:val="18"/>
              </w:rPr>
            </w:pPr>
          </w:p>
        </w:tc>
      </w:tr>
      <w:tr w:rsidR="00843B58" w:rsidRPr="00776D41" w14:paraId="4732AC07" w14:textId="77777777" w:rsidTr="00EF74EA">
        <w:trPr>
          <w:trHeight w:val="398"/>
        </w:trPr>
        <w:tc>
          <w:tcPr>
            <w:tcW w:w="3832" w:type="dxa"/>
            <w:vAlign w:val="center"/>
          </w:tcPr>
          <w:p w14:paraId="2E7AC36E" w14:textId="0D44CCBF" w:rsidR="00843B58" w:rsidRDefault="00843B58" w:rsidP="00843B58">
            <w:pPr>
              <w:keepNext/>
              <w:keepLines/>
              <w:rPr>
                <w:rFonts w:cstheme="minorHAnsi"/>
                <w:b/>
                <w:bCs/>
                <w:szCs w:val="18"/>
              </w:rPr>
            </w:pPr>
            <w:r w:rsidRPr="00FC46A3">
              <w:rPr>
                <w:rFonts w:cstheme="minorHAnsi"/>
                <w:b/>
                <w:bCs/>
                <w:szCs w:val="18"/>
              </w:rPr>
              <w:t>Aansluitingen</w:t>
            </w:r>
          </w:p>
        </w:tc>
        <w:tc>
          <w:tcPr>
            <w:tcW w:w="5634" w:type="dxa"/>
            <w:vAlign w:val="center"/>
          </w:tcPr>
          <w:p w14:paraId="36A8125A" w14:textId="4F2DC537" w:rsidR="00843B58" w:rsidRDefault="00843B58" w:rsidP="00843B58">
            <w:pPr>
              <w:keepNext/>
              <w:keepLines/>
              <w:spacing w:line="240" w:lineRule="auto"/>
              <w:rPr>
                <w:rFonts w:cstheme="minorHAnsi"/>
                <w:szCs w:val="18"/>
              </w:rPr>
            </w:pPr>
            <w:r w:rsidRPr="00FC46A3">
              <w:rPr>
                <w:rFonts w:cstheme="minorHAnsi"/>
                <w:szCs w:val="18"/>
              </w:rPr>
              <w:t xml:space="preserve">Minimaal </w:t>
            </w:r>
            <w:r w:rsidRPr="00FC46A3">
              <w:rPr>
                <w:szCs w:val="18"/>
              </w:rPr>
              <w:t>USB 3.2 (Gen1, 5Gb/s)</w:t>
            </w:r>
            <w:r>
              <w:rPr>
                <w:szCs w:val="18"/>
              </w:rPr>
              <w:t>,</w:t>
            </w:r>
            <w:r w:rsidRPr="00FC46A3">
              <w:rPr>
                <w:szCs w:val="18"/>
              </w:rPr>
              <w:t xml:space="preserve"> type</w:t>
            </w:r>
            <w:r>
              <w:rPr>
                <w:szCs w:val="18"/>
              </w:rPr>
              <w:t xml:space="preserve"> USB</w:t>
            </w:r>
            <w:r w:rsidRPr="00FC46A3">
              <w:rPr>
                <w:szCs w:val="18"/>
              </w:rPr>
              <w:t>-</w:t>
            </w:r>
            <w:r>
              <w:rPr>
                <w:szCs w:val="18"/>
              </w:rPr>
              <w:t>C.</w:t>
            </w:r>
          </w:p>
        </w:tc>
        <w:tc>
          <w:tcPr>
            <w:tcW w:w="1003" w:type="dxa"/>
            <w:vAlign w:val="center"/>
          </w:tcPr>
          <w:p w14:paraId="68D4D3CB" w14:textId="77777777" w:rsidR="00843B58" w:rsidRPr="009917F1" w:rsidRDefault="00843B58" w:rsidP="00843B58">
            <w:pPr>
              <w:keepNext/>
              <w:keepLines/>
              <w:spacing w:line="240" w:lineRule="auto"/>
              <w:rPr>
                <w:rFonts w:cstheme="minorHAnsi"/>
                <w:szCs w:val="18"/>
              </w:rPr>
            </w:pPr>
          </w:p>
        </w:tc>
        <w:tc>
          <w:tcPr>
            <w:tcW w:w="4268" w:type="dxa"/>
            <w:vAlign w:val="center"/>
          </w:tcPr>
          <w:p w14:paraId="47CE0F6D" w14:textId="77777777" w:rsidR="00843B58" w:rsidRPr="009917F1" w:rsidRDefault="00843B58" w:rsidP="00843B58">
            <w:pPr>
              <w:keepNext/>
              <w:keepLines/>
              <w:spacing w:line="240" w:lineRule="auto"/>
              <w:rPr>
                <w:rFonts w:cstheme="minorHAnsi"/>
                <w:szCs w:val="18"/>
              </w:rPr>
            </w:pPr>
          </w:p>
        </w:tc>
      </w:tr>
      <w:tr w:rsidR="00843B58" w:rsidRPr="00776D41" w14:paraId="700E749B" w14:textId="77777777" w:rsidTr="00EF74EA">
        <w:trPr>
          <w:trHeight w:val="398"/>
        </w:trPr>
        <w:tc>
          <w:tcPr>
            <w:tcW w:w="3832" w:type="dxa"/>
            <w:vAlign w:val="center"/>
          </w:tcPr>
          <w:p w14:paraId="7DFE63CD" w14:textId="236F7023" w:rsidR="00843B58" w:rsidRDefault="00843B58" w:rsidP="00843B58">
            <w:pPr>
              <w:keepNext/>
              <w:keepLines/>
              <w:rPr>
                <w:rFonts w:cstheme="minorHAnsi"/>
                <w:b/>
                <w:bCs/>
                <w:szCs w:val="18"/>
              </w:rPr>
            </w:pPr>
            <w:r w:rsidRPr="00FC46A3">
              <w:rPr>
                <w:rFonts w:cstheme="minorHAnsi"/>
                <w:b/>
                <w:bCs/>
                <w:szCs w:val="18"/>
              </w:rPr>
              <w:t>Camera</w:t>
            </w:r>
          </w:p>
        </w:tc>
        <w:tc>
          <w:tcPr>
            <w:tcW w:w="5634" w:type="dxa"/>
            <w:vAlign w:val="center"/>
          </w:tcPr>
          <w:p w14:paraId="1697BBAF" w14:textId="1B80C9EE" w:rsidR="00843B58" w:rsidRDefault="00843B58" w:rsidP="00966A35">
            <w:pPr>
              <w:pStyle w:val="Lijstalinea"/>
              <w:keepNext/>
              <w:keepLines/>
              <w:numPr>
                <w:ilvl w:val="0"/>
                <w:numId w:val="18"/>
              </w:numPr>
              <w:rPr>
                <w:rFonts w:cstheme="minorHAnsi"/>
                <w:szCs w:val="18"/>
              </w:rPr>
            </w:pPr>
            <w:r w:rsidRPr="00482F87">
              <w:rPr>
                <w:rFonts w:cstheme="minorHAnsi"/>
                <w:szCs w:val="18"/>
              </w:rPr>
              <w:t xml:space="preserve">Front: minimaal </w:t>
            </w:r>
            <w:r w:rsidR="00355864">
              <w:rPr>
                <w:rFonts w:cstheme="minorHAnsi"/>
                <w:szCs w:val="18"/>
              </w:rPr>
              <w:t>12</w:t>
            </w:r>
            <w:r w:rsidR="00355864" w:rsidRPr="00482F87">
              <w:rPr>
                <w:rFonts w:cstheme="minorHAnsi"/>
                <w:szCs w:val="18"/>
              </w:rPr>
              <w:t>M</w:t>
            </w:r>
            <w:r w:rsidR="00750DF8">
              <w:rPr>
                <w:rFonts w:cstheme="minorHAnsi"/>
                <w:szCs w:val="18"/>
              </w:rPr>
              <w:t>P</w:t>
            </w:r>
            <w:r w:rsidRPr="00482F87">
              <w:rPr>
                <w:rFonts w:cstheme="minorHAnsi"/>
                <w:szCs w:val="18"/>
              </w:rPr>
              <w:t>;</w:t>
            </w:r>
          </w:p>
          <w:p w14:paraId="2347B8D1" w14:textId="4ECCA272" w:rsidR="00843B58" w:rsidRDefault="00843B58" w:rsidP="00966A35">
            <w:pPr>
              <w:pStyle w:val="Lijstalinea"/>
              <w:keepNext/>
              <w:keepLines/>
              <w:numPr>
                <w:ilvl w:val="0"/>
                <w:numId w:val="18"/>
              </w:numPr>
              <w:rPr>
                <w:rFonts w:cstheme="minorHAnsi"/>
                <w:szCs w:val="18"/>
              </w:rPr>
            </w:pPr>
            <w:r w:rsidRPr="00482F87">
              <w:rPr>
                <w:rFonts w:cstheme="minorHAnsi"/>
                <w:szCs w:val="18"/>
              </w:rPr>
              <w:t xml:space="preserve">Back: minimaal </w:t>
            </w:r>
            <w:r w:rsidR="00750DF8">
              <w:rPr>
                <w:rFonts w:cstheme="minorHAnsi"/>
                <w:szCs w:val="18"/>
              </w:rPr>
              <w:t>50</w:t>
            </w:r>
            <w:r w:rsidRPr="00482F87">
              <w:rPr>
                <w:rFonts w:cstheme="minorHAnsi"/>
                <w:szCs w:val="18"/>
              </w:rPr>
              <w:t>M</w:t>
            </w:r>
            <w:r w:rsidR="00750DF8">
              <w:rPr>
                <w:rFonts w:cstheme="minorHAnsi"/>
                <w:szCs w:val="18"/>
              </w:rPr>
              <w:t>P</w:t>
            </w:r>
            <w:r w:rsidRPr="00482F87">
              <w:rPr>
                <w:rFonts w:cstheme="minorHAnsi"/>
                <w:szCs w:val="18"/>
              </w:rPr>
              <w:t>.</w:t>
            </w:r>
          </w:p>
        </w:tc>
        <w:tc>
          <w:tcPr>
            <w:tcW w:w="1003" w:type="dxa"/>
            <w:vAlign w:val="center"/>
          </w:tcPr>
          <w:p w14:paraId="118A01D2" w14:textId="77777777" w:rsidR="00843B58" w:rsidRPr="009917F1" w:rsidRDefault="00843B58" w:rsidP="00843B58">
            <w:pPr>
              <w:keepNext/>
              <w:keepLines/>
              <w:spacing w:line="240" w:lineRule="auto"/>
              <w:rPr>
                <w:rFonts w:cstheme="minorHAnsi"/>
                <w:szCs w:val="18"/>
              </w:rPr>
            </w:pPr>
          </w:p>
        </w:tc>
        <w:tc>
          <w:tcPr>
            <w:tcW w:w="4268" w:type="dxa"/>
            <w:vAlign w:val="center"/>
          </w:tcPr>
          <w:p w14:paraId="76748B3C" w14:textId="36CF731F" w:rsidR="007868BF" w:rsidRPr="009917F1" w:rsidRDefault="007868BF" w:rsidP="00843B58">
            <w:pPr>
              <w:keepNext/>
              <w:keepLines/>
              <w:spacing w:line="240" w:lineRule="auto"/>
              <w:rPr>
                <w:rFonts w:cstheme="minorHAnsi"/>
                <w:szCs w:val="18"/>
              </w:rPr>
            </w:pPr>
          </w:p>
        </w:tc>
      </w:tr>
      <w:tr w:rsidR="00C3343A" w:rsidRPr="00776D41" w14:paraId="4ECC63C4" w14:textId="77777777" w:rsidTr="00EF74EA">
        <w:trPr>
          <w:trHeight w:val="398"/>
        </w:trPr>
        <w:tc>
          <w:tcPr>
            <w:tcW w:w="3832" w:type="dxa"/>
            <w:vAlign w:val="center"/>
          </w:tcPr>
          <w:p w14:paraId="0007F9F3" w14:textId="456CFE48" w:rsidR="00C3343A" w:rsidRDefault="00C3343A" w:rsidP="00C3343A">
            <w:pPr>
              <w:keepNext/>
              <w:keepLines/>
              <w:rPr>
                <w:rFonts w:cstheme="minorHAnsi"/>
                <w:b/>
                <w:bCs/>
                <w:szCs w:val="18"/>
              </w:rPr>
            </w:pPr>
            <w:r w:rsidRPr="00FC46A3">
              <w:rPr>
                <w:rFonts w:cstheme="minorHAnsi"/>
                <w:b/>
                <w:bCs/>
                <w:szCs w:val="18"/>
              </w:rPr>
              <w:t>Accu</w:t>
            </w:r>
          </w:p>
        </w:tc>
        <w:tc>
          <w:tcPr>
            <w:tcW w:w="5634" w:type="dxa"/>
            <w:vAlign w:val="center"/>
          </w:tcPr>
          <w:p w14:paraId="7A649E91" w14:textId="77777777" w:rsidR="00C3343A" w:rsidRDefault="00C3343A" w:rsidP="00966A35">
            <w:pPr>
              <w:pStyle w:val="Lijstalinea"/>
              <w:keepNext/>
              <w:keepLines/>
              <w:numPr>
                <w:ilvl w:val="0"/>
                <w:numId w:val="19"/>
              </w:numPr>
              <w:spacing w:line="240" w:lineRule="auto"/>
              <w:contextualSpacing w:val="0"/>
              <w:rPr>
                <w:rFonts w:cstheme="minorHAnsi"/>
                <w:szCs w:val="18"/>
              </w:rPr>
            </w:pPr>
            <w:r w:rsidRPr="00DB7932">
              <w:rPr>
                <w:rFonts w:cstheme="minorHAnsi"/>
                <w:szCs w:val="18"/>
              </w:rPr>
              <w:t>Snelle laadtechnologie;</w:t>
            </w:r>
          </w:p>
          <w:p w14:paraId="3E285C57" w14:textId="77777777" w:rsidR="00750DF8" w:rsidRDefault="00C3343A" w:rsidP="00966A35">
            <w:pPr>
              <w:pStyle w:val="Lijstalinea"/>
              <w:keepNext/>
              <w:keepLines/>
              <w:numPr>
                <w:ilvl w:val="0"/>
                <w:numId w:val="19"/>
              </w:numPr>
              <w:spacing w:line="240" w:lineRule="auto"/>
              <w:contextualSpacing w:val="0"/>
              <w:rPr>
                <w:rFonts w:cstheme="minorHAnsi"/>
                <w:szCs w:val="18"/>
              </w:rPr>
            </w:pPr>
            <w:r w:rsidRPr="00DB7932">
              <w:rPr>
                <w:rFonts w:cstheme="minorHAnsi"/>
                <w:szCs w:val="18"/>
              </w:rPr>
              <w:t>Voedingsadapter met kabel, origineel Af</w:t>
            </w:r>
            <w:r>
              <w:rPr>
                <w:rFonts w:cstheme="minorHAnsi"/>
                <w:szCs w:val="18"/>
              </w:rPr>
              <w:t xml:space="preserve"> </w:t>
            </w:r>
            <w:r w:rsidRPr="00DB7932">
              <w:rPr>
                <w:rFonts w:cstheme="minorHAnsi"/>
                <w:szCs w:val="18"/>
              </w:rPr>
              <w:t>fabriek, geschikt en bedoel</w:t>
            </w:r>
            <w:r>
              <w:rPr>
                <w:rFonts w:cstheme="minorHAnsi"/>
                <w:szCs w:val="18"/>
              </w:rPr>
              <w:t>d</w:t>
            </w:r>
            <w:r w:rsidRPr="00DB7932">
              <w:rPr>
                <w:rFonts w:cstheme="minorHAnsi"/>
                <w:szCs w:val="18"/>
              </w:rPr>
              <w:t xml:space="preserve"> voor de Nederlandse markt</w:t>
            </w:r>
          </w:p>
          <w:p w14:paraId="4D0C966D" w14:textId="7211C8D8" w:rsidR="00C3343A" w:rsidRPr="00750DF8" w:rsidRDefault="00750DF8" w:rsidP="00750DF8">
            <w:pPr>
              <w:pStyle w:val="Lijstalinea"/>
              <w:keepNext/>
              <w:keepLines/>
              <w:numPr>
                <w:ilvl w:val="0"/>
                <w:numId w:val="19"/>
              </w:numPr>
              <w:spacing w:line="240" w:lineRule="auto"/>
              <w:rPr>
                <w:rFonts w:cstheme="minorHAnsi"/>
                <w:szCs w:val="18"/>
              </w:rPr>
            </w:pPr>
            <w:r w:rsidRPr="00750DF8">
              <w:rPr>
                <w:rFonts w:cstheme="minorHAnsi"/>
                <w:szCs w:val="18"/>
              </w:rPr>
              <w:t>Snelle laadtechnologie: minimaal 80% opgeladen binnen 30 minuten bekabeld</w:t>
            </w:r>
            <w:r w:rsidR="00C3343A" w:rsidRPr="00750DF8">
              <w:rPr>
                <w:rFonts w:cstheme="minorHAnsi"/>
                <w:szCs w:val="18"/>
              </w:rPr>
              <w:t>.</w:t>
            </w:r>
          </w:p>
        </w:tc>
        <w:tc>
          <w:tcPr>
            <w:tcW w:w="1003" w:type="dxa"/>
            <w:vAlign w:val="center"/>
          </w:tcPr>
          <w:p w14:paraId="76F3A172" w14:textId="77777777" w:rsidR="00C3343A" w:rsidRPr="009917F1" w:rsidRDefault="00C3343A" w:rsidP="00C3343A">
            <w:pPr>
              <w:keepNext/>
              <w:keepLines/>
              <w:spacing w:line="240" w:lineRule="auto"/>
              <w:rPr>
                <w:rFonts w:cstheme="minorHAnsi"/>
                <w:szCs w:val="18"/>
              </w:rPr>
            </w:pPr>
          </w:p>
        </w:tc>
        <w:tc>
          <w:tcPr>
            <w:tcW w:w="4268" w:type="dxa"/>
            <w:vAlign w:val="center"/>
          </w:tcPr>
          <w:p w14:paraId="7B8595AF" w14:textId="77777777" w:rsidR="00C3343A" w:rsidRPr="009917F1" w:rsidRDefault="00C3343A" w:rsidP="00750DF8">
            <w:pPr>
              <w:keepNext/>
              <w:keepLines/>
              <w:spacing w:line="240" w:lineRule="auto"/>
              <w:rPr>
                <w:rFonts w:cstheme="minorHAnsi"/>
                <w:szCs w:val="18"/>
              </w:rPr>
            </w:pPr>
          </w:p>
        </w:tc>
      </w:tr>
      <w:tr w:rsidR="00C3343A" w:rsidRPr="00776D41" w14:paraId="14085761" w14:textId="77777777" w:rsidTr="00EF74EA">
        <w:trPr>
          <w:trHeight w:val="398"/>
        </w:trPr>
        <w:tc>
          <w:tcPr>
            <w:tcW w:w="3832" w:type="dxa"/>
            <w:vAlign w:val="center"/>
          </w:tcPr>
          <w:p w14:paraId="121C4686" w14:textId="0163E01C" w:rsidR="00C3343A" w:rsidRDefault="00C3343A" w:rsidP="00C3343A">
            <w:pPr>
              <w:keepNext/>
              <w:keepLines/>
              <w:rPr>
                <w:rFonts w:cstheme="minorHAnsi"/>
                <w:b/>
                <w:bCs/>
                <w:szCs w:val="18"/>
              </w:rPr>
            </w:pPr>
            <w:r w:rsidRPr="00482F87">
              <w:rPr>
                <w:rFonts w:cstheme="minorHAnsi"/>
                <w:b/>
                <w:bCs/>
                <w:szCs w:val="18"/>
              </w:rPr>
              <w:lastRenderedPageBreak/>
              <w:t>Nadere eisen</w:t>
            </w:r>
          </w:p>
        </w:tc>
        <w:tc>
          <w:tcPr>
            <w:tcW w:w="5634" w:type="dxa"/>
            <w:vAlign w:val="center"/>
          </w:tcPr>
          <w:p w14:paraId="349AC1EC" w14:textId="77777777" w:rsidR="00C3343A" w:rsidRPr="00482F87" w:rsidRDefault="00C3343A" w:rsidP="00966A35">
            <w:pPr>
              <w:pStyle w:val="Lijstalinea"/>
              <w:keepNext/>
              <w:keepLines/>
              <w:numPr>
                <w:ilvl w:val="0"/>
                <w:numId w:val="20"/>
              </w:numPr>
              <w:spacing w:line="240" w:lineRule="auto"/>
              <w:contextualSpacing w:val="0"/>
              <w:rPr>
                <w:rFonts w:cstheme="minorHAnsi"/>
                <w:szCs w:val="18"/>
              </w:rPr>
            </w:pPr>
            <w:r w:rsidRPr="00482F87">
              <w:rPr>
                <w:rFonts w:cstheme="minorHAnsi"/>
                <w:szCs w:val="18"/>
              </w:rPr>
              <w:t>Touch-ID vingerafdruksensor of gezichtsherkenning;</w:t>
            </w:r>
          </w:p>
          <w:p w14:paraId="300E412B" w14:textId="77777777" w:rsidR="00C3343A" w:rsidRPr="00A94383" w:rsidRDefault="00C3343A" w:rsidP="00966A35">
            <w:pPr>
              <w:pStyle w:val="Lijstalinea"/>
              <w:keepNext/>
              <w:keepLines/>
              <w:numPr>
                <w:ilvl w:val="0"/>
                <w:numId w:val="20"/>
              </w:numPr>
              <w:spacing w:line="240" w:lineRule="auto"/>
              <w:contextualSpacing w:val="0"/>
              <w:rPr>
                <w:rFonts w:cstheme="minorHAnsi"/>
                <w:szCs w:val="18"/>
                <w:lang w:val="de-DE"/>
              </w:rPr>
            </w:pPr>
            <w:r w:rsidRPr="00A94383">
              <w:rPr>
                <w:rFonts w:cstheme="minorHAnsi"/>
                <w:szCs w:val="18"/>
                <w:lang w:val="de-DE"/>
              </w:rPr>
              <w:t xml:space="preserve">Gewicht: </w:t>
            </w:r>
            <w:proofErr w:type="spellStart"/>
            <w:r w:rsidRPr="00A94383">
              <w:rPr>
                <w:rFonts w:cstheme="minorHAnsi"/>
                <w:szCs w:val="18"/>
                <w:lang w:val="de-DE"/>
              </w:rPr>
              <w:t>max</w:t>
            </w:r>
            <w:proofErr w:type="spellEnd"/>
            <w:r w:rsidRPr="00A94383">
              <w:rPr>
                <w:rFonts w:cstheme="minorHAnsi"/>
                <w:szCs w:val="18"/>
                <w:lang w:val="de-DE"/>
              </w:rPr>
              <w:t xml:space="preserve"> 600 gram (incl. </w:t>
            </w:r>
            <w:proofErr w:type="spellStart"/>
            <w:r w:rsidRPr="00A94383">
              <w:rPr>
                <w:rFonts w:cstheme="minorHAnsi"/>
                <w:szCs w:val="18"/>
                <w:lang w:val="de-DE"/>
              </w:rPr>
              <w:t>accu</w:t>
            </w:r>
            <w:proofErr w:type="spellEnd"/>
            <w:r w:rsidRPr="00A94383">
              <w:rPr>
                <w:rFonts w:cstheme="minorHAnsi"/>
                <w:szCs w:val="18"/>
                <w:lang w:val="de-DE"/>
              </w:rPr>
              <w:t>);</w:t>
            </w:r>
          </w:p>
          <w:p w14:paraId="2780F71B" w14:textId="77777777" w:rsidR="00C3343A" w:rsidRDefault="00C3343A" w:rsidP="00966A35">
            <w:pPr>
              <w:pStyle w:val="Lijstalinea"/>
              <w:keepNext/>
              <w:keepLines/>
              <w:numPr>
                <w:ilvl w:val="0"/>
                <w:numId w:val="20"/>
              </w:numPr>
              <w:spacing w:line="240" w:lineRule="auto"/>
              <w:contextualSpacing w:val="0"/>
              <w:rPr>
                <w:rFonts w:cstheme="minorHAnsi"/>
                <w:szCs w:val="18"/>
              </w:rPr>
            </w:pPr>
            <w:r w:rsidRPr="00482F87">
              <w:rPr>
                <w:rFonts w:cstheme="minorHAnsi"/>
                <w:szCs w:val="18"/>
              </w:rPr>
              <w:t>Sarwaarde binnen EU norm;</w:t>
            </w:r>
          </w:p>
          <w:p w14:paraId="3AF0B54B" w14:textId="77777777" w:rsidR="00701774" w:rsidRDefault="00C3343A" w:rsidP="00966A35">
            <w:pPr>
              <w:pStyle w:val="Lijstalinea"/>
              <w:keepNext/>
              <w:keepLines/>
              <w:numPr>
                <w:ilvl w:val="0"/>
                <w:numId w:val="20"/>
              </w:numPr>
              <w:spacing w:line="240" w:lineRule="auto"/>
              <w:contextualSpacing w:val="0"/>
              <w:rPr>
                <w:rFonts w:cstheme="minorHAnsi"/>
                <w:szCs w:val="18"/>
              </w:rPr>
            </w:pPr>
            <w:r w:rsidRPr="00482F87">
              <w:rPr>
                <w:rFonts w:cstheme="minorHAnsi"/>
                <w:szCs w:val="18"/>
              </w:rPr>
              <w:t>Kleur toestel: zwart, grijs, donkerblauw</w:t>
            </w:r>
            <w:r>
              <w:rPr>
                <w:rFonts w:cstheme="minorHAnsi"/>
                <w:szCs w:val="18"/>
              </w:rPr>
              <w:t xml:space="preserve"> of </w:t>
            </w:r>
            <w:r w:rsidRPr="00482F87">
              <w:rPr>
                <w:rFonts w:cstheme="minorHAnsi"/>
                <w:szCs w:val="18"/>
              </w:rPr>
              <w:t>metaal/</w:t>
            </w:r>
            <w:proofErr w:type="spellStart"/>
            <w:r w:rsidRPr="00482F87">
              <w:rPr>
                <w:rFonts w:cstheme="minorHAnsi"/>
                <w:szCs w:val="18"/>
              </w:rPr>
              <w:t>chrome</w:t>
            </w:r>
            <w:proofErr w:type="spellEnd"/>
          </w:p>
          <w:p w14:paraId="3F67C2CE" w14:textId="77777777" w:rsidR="00701774" w:rsidRPr="00750DF8" w:rsidRDefault="00701774" w:rsidP="00750DF8">
            <w:pPr>
              <w:pStyle w:val="Lijstalinea"/>
              <w:keepNext/>
              <w:keepLines/>
              <w:numPr>
                <w:ilvl w:val="0"/>
                <w:numId w:val="20"/>
              </w:numPr>
              <w:spacing w:line="240" w:lineRule="auto"/>
              <w:rPr>
                <w:rFonts w:cstheme="minorHAnsi"/>
                <w:szCs w:val="18"/>
              </w:rPr>
            </w:pPr>
            <w:r w:rsidRPr="00750DF8">
              <w:rPr>
                <w:rFonts w:cstheme="minorHAnsi"/>
                <w:szCs w:val="18"/>
              </w:rPr>
              <w:t xml:space="preserve">Inclusief </w:t>
            </w:r>
            <w:proofErr w:type="spellStart"/>
            <w:r w:rsidRPr="00750DF8">
              <w:rPr>
                <w:rFonts w:cstheme="minorHAnsi"/>
                <w:szCs w:val="18"/>
              </w:rPr>
              <w:t>stylus</w:t>
            </w:r>
            <w:proofErr w:type="spellEnd"/>
            <w:r w:rsidRPr="00750DF8">
              <w:rPr>
                <w:rFonts w:cstheme="minorHAnsi"/>
                <w:szCs w:val="18"/>
              </w:rPr>
              <w:t xml:space="preserve"> / digitale pen (of anders als optie los aanbieden)</w:t>
            </w:r>
          </w:p>
          <w:p w14:paraId="61CA40DE" w14:textId="1931FB34" w:rsidR="00C3343A" w:rsidRDefault="00701774" w:rsidP="00966A35">
            <w:pPr>
              <w:pStyle w:val="Lijstalinea"/>
              <w:keepNext/>
              <w:keepLines/>
              <w:numPr>
                <w:ilvl w:val="0"/>
                <w:numId w:val="20"/>
              </w:numPr>
              <w:spacing w:line="240" w:lineRule="auto"/>
              <w:contextualSpacing w:val="0"/>
              <w:rPr>
                <w:rFonts w:cstheme="minorHAnsi"/>
                <w:szCs w:val="18"/>
              </w:rPr>
            </w:pPr>
            <w:r>
              <w:rPr>
                <w:rFonts w:cstheme="minorHAnsi"/>
                <w:szCs w:val="18"/>
              </w:rPr>
              <w:t>Geluidsweergave: stereo weergave</w:t>
            </w:r>
            <w:r w:rsidR="00C3343A" w:rsidRPr="00482F87">
              <w:rPr>
                <w:rFonts w:cstheme="minorHAnsi"/>
                <w:szCs w:val="18"/>
              </w:rPr>
              <w:t>.</w:t>
            </w:r>
          </w:p>
        </w:tc>
        <w:tc>
          <w:tcPr>
            <w:tcW w:w="1003" w:type="dxa"/>
            <w:vAlign w:val="center"/>
          </w:tcPr>
          <w:p w14:paraId="27277BB6" w14:textId="77777777" w:rsidR="00C3343A" w:rsidRPr="009917F1" w:rsidRDefault="00C3343A" w:rsidP="00C3343A">
            <w:pPr>
              <w:keepNext/>
              <w:keepLines/>
              <w:spacing w:line="240" w:lineRule="auto"/>
              <w:rPr>
                <w:rFonts w:cstheme="minorHAnsi"/>
                <w:szCs w:val="18"/>
              </w:rPr>
            </w:pPr>
          </w:p>
        </w:tc>
        <w:tc>
          <w:tcPr>
            <w:tcW w:w="4268" w:type="dxa"/>
            <w:vAlign w:val="center"/>
          </w:tcPr>
          <w:p w14:paraId="20E5F15F" w14:textId="77777777" w:rsidR="007868BF" w:rsidRDefault="007868BF" w:rsidP="00C3343A">
            <w:pPr>
              <w:keepNext/>
              <w:keepLines/>
              <w:spacing w:line="240" w:lineRule="auto"/>
              <w:rPr>
                <w:rFonts w:cstheme="minorHAnsi"/>
                <w:szCs w:val="18"/>
              </w:rPr>
            </w:pPr>
          </w:p>
          <w:p w14:paraId="30C1C0A5" w14:textId="4AB8FEFE" w:rsidR="007921D3" w:rsidRPr="009917F1" w:rsidRDefault="007921D3" w:rsidP="007921D3">
            <w:pPr>
              <w:keepNext/>
              <w:keepLines/>
              <w:spacing w:line="240" w:lineRule="auto"/>
              <w:rPr>
                <w:rFonts w:cstheme="minorHAnsi"/>
                <w:szCs w:val="18"/>
              </w:rPr>
            </w:pPr>
          </w:p>
        </w:tc>
      </w:tr>
      <w:tr w:rsidR="007921D3" w:rsidRPr="00776D41" w14:paraId="050C3A77" w14:textId="77777777" w:rsidTr="007921D3">
        <w:trPr>
          <w:trHeight w:val="3112"/>
        </w:trPr>
        <w:tc>
          <w:tcPr>
            <w:tcW w:w="3832" w:type="dxa"/>
            <w:vAlign w:val="center"/>
          </w:tcPr>
          <w:p w14:paraId="16864388" w14:textId="471436B5" w:rsidR="007921D3" w:rsidRPr="00482F87" w:rsidRDefault="007921D3" w:rsidP="007921D3">
            <w:pPr>
              <w:keepNext/>
              <w:keepLines/>
              <w:rPr>
                <w:rFonts w:cstheme="minorHAnsi"/>
                <w:b/>
                <w:bCs/>
                <w:szCs w:val="18"/>
              </w:rPr>
            </w:pPr>
            <w:r w:rsidRPr="007921D3">
              <w:rPr>
                <w:rFonts w:cstheme="minorHAnsi"/>
                <w:b/>
                <w:bCs/>
                <w:szCs w:val="18"/>
              </w:rPr>
              <w:t>Leverstatus</w:t>
            </w:r>
          </w:p>
        </w:tc>
        <w:tc>
          <w:tcPr>
            <w:tcW w:w="5634" w:type="dxa"/>
            <w:vAlign w:val="center"/>
          </w:tcPr>
          <w:p w14:paraId="389CFA92" w14:textId="77777777" w:rsidR="00701774" w:rsidRPr="00750DF8" w:rsidRDefault="00701774" w:rsidP="00750DF8">
            <w:pPr>
              <w:pStyle w:val="Lijstalinea"/>
              <w:keepNext/>
              <w:keepLines/>
              <w:numPr>
                <w:ilvl w:val="0"/>
                <w:numId w:val="20"/>
              </w:numPr>
              <w:spacing w:line="240" w:lineRule="auto"/>
              <w:rPr>
                <w:rFonts w:cstheme="minorHAnsi"/>
                <w:szCs w:val="18"/>
              </w:rPr>
            </w:pPr>
            <w:r w:rsidRPr="00750DF8">
              <w:rPr>
                <w:rFonts w:cstheme="minorHAnsi"/>
                <w:szCs w:val="18"/>
              </w:rPr>
              <w:t>SIM-</w:t>
            </w:r>
            <w:proofErr w:type="spellStart"/>
            <w:r w:rsidRPr="00750DF8">
              <w:rPr>
                <w:rFonts w:cstheme="minorHAnsi"/>
                <w:szCs w:val="18"/>
              </w:rPr>
              <w:t>lock</w:t>
            </w:r>
            <w:proofErr w:type="spellEnd"/>
            <w:r w:rsidRPr="00750DF8">
              <w:rPr>
                <w:rFonts w:cstheme="minorHAnsi"/>
                <w:szCs w:val="18"/>
              </w:rPr>
              <w:t xml:space="preserve"> vrij;</w:t>
            </w:r>
          </w:p>
          <w:p w14:paraId="794578F2" w14:textId="77777777" w:rsidR="00701774" w:rsidRPr="00B90C0C" w:rsidRDefault="00701774" w:rsidP="00701774">
            <w:pPr>
              <w:pStyle w:val="Lijstalinea"/>
              <w:keepNext/>
              <w:keepLines/>
              <w:numPr>
                <w:ilvl w:val="0"/>
                <w:numId w:val="15"/>
              </w:numPr>
              <w:spacing w:line="240" w:lineRule="auto"/>
              <w:contextualSpacing w:val="0"/>
              <w:rPr>
                <w:rFonts w:cstheme="minorHAnsi"/>
                <w:szCs w:val="18"/>
              </w:rPr>
            </w:pPr>
            <w:r w:rsidRPr="00B90C0C">
              <w:rPr>
                <w:rFonts w:cstheme="minorHAnsi"/>
                <w:szCs w:val="18"/>
              </w:rPr>
              <w:t xml:space="preserve">Geen </w:t>
            </w:r>
            <w:r>
              <w:rPr>
                <w:rFonts w:cstheme="minorHAnsi"/>
                <w:szCs w:val="18"/>
              </w:rPr>
              <w:t xml:space="preserve">of weinig </w:t>
            </w:r>
            <w:proofErr w:type="spellStart"/>
            <w:r w:rsidRPr="00B90C0C">
              <w:rPr>
                <w:rFonts w:cstheme="minorHAnsi"/>
                <w:szCs w:val="18"/>
              </w:rPr>
              <w:t>Bloatware</w:t>
            </w:r>
            <w:proofErr w:type="spellEnd"/>
            <w:r w:rsidRPr="00B90C0C">
              <w:rPr>
                <w:rFonts w:cstheme="minorHAnsi"/>
                <w:szCs w:val="18"/>
              </w:rPr>
              <w:t xml:space="preserve"> software geïnstalleerd</w:t>
            </w:r>
            <w:r>
              <w:rPr>
                <w:rFonts w:cstheme="minorHAnsi"/>
                <w:szCs w:val="18"/>
              </w:rPr>
              <w:t xml:space="preserve">: Vrije </w:t>
            </w:r>
            <w:proofErr w:type="spellStart"/>
            <w:r>
              <w:rPr>
                <w:rFonts w:cstheme="minorHAnsi"/>
                <w:szCs w:val="18"/>
              </w:rPr>
              <w:t>opslaggruimte</w:t>
            </w:r>
            <w:proofErr w:type="spellEnd"/>
            <w:r>
              <w:rPr>
                <w:rFonts w:cstheme="minorHAnsi"/>
                <w:szCs w:val="18"/>
              </w:rPr>
              <w:t xml:space="preserve"> minimaal 80% van beschikbare opslagcapaciteit;</w:t>
            </w:r>
          </w:p>
          <w:p w14:paraId="793DC7CF" w14:textId="77777777" w:rsidR="00701774" w:rsidRDefault="00701774" w:rsidP="00701774">
            <w:pPr>
              <w:pStyle w:val="Lijstalinea"/>
              <w:keepNext/>
              <w:keepLines/>
              <w:numPr>
                <w:ilvl w:val="0"/>
                <w:numId w:val="15"/>
              </w:numPr>
              <w:spacing w:line="240" w:lineRule="auto"/>
              <w:contextualSpacing w:val="0"/>
              <w:rPr>
                <w:rFonts w:cstheme="minorHAnsi"/>
                <w:szCs w:val="18"/>
              </w:rPr>
            </w:pPr>
            <w:r w:rsidRPr="00B90C0C">
              <w:rPr>
                <w:rFonts w:cstheme="minorHAnsi"/>
                <w:szCs w:val="18"/>
              </w:rPr>
              <w:t>Producten dienen te voldoen aan de Nederlandse wettelijke vereisten en normeringen;</w:t>
            </w:r>
          </w:p>
          <w:p w14:paraId="37D96D28" w14:textId="52273F9E" w:rsidR="007921D3" w:rsidRPr="00482F87" w:rsidRDefault="00701774" w:rsidP="00701774">
            <w:pPr>
              <w:pStyle w:val="Lijstalinea"/>
              <w:keepNext/>
              <w:keepLines/>
              <w:numPr>
                <w:ilvl w:val="0"/>
                <w:numId w:val="20"/>
              </w:numPr>
              <w:spacing w:line="240" w:lineRule="auto"/>
              <w:contextualSpacing w:val="0"/>
              <w:rPr>
                <w:rFonts w:cstheme="minorHAnsi"/>
                <w:szCs w:val="18"/>
              </w:rPr>
            </w:pPr>
            <w:r w:rsidRPr="007921D3">
              <w:rPr>
                <w:rFonts w:cstheme="minorHAnsi"/>
                <w:szCs w:val="18"/>
              </w:rPr>
              <w:t>Toestel inclusief firmware instelbaar op Nederlandse taal.</w:t>
            </w:r>
          </w:p>
        </w:tc>
        <w:tc>
          <w:tcPr>
            <w:tcW w:w="1003" w:type="dxa"/>
            <w:vAlign w:val="center"/>
          </w:tcPr>
          <w:p w14:paraId="2B3D6C94" w14:textId="77777777" w:rsidR="007921D3" w:rsidRPr="009917F1" w:rsidRDefault="007921D3" w:rsidP="007921D3">
            <w:pPr>
              <w:keepNext/>
              <w:keepLines/>
              <w:spacing w:line="240" w:lineRule="auto"/>
              <w:rPr>
                <w:rFonts w:cstheme="minorHAnsi"/>
                <w:szCs w:val="18"/>
              </w:rPr>
            </w:pPr>
          </w:p>
        </w:tc>
        <w:tc>
          <w:tcPr>
            <w:tcW w:w="4268" w:type="dxa"/>
            <w:vAlign w:val="center"/>
          </w:tcPr>
          <w:p w14:paraId="6E7B2375" w14:textId="0BD2FF68" w:rsidR="007921D3" w:rsidRPr="007921D3" w:rsidRDefault="007921D3" w:rsidP="00701774">
            <w:pPr>
              <w:pStyle w:val="Lijstalinea"/>
              <w:keepNext/>
              <w:keepLines/>
              <w:spacing w:line="240" w:lineRule="auto"/>
              <w:ind w:left="360"/>
              <w:rPr>
                <w:rFonts w:cstheme="minorHAnsi"/>
                <w:szCs w:val="18"/>
              </w:rPr>
            </w:pPr>
          </w:p>
        </w:tc>
      </w:tr>
    </w:tbl>
    <w:p w14:paraId="7EA77B18" w14:textId="5E1F0790" w:rsidR="0077512B" w:rsidRDefault="0077512B">
      <w:pPr>
        <w:spacing w:line="240" w:lineRule="auto"/>
        <w:rPr>
          <w:color w:val="000000"/>
          <w:szCs w:val="18"/>
          <w:lang w:eastAsia="en-US"/>
        </w:rPr>
      </w:pPr>
    </w:p>
    <w:p w14:paraId="06A7BEF2" w14:textId="77777777" w:rsidR="0077512B" w:rsidRDefault="0077512B">
      <w:pPr>
        <w:spacing w:line="240" w:lineRule="auto"/>
        <w:rPr>
          <w:color w:val="000000"/>
          <w:szCs w:val="18"/>
          <w:lang w:eastAsia="en-US"/>
        </w:rPr>
      </w:pPr>
    </w:p>
    <w:p w14:paraId="73D5A79A" w14:textId="77777777" w:rsidR="004D7805" w:rsidRDefault="004D7805">
      <w:pPr>
        <w:spacing w:line="240" w:lineRule="auto"/>
        <w:rPr>
          <w:color w:val="000000"/>
          <w:szCs w:val="18"/>
          <w:lang w:eastAsia="en-US"/>
        </w:rPr>
      </w:pPr>
    </w:p>
    <w:p w14:paraId="1B75B7DE" w14:textId="77777777" w:rsidR="004D7805" w:rsidRDefault="004D7805">
      <w:pPr>
        <w:spacing w:line="240" w:lineRule="auto"/>
        <w:rPr>
          <w:color w:val="000000"/>
          <w:szCs w:val="18"/>
          <w:lang w:eastAsia="en-US"/>
        </w:rPr>
      </w:pPr>
    </w:p>
    <w:p w14:paraId="4D3F0E41" w14:textId="77777777" w:rsidR="004D7805" w:rsidRDefault="004D7805">
      <w:pPr>
        <w:spacing w:line="240" w:lineRule="auto"/>
        <w:rPr>
          <w:color w:val="000000"/>
          <w:szCs w:val="18"/>
          <w:lang w:eastAsia="en-US"/>
        </w:rPr>
      </w:pPr>
    </w:p>
    <w:p w14:paraId="0A3664B7" w14:textId="77777777" w:rsidR="006135FF" w:rsidRDefault="006135FF">
      <w:pPr>
        <w:spacing w:line="240" w:lineRule="auto"/>
        <w:rPr>
          <w:color w:val="000000"/>
          <w:szCs w:val="18"/>
          <w:lang w:eastAsia="en-US"/>
        </w:rPr>
      </w:pPr>
    </w:p>
    <w:p w14:paraId="2F90A1DB" w14:textId="77777777" w:rsidR="004D7805" w:rsidRDefault="004D7805">
      <w:pPr>
        <w:spacing w:line="240" w:lineRule="auto"/>
        <w:rPr>
          <w:color w:val="000000"/>
          <w:szCs w:val="18"/>
          <w:lang w:eastAsia="en-US"/>
        </w:rPr>
      </w:pPr>
    </w:p>
    <w:p w14:paraId="13393AA0" w14:textId="77777777" w:rsidR="0077512B" w:rsidRDefault="0077512B">
      <w:pPr>
        <w:spacing w:line="240" w:lineRule="auto"/>
        <w:rPr>
          <w:color w:val="000000"/>
          <w:szCs w:val="18"/>
          <w:lang w:eastAsia="en-US"/>
        </w:rPr>
      </w:pPr>
    </w:p>
    <w:p w14:paraId="10A23ABF" w14:textId="77777777" w:rsidR="006135FF" w:rsidRDefault="0077512B">
      <w:pPr>
        <w:spacing w:line="240" w:lineRule="auto"/>
        <w:rPr>
          <w:b/>
          <w:bCs/>
          <w:color w:val="000000"/>
          <w:sz w:val="22"/>
          <w:szCs w:val="22"/>
          <w:lang w:eastAsia="en-US"/>
        </w:rPr>
      </w:pPr>
      <w:r w:rsidRPr="0077512B">
        <w:rPr>
          <w:b/>
          <w:bCs/>
          <w:color w:val="000000"/>
          <w:sz w:val="22"/>
          <w:szCs w:val="22"/>
          <w:lang w:eastAsia="en-US"/>
        </w:rPr>
        <w:lastRenderedPageBreak/>
        <w:t>Deel B ICT werkplek Accessoires</w:t>
      </w:r>
    </w:p>
    <w:p w14:paraId="5CE0D11E" w14:textId="77777777" w:rsidR="006135FF" w:rsidRDefault="006135FF">
      <w:pPr>
        <w:spacing w:line="240" w:lineRule="auto"/>
        <w:rPr>
          <w:b/>
          <w:bCs/>
          <w:color w:val="000000"/>
          <w:sz w:val="22"/>
          <w:szCs w:val="22"/>
          <w:lang w:eastAsia="en-US"/>
        </w:rPr>
      </w:pPr>
      <w:r>
        <w:rPr>
          <w:b/>
          <w:bCs/>
          <w:color w:val="000000"/>
          <w:sz w:val="22"/>
          <w:szCs w:val="22"/>
          <w:lang w:eastAsia="en-US"/>
        </w:rPr>
        <w:br w:type="page"/>
      </w:r>
    </w:p>
    <w:p w14:paraId="4C6834B9" w14:textId="5D90B051" w:rsidR="004D7805" w:rsidRPr="004D7805" w:rsidRDefault="004D7805">
      <w:pPr>
        <w:spacing w:line="240" w:lineRule="auto"/>
        <w:rPr>
          <w:b/>
          <w:bCs/>
          <w:color w:val="000000"/>
          <w:sz w:val="22"/>
          <w:szCs w:val="22"/>
          <w:lang w:eastAsia="en-US"/>
        </w:rPr>
      </w:pPr>
    </w:p>
    <w:tbl>
      <w:tblPr>
        <w:tblW w:w="14029" w:type="dxa"/>
        <w:tblCellMar>
          <w:left w:w="70" w:type="dxa"/>
          <w:right w:w="70" w:type="dxa"/>
        </w:tblCellMar>
        <w:tblLook w:val="04A0" w:firstRow="1" w:lastRow="0" w:firstColumn="1" w:lastColumn="0" w:noHBand="0" w:noVBand="1"/>
      </w:tblPr>
      <w:tblGrid>
        <w:gridCol w:w="2341"/>
        <w:gridCol w:w="3183"/>
        <w:gridCol w:w="3402"/>
        <w:gridCol w:w="1842"/>
        <w:gridCol w:w="3261"/>
      </w:tblGrid>
      <w:tr w:rsidR="004D7805" w:rsidRPr="004D7805" w14:paraId="28842A85" w14:textId="25026078" w:rsidTr="006135FF">
        <w:trPr>
          <w:trHeight w:val="255"/>
        </w:trPr>
        <w:tc>
          <w:tcPr>
            <w:tcW w:w="23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07D59033" w14:textId="0C61C881" w:rsidR="004D7805" w:rsidRPr="004D7805" w:rsidRDefault="004D7805" w:rsidP="004D7805">
            <w:pPr>
              <w:spacing w:line="240" w:lineRule="auto"/>
              <w:rPr>
                <w:rFonts w:ascii="Arial" w:hAnsi="Arial" w:cs="Arial"/>
                <w:b/>
                <w:bCs/>
                <w:color w:val="000000"/>
                <w:sz w:val="20"/>
                <w:szCs w:val="20"/>
              </w:rPr>
            </w:pPr>
            <w:r w:rsidRPr="004D7805">
              <w:rPr>
                <w:rFonts w:ascii="Arial" w:hAnsi="Arial" w:cs="Arial"/>
                <w:b/>
                <w:bCs/>
                <w:color w:val="000000"/>
                <w:sz w:val="20"/>
                <w:szCs w:val="20"/>
              </w:rPr>
              <w:t>Naam</w:t>
            </w:r>
          </w:p>
        </w:tc>
        <w:tc>
          <w:tcPr>
            <w:tcW w:w="3183" w:type="dxa"/>
            <w:tcBorders>
              <w:top w:val="single" w:sz="4" w:space="0" w:color="auto"/>
              <w:left w:val="nil"/>
              <w:bottom w:val="single" w:sz="4" w:space="0" w:color="auto"/>
              <w:right w:val="single" w:sz="4" w:space="0" w:color="auto"/>
            </w:tcBorders>
            <w:shd w:val="clear" w:color="auto" w:fill="C2D69B" w:themeFill="accent3" w:themeFillTint="99"/>
            <w:vAlign w:val="center"/>
          </w:tcPr>
          <w:p w14:paraId="2709A6BB" w14:textId="6B6C873C" w:rsidR="004D7805" w:rsidRPr="004D7805" w:rsidRDefault="004D7805" w:rsidP="004D7805">
            <w:pPr>
              <w:spacing w:line="240" w:lineRule="auto"/>
              <w:jc w:val="center"/>
              <w:rPr>
                <w:rFonts w:ascii="Arial" w:hAnsi="Arial" w:cs="Arial"/>
                <w:b/>
                <w:bCs/>
                <w:color w:val="000000"/>
                <w:sz w:val="20"/>
                <w:szCs w:val="20"/>
              </w:rPr>
            </w:pPr>
            <w:r w:rsidRPr="004D7805">
              <w:rPr>
                <w:rFonts w:ascii="Arial" w:hAnsi="Arial" w:cs="Arial"/>
                <w:b/>
                <w:bCs/>
                <w:color w:val="000000"/>
                <w:sz w:val="20"/>
                <w:szCs w:val="20"/>
              </w:rPr>
              <w:t>Omschrijving</w:t>
            </w:r>
          </w:p>
        </w:tc>
        <w:tc>
          <w:tcPr>
            <w:tcW w:w="3402" w:type="dxa"/>
            <w:tcBorders>
              <w:top w:val="single" w:sz="4" w:space="0" w:color="auto"/>
              <w:left w:val="nil"/>
              <w:bottom w:val="single" w:sz="4" w:space="0" w:color="auto"/>
              <w:right w:val="single" w:sz="4" w:space="0" w:color="auto"/>
            </w:tcBorders>
            <w:shd w:val="clear" w:color="auto" w:fill="C2D69B" w:themeFill="accent3" w:themeFillTint="99"/>
            <w:vAlign w:val="center"/>
          </w:tcPr>
          <w:p w14:paraId="384E223C" w14:textId="3CD5D96E" w:rsidR="004D7805" w:rsidRPr="004D7805" w:rsidRDefault="004D7805" w:rsidP="004D7805">
            <w:pPr>
              <w:spacing w:line="240" w:lineRule="auto"/>
              <w:jc w:val="center"/>
              <w:rPr>
                <w:rFonts w:ascii="Arial" w:hAnsi="Arial" w:cs="Arial"/>
                <w:b/>
                <w:bCs/>
                <w:color w:val="000000"/>
                <w:sz w:val="20"/>
                <w:szCs w:val="20"/>
              </w:rPr>
            </w:pPr>
            <w:r w:rsidRPr="004D7805">
              <w:rPr>
                <w:rFonts w:ascii="Arial" w:hAnsi="Arial" w:cs="Arial"/>
                <w:b/>
                <w:bCs/>
                <w:color w:val="000000"/>
                <w:sz w:val="20"/>
                <w:szCs w:val="20"/>
              </w:rPr>
              <w:t>Merk</w:t>
            </w:r>
          </w:p>
        </w:tc>
        <w:tc>
          <w:tcPr>
            <w:tcW w:w="5103" w:type="dxa"/>
            <w:gridSpan w:val="2"/>
            <w:tcBorders>
              <w:top w:val="single" w:sz="4" w:space="0" w:color="auto"/>
              <w:left w:val="nil"/>
              <w:bottom w:val="single" w:sz="4" w:space="0" w:color="auto"/>
              <w:right w:val="single" w:sz="4" w:space="0" w:color="auto"/>
            </w:tcBorders>
            <w:shd w:val="clear" w:color="auto" w:fill="C2D69B" w:themeFill="accent3" w:themeFillTint="99"/>
          </w:tcPr>
          <w:p w14:paraId="673B9D14" w14:textId="4B64FAA9" w:rsidR="004D7805" w:rsidRPr="004D7805" w:rsidRDefault="004D7805" w:rsidP="004D7805">
            <w:pPr>
              <w:spacing w:line="240" w:lineRule="auto"/>
              <w:rPr>
                <w:rFonts w:ascii="Arial" w:hAnsi="Arial" w:cs="Arial"/>
                <w:b/>
                <w:bCs/>
                <w:color w:val="000000"/>
                <w:sz w:val="20"/>
                <w:szCs w:val="20"/>
              </w:rPr>
            </w:pPr>
            <w:r w:rsidRPr="004D7805">
              <w:rPr>
                <w:rFonts w:cstheme="minorHAnsi"/>
                <w:b/>
                <w:bCs/>
                <w:color w:val="000000"/>
                <w:szCs w:val="18"/>
                <w:lang w:eastAsia="en-US"/>
              </w:rPr>
              <w:t>Invullen door Inschrijver:</w:t>
            </w:r>
          </w:p>
        </w:tc>
      </w:tr>
      <w:tr w:rsidR="004D7805" w:rsidRPr="0077512B" w14:paraId="2D48CEF3" w14:textId="7505FF06" w:rsidTr="006135FF">
        <w:trPr>
          <w:trHeight w:val="255"/>
        </w:trPr>
        <w:tc>
          <w:tcPr>
            <w:tcW w:w="23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1E37CED" w14:textId="77777777" w:rsidR="004D7805" w:rsidRPr="0077512B" w:rsidRDefault="004D7805" w:rsidP="004D7805">
            <w:pPr>
              <w:spacing w:line="240" w:lineRule="auto"/>
              <w:rPr>
                <w:rFonts w:ascii="Arial" w:hAnsi="Arial" w:cs="Arial"/>
                <w:b/>
                <w:bCs/>
                <w:color w:val="000000"/>
                <w:sz w:val="20"/>
                <w:szCs w:val="20"/>
              </w:rPr>
            </w:pPr>
          </w:p>
        </w:tc>
        <w:tc>
          <w:tcPr>
            <w:tcW w:w="3183" w:type="dxa"/>
            <w:tcBorders>
              <w:top w:val="single" w:sz="4" w:space="0" w:color="auto"/>
              <w:left w:val="nil"/>
              <w:bottom w:val="single" w:sz="4" w:space="0" w:color="auto"/>
              <w:right w:val="single" w:sz="4" w:space="0" w:color="auto"/>
            </w:tcBorders>
            <w:shd w:val="clear" w:color="auto" w:fill="C2D69B" w:themeFill="accent3" w:themeFillTint="99"/>
            <w:vAlign w:val="center"/>
          </w:tcPr>
          <w:p w14:paraId="2F3C44B3" w14:textId="77777777" w:rsidR="004D7805" w:rsidRPr="0077512B" w:rsidRDefault="004D7805" w:rsidP="004D7805">
            <w:pPr>
              <w:spacing w:line="240" w:lineRule="auto"/>
              <w:jc w:val="center"/>
              <w:rPr>
                <w:rFonts w:ascii="Arial" w:hAnsi="Arial" w:cs="Arial"/>
                <w:color w:val="000000"/>
                <w:sz w:val="20"/>
                <w:szCs w:val="20"/>
              </w:rPr>
            </w:pPr>
          </w:p>
        </w:tc>
        <w:tc>
          <w:tcPr>
            <w:tcW w:w="3402" w:type="dxa"/>
            <w:tcBorders>
              <w:top w:val="single" w:sz="4" w:space="0" w:color="auto"/>
              <w:left w:val="nil"/>
              <w:bottom w:val="single" w:sz="4" w:space="0" w:color="auto"/>
              <w:right w:val="single" w:sz="4" w:space="0" w:color="auto"/>
            </w:tcBorders>
            <w:shd w:val="clear" w:color="auto" w:fill="C2D69B" w:themeFill="accent3" w:themeFillTint="99"/>
            <w:vAlign w:val="center"/>
          </w:tcPr>
          <w:p w14:paraId="36246523" w14:textId="77777777" w:rsidR="004D7805" w:rsidRPr="0077512B" w:rsidRDefault="004D7805" w:rsidP="004D7805">
            <w:pPr>
              <w:spacing w:line="240" w:lineRule="auto"/>
              <w:jc w:val="center"/>
              <w:rPr>
                <w:rFonts w:ascii="Arial" w:hAnsi="Arial" w:cs="Arial"/>
                <w:color w:val="000000"/>
                <w:sz w:val="20"/>
                <w:szCs w:val="20"/>
              </w:rPr>
            </w:pPr>
          </w:p>
        </w:tc>
        <w:tc>
          <w:tcPr>
            <w:tcW w:w="1842" w:type="dxa"/>
            <w:tcBorders>
              <w:top w:val="single" w:sz="4" w:space="0" w:color="auto"/>
              <w:left w:val="nil"/>
              <w:bottom w:val="single" w:sz="4" w:space="0" w:color="auto"/>
              <w:right w:val="single" w:sz="4" w:space="0" w:color="auto"/>
            </w:tcBorders>
            <w:shd w:val="clear" w:color="auto" w:fill="C2D69B" w:themeFill="accent3" w:themeFillTint="99"/>
          </w:tcPr>
          <w:p w14:paraId="780DC2F4" w14:textId="2AB6FD7D" w:rsidR="004D7805" w:rsidRPr="004D7805" w:rsidRDefault="004D7805" w:rsidP="004D7805">
            <w:pPr>
              <w:spacing w:line="240" w:lineRule="auto"/>
              <w:jc w:val="center"/>
              <w:rPr>
                <w:rFonts w:ascii="Arial" w:hAnsi="Arial" w:cs="Arial"/>
                <w:b/>
                <w:color w:val="000000"/>
                <w:sz w:val="20"/>
                <w:szCs w:val="20"/>
              </w:rPr>
            </w:pPr>
            <w:r w:rsidRPr="004D7805">
              <w:rPr>
                <w:rFonts w:cstheme="minorHAnsi"/>
                <w:b/>
                <w:szCs w:val="18"/>
              </w:rPr>
              <w:t>C/NC</w:t>
            </w:r>
          </w:p>
        </w:tc>
        <w:tc>
          <w:tcPr>
            <w:tcW w:w="3261" w:type="dxa"/>
            <w:tcBorders>
              <w:top w:val="single" w:sz="4" w:space="0" w:color="auto"/>
              <w:left w:val="nil"/>
              <w:bottom w:val="single" w:sz="4" w:space="0" w:color="auto"/>
              <w:right w:val="single" w:sz="4" w:space="0" w:color="auto"/>
            </w:tcBorders>
            <w:shd w:val="clear" w:color="auto" w:fill="C2D69B" w:themeFill="accent3" w:themeFillTint="99"/>
          </w:tcPr>
          <w:p w14:paraId="02158591" w14:textId="7589D45C" w:rsidR="004D7805" w:rsidRPr="0077512B" w:rsidRDefault="004D7805" w:rsidP="004D7805">
            <w:pPr>
              <w:spacing w:line="240" w:lineRule="auto"/>
              <w:jc w:val="center"/>
              <w:rPr>
                <w:rFonts w:ascii="Arial" w:hAnsi="Arial" w:cs="Arial"/>
                <w:color w:val="000000"/>
                <w:sz w:val="20"/>
                <w:szCs w:val="20"/>
              </w:rPr>
            </w:pPr>
            <w:r w:rsidRPr="004D7805">
              <w:rPr>
                <w:rFonts w:cstheme="minorHAnsi"/>
                <w:b/>
                <w:bCs/>
                <w:szCs w:val="18"/>
              </w:rPr>
              <w:t>Onderbouwing hoe invulling wordt gegeven aan het gevraagde</w:t>
            </w:r>
            <w:r>
              <w:rPr>
                <w:rFonts w:cstheme="minorHAnsi"/>
                <w:b/>
                <w:bCs/>
                <w:szCs w:val="18"/>
              </w:rPr>
              <w:br/>
            </w:r>
            <w:r w:rsidRPr="004D7805">
              <w:rPr>
                <w:rFonts w:cstheme="minorHAnsi"/>
                <w:i/>
                <w:iCs/>
                <w:szCs w:val="18"/>
              </w:rPr>
              <w:t>(voeg verificatielijst als aanhangsel toe)</w:t>
            </w:r>
          </w:p>
        </w:tc>
      </w:tr>
      <w:tr w:rsidR="004D7805" w:rsidRPr="0077512B" w14:paraId="284F8739" w14:textId="0EB1ACDF" w:rsidTr="006135FF">
        <w:trPr>
          <w:trHeight w:val="255"/>
        </w:trPr>
        <w:tc>
          <w:tcPr>
            <w:tcW w:w="23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AF8DE"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(power) adapters</w:t>
            </w:r>
          </w:p>
        </w:tc>
        <w:tc>
          <w:tcPr>
            <w:tcW w:w="3183" w:type="dxa"/>
            <w:tcBorders>
              <w:top w:val="single" w:sz="4" w:space="0" w:color="auto"/>
              <w:left w:val="nil"/>
              <w:bottom w:val="single" w:sz="4" w:space="0" w:color="auto"/>
              <w:right w:val="single" w:sz="4" w:space="0" w:color="auto"/>
            </w:tcBorders>
            <w:shd w:val="clear" w:color="auto" w:fill="auto"/>
            <w:vAlign w:val="center"/>
            <w:hideMark/>
          </w:tcPr>
          <w:p w14:paraId="78CA4612"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GP-PTU021SOABQ</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2EF1043"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Samsung</w:t>
            </w:r>
          </w:p>
        </w:tc>
        <w:tc>
          <w:tcPr>
            <w:tcW w:w="1842" w:type="dxa"/>
            <w:tcBorders>
              <w:top w:val="single" w:sz="4" w:space="0" w:color="auto"/>
              <w:left w:val="nil"/>
              <w:bottom w:val="single" w:sz="4" w:space="0" w:color="auto"/>
              <w:right w:val="single" w:sz="4" w:space="0" w:color="auto"/>
            </w:tcBorders>
          </w:tcPr>
          <w:p w14:paraId="7DD2B207"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single" w:sz="4" w:space="0" w:color="auto"/>
              <w:left w:val="nil"/>
              <w:bottom w:val="single" w:sz="4" w:space="0" w:color="auto"/>
              <w:right w:val="single" w:sz="4" w:space="0" w:color="auto"/>
            </w:tcBorders>
          </w:tcPr>
          <w:p w14:paraId="5141AC66"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3D1D214A" w14:textId="5F7F972D" w:rsidTr="006135FF">
        <w:trPr>
          <w:trHeight w:val="255"/>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0E0367FC"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vAlign w:val="center"/>
            <w:hideMark/>
          </w:tcPr>
          <w:p w14:paraId="33B8E399"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78-52723</w:t>
            </w:r>
          </w:p>
        </w:tc>
        <w:tc>
          <w:tcPr>
            <w:tcW w:w="3402" w:type="dxa"/>
            <w:tcBorders>
              <w:top w:val="nil"/>
              <w:left w:val="nil"/>
              <w:bottom w:val="single" w:sz="4" w:space="0" w:color="auto"/>
              <w:right w:val="single" w:sz="4" w:space="0" w:color="auto"/>
            </w:tcBorders>
            <w:shd w:val="clear" w:color="auto" w:fill="auto"/>
            <w:vAlign w:val="center"/>
            <w:hideMark/>
          </w:tcPr>
          <w:p w14:paraId="57002F22"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Otterbox</w:t>
            </w:r>
            <w:proofErr w:type="spellEnd"/>
          </w:p>
        </w:tc>
        <w:tc>
          <w:tcPr>
            <w:tcW w:w="1842" w:type="dxa"/>
            <w:tcBorders>
              <w:top w:val="nil"/>
              <w:left w:val="nil"/>
              <w:bottom w:val="single" w:sz="4" w:space="0" w:color="auto"/>
              <w:right w:val="single" w:sz="4" w:space="0" w:color="auto"/>
            </w:tcBorders>
          </w:tcPr>
          <w:p w14:paraId="289089D5"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3CD7762F"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3E57BE13" w14:textId="30DDC4F0" w:rsidTr="006135FF">
        <w:trPr>
          <w:trHeight w:val="30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2192E9FA"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noWrap/>
            <w:vAlign w:val="bottom"/>
            <w:hideMark/>
          </w:tcPr>
          <w:p w14:paraId="1C26EA59"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8P00000038</w:t>
            </w:r>
          </w:p>
        </w:tc>
        <w:tc>
          <w:tcPr>
            <w:tcW w:w="3402" w:type="dxa"/>
            <w:tcBorders>
              <w:top w:val="nil"/>
              <w:left w:val="nil"/>
              <w:bottom w:val="single" w:sz="4" w:space="0" w:color="auto"/>
              <w:right w:val="single" w:sz="4" w:space="0" w:color="auto"/>
            </w:tcBorders>
            <w:shd w:val="clear" w:color="auto" w:fill="auto"/>
            <w:vAlign w:val="center"/>
            <w:hideMark/>
          </w:tcPr>
          <w:p w14:paraId="1BF91999"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Nokia</w:t>
            </w:r>
          </w:p>
        </w:tc>
        <w:tc>
          <w:tcPr>
            <w:tcW w:w="1842" w:type="dxa"/>
            <w:tcBorders>
              <w:top w:val="nil"/>
              <w:left w:val="nil"/>
              <w:bottom w:val="single" w:sz="4" w:space="0" w:color="auto"/>
              <w:right w:val="single" w:sz="4" w:space="0" w:color="auto"/>
            </w:tcBorders>
          </w:tcPr>
          <w:p w14:paraId="60C22B5B"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46D8F930"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46C9FE6D" w14:textId="0CDC83A7" w:rsidTr="006135FF">
        <w:trPr>
          <w:trHeight w:val="255"/>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4723C148"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Beschermhoes/case</w:t>
            </w:r>
          </w:p>
        </w:tc>
        <w:tc>
          <w:tcPr>
            <w:tcW w:w="3183" w:type="dxa"/>
            <w:tcBorders>
              <w:top w:val="nil"/>
              <w:left w:val="nil"/>
              <w:bottom w:val="single" w:sz="4" w:space="0" w:color="auto"/>
              <w:right w:val="single" w:sz="4" w:space="0" w:color="auto"/>
            </w:tcBorders>
            <w:shd w:val="clear" w:color="auto" w:fill="auto"/>
            <w:vAlign w:val="center"/>
            <w:hideMark/>
          </w:tcPr>
          <w:p w14:paraId="41BAD3F4"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3E5F8AA</w:t>
            </w:r>
          </w:p>
        </w:tc>
        <w:tc>
          <w:tcPr>
            <w:tcW w:w="3402" w:type="dxa"/>
            <w:tcBorders>
              <w:top w:val="nil"/>
              <w:left w:val="nil"/>
              <w:bottom w:val="single" w:sz="4" w:space="0" w:color="auto"/>
              <w:right w:val="single" w:sz="4" w:space="0" w:color="auto"/>
            </w:tcBorders>
            <w:shd w:val="clear" w:color="auto" w:fill="auto"/>
            <w:vAlign w:val="center"/>
            <w:hideMark/>
          </w:tcPr>
          <w:p w14:paraId="37620797"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HP</w:t>
            </w:r>
          </w:p>
        </w:tc>
        <w:tc>
          <w:tcPr>
            <w:tcW w:w="1842" w:type="dxa"/>
            <w:tcBorders>
              <w:top w:val="nil"/>
              <w:left w:val="nil"/>
              <w:bottom w:val="single" w:sz="4" w:space="0" w:color="auto"/>
              <w:right w:val="single" w:sz="4" w:space="0" w:color="auto"/>
            </w:tcBorders>
          </w:tcPr>
          <w:p w14:paraId="4D0F4E32"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02B34FA6"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6FDBF83A" w14:textId="34034CB3" w:rsidTr="006135FF">
        <w:trPr>
          <w:trHeight w:val="30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4E327BE1"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vAlign w:val="center"/>
            <w:hideMark/>
          </w:tcPr>
          <w:p w14:paraId="01C7503E"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geschikt voor PMA-01</w:t>
            </w:r>
          </w:p>
        </w:tc>
        <w:tc>
          <w:tcPr>
            <w:tcW w:w="3402" w:type="dxa"/>
            <w:tcBorders>
              <w:top w:val="nil"/>
              <w:left w:val="nil"/>
              <w:bottom w:val="single" w:sz="4" w:space="0" w:color="auto"/>
              <w:right w:val="single" w:sz="4" w:space="0" w:color="auto"/>
            </w:tcBorders>
            <w:shd w:val="clear" w:color="auto" w:fill="auto"/>
            <w:vAlign w:val="center"/>
            <w:hideMark/>
          </w:tcPr>
          <w:p w14:paraId="565E0468"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Otterbox</w:t>
            </w:r>
            <w:proofErr w:type="spellEnd"/>
            <w:r w:rsidRPr="0077512B">
              <w:rPr>
                <w:rFonts w:ascii="Arial" w:hAnsi="Arial" w:cs="Arial"/>
                <w:color w:val="000000"/>
                <w:sz w:val="20"/>
                <w:szCs w:val="20"/>
              </w:rPr>
              <w:t xml:space="preserve"> </w:t>
            </w:r>
            <w:proofErr w:type="spellStart"/>
            <w:r w:rsidRPr="0077512B">
              <w:rPr>
                <w:rFonts w:ascii="Arial" w:hAnsi="Arial" w:cs="Arial"/>
                <w:color w:val="000000"/>
                <w:sz w:val="20"/>
                <w:szCs w:val="20"/>
              </w:rPr>
              <w:t>React</w:t>
            </w:r>
            <w:proofErr w:type="spellEnd"/>
            <w:r w:rsidRPr="0077512B">
              <w:rPr>
                <w:rFonts w:ascii="Arial" w:hAnsi="Arial" w:cs="Arial"/>
                <w:color w:val="000000"/>
                <w:sz w:val="20"/>
                <w:szCs w:val="20"/>
              </w:rPr>
              <w:t xml:space="preserve"> serie</w:t>
            </w:r>
          </w:p>
        </w:tc>
        <w:tc>
          <w:tcPr>
            <w:tcW w:w="1842" w:type="dxa"/>
            <w:tcBorders>
              <w:top w:val="nil"/>
              <w:left w:val="nil"/>
              <w:bottom w:val="single" w:sz="4" w:space="0" w:color="auto"/>
              <w:right w:val="single" w:sz="4" w:space="0" w:color="auto"/>
            </w:tcBorders>
          </w:tcPr>
          <w:p w14:paraId="768B48FD"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7DA24E1C"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2A19A53B" w14:textId="569B8C45" w:rsidTr="006135FF">
        <w:trPr>
          <w:trHeight w:val="255"/>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64CEAFDF"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vAlign w:val="center"/>
            <w:hideMark/>
          </w:tcPr>
          <w:p w14:paraId="683DDFF1"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geschikt voor PMA-02</w:t>
            </w:r>
          </w:p>
        </w:tc>
        <w:tc>
          <w:tcPr>
            <w:tcW w:w="3402" w:type="dxa"/>
            <w:tcBorders>
              <w:top w:val="nil"/>
              <w:left w:val="nil"/>
              <w:bottom w:val="single" w:sz="4" w:space="0" w:color="auto"/>
              <w:right w:val="single" w:sz="4" w:space="0" w:color="auto"/>
            </w:tcBorders>
            <w:shd w:val="clear" w:color="auto" w:fill="auto"/>
            <w:vAlign w:val="center"/>
            <w:hideMark/>
          </w:tcPr>
          <w:p w14:paraId="28C509E7"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Otterbox</w:t>
            </w:r>
            <w:proofErr w:type="spellEnd"/>
            <w:r w:rsidRPr="0077512B">
              <w:rPr>
                <w:rFonts w:ascii="Arial" w:hAnsi="Arial" w:cs="Arial"/>
                <w:color w:val="000000"/>
                <w:sz w:val="20"/>
                <w:szCs w:val="20"/>
              </w:rPr>
              <w:t xml:space="preserve"> </w:t>
            </w:r>
            <w:proofErr w:type="spellStart"/>
            <w:r w:rsidRPr="0077512B">
              <w:rPr>
                <w:rFonts w:ascii="Arial" w:hAnsi="Arial" w:cs="Arial"/>
                <w:color w:val="000000"/>
                <w:sz w:val="20"/>
                <w:szCs w:val="20"/>
              </w:rPr>
              <w:t>React</w:t>
            </w:r>
            <w:proofErr w:type="spellEnd"/>
            <w:r w:rsidRPr="0077512B">
              <w:rPr>
                <w:rFonts w:ascii="Arial" w:hAnsi="Arial" w:cs="Arial"/>
                <w:color w:val="000000"/>
                <w:sz w:val="20"/>
                <w:szCs w:val="20"/>
              </w:rPr>
              <w:t xml:space="preserve"> serie</w:t>
            </w:r>
          </w:p>
        </w:tc>
        <w:tc>
          <w:tcPr>
            <w:tcW w:w="1842" w:type="dxa"/>
            <w:tcBorders>
              <w:top w:val="nil"/>
              <w:left w:val="nil"/>
              <w:bottom w:val="single" w:sz="4" w:space="0" w:color="auto"/>
              <w:right w:val="single" w:sz="4" w:space="0" w:color="auto"/>
            </w:tcBorders>
          </w:tcPr>
          <w:p w14:paraId="29A7A187"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286115E6"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62414D37" w14:textId="2F91E26F" w:rsidTr="006135FF">
        <w:trPr>
          <w:trHeight w:val="510"/>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34E498C2"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Screenprotectors</w:t>
            </w:r>
          </w:p>
        </w:tc>
        <w:tc>
          <w:tcPr>
            <w:tcW w:w="3183" w:type="dxa"/>
            <w:tcBorders>
              <w:top w:val="nil"/>
              <w:left w:val="nil"/>
              <w:bottom w:val="single" w:sz="4" w:space="0" w:color="auto"/>
              <w:right w:val="single" w:sz="4" w:space="0" w:color="auto"/>
            </w:tcBorders>
            <w:shd w:val="clear" w:color="auto" w:fill="auto"/>
            <w:vAlign w:val="center"/>
            <w:hideMark/>
          </w:tcPr>
          <w:p w14:paraId="40C51987"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geschikt voor PMA-01</w:t>
            </w:r>
          </w:p>
        </w:tc>
        <w:tc>
          <w:tcPr>
            <w:tcW w:w="3402" w:type="dxa"/>
            <w:tcBorders>
              <w:top w:val="nil"/>
              <w:left w:val="nil"/>
              <w:bottom w:val="single" w:sz="4" w:space="0" w:color="auto"/>
              <w:right w:val="single" w:sz="4" w:space="0" w:color="auto"/>
            </w:tcBorders>
            <w:shd w:val="clear" w:color="auto" w:fill="auto"/>
            <w:vAlign w:val="center"/>
            <w:hideMark/>
          </w:tcPr>
          <w:p w14:paraId="64711BB8"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Panzerglass</w:t>
            </w:r>
            <w:proofErr w:type="spellEnd"/>
            <w:r w:rsidRPr="0077512B">
              <w:rPr>
                <w:rFonts w:ascii="Arial" w:hAnsi="Arial" w:cs="Arial"/>
                <w:color w:val="000000"/>
                <w:sz w:val="20"/>
                <w:szCs w:val="20"/>
              </w:rPr>
              <w:t xml:space="preserve"> Case </w:t>
            </w:r>
            <w:proofErr w:type="spellStart"/>
            <w:r w:rsidRPr="0077512B">
              <w:rPr>
                <w:rFonts w:ascii="Arial" w:hAnsi="Arial" w:cs="Arial"/>
                <w:color w:val="000000"/>
                <w:sz w:val="20"/>
                <w:szCs w:val="20"/>
              </w:rPr>
              <w:t>Friendly</w:t>
            </w:r>
            <w:proofErr w:type="spellEnd"/>
          </w:p>
        </w:tc>
        <w:tc>
          <w:tcPr>
            <w:tcW w:w="1842" w:type="dxa"/>
            <w:tcBorders>
              <w:top w:val="nil"/>
              <w:left w:val="nil"/>
              <w:bottom w:val="single" w:sz="4" w:space="0" w:color="auto"/>
              <w:right w:val="single" w:sz="4" w:space="0" w:color="auto"/>
            </w:tcBorders>
          </w:tcPr>
          <w:p w14:paraId="74F2F947"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0AA899EA"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5B012DC9" w14:textId="01255478" w:rsidTr="006135FF">
        <w:trPr>
          <w:trHeight w:val="51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7E3C1BFB"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vAlign w:val="center"/>
            <w:hideMark/>
          </w:tcPr>
          <w:p w14:paraId="630A66B1"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geschikt voor PMA-02</w:t>
            </w:r>
          </w:p>
        </w:tc>
        <w:tc>
          <w:tcPr>
            <w:tcW w:w="3402" w:type="dxa"/>
            <w:tcBorders>
              <w:top w:val="nil"/>
              <w:left w:val="nil"/>
              <w:bottom w:val="single" w:sz="4" w:space="0" w:color="auto"/>
              <w:right w:val="single" w:sz="4" w:space="0" w:color="auto"/>
            </w:tcBorders>
            <w:shd w:val="clear" w:color="auto" w:fill="auto"/>
            <w:vAlign w:val="center"/>
            <w:hideMark/>
          </w:tcPr>
          <w:p w14:paraId="21126D8B"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Panzerglass</w:t>
            </w:r>
            <w:proofErr w:type="spellEnd"/>
            <w:r w:rsidRPr="0077512B">
              <w:rPr>
                <w:rFonts w:ascii="Arial" w:hAnsi="Arial" w:cs="Arial"/>
                <w:color w:val="000000"/>
                <w:sz w:val="20"/>
                <w:szCs w:val="20"/>
              </w:rPr>
              <w:t xml:space="preserve"> Case </w:t>
            </w:r>
            <w:proofErr w:type="spellStart"/>
            <w:r w:rsidRPr="0077512B">
              <w:rPr>
                <w:rFonts w:ascii="Arial" w:hAnsi="Arial" w:cs="Arial"/>
                <w:color w:val="000000"/>
                <w:sz w:val="20"/>
                <w:szCs w:val="20"/>
              </w:rPr>
              <w:t>Friendly</w:t>
            </w:r>
            <w:proofErr w:type="spellEnd"/>
          </w:p>
        </w:tc>
        <w:tc>
          <w:tcPr>
            <w:tcW w:w="1842" w:type="dxa"/>
            <w:tcBorders>
              <w:top w:val="nil"/>
              <w:left w:val="nil"/>
              <w:bottom w:val="single" w:sz="4" w:space="0" w:color="auto"/>
              <w:right w:val="single" w:sz="4" w:space="0" w:color="auto"/>
            </w:tcBorders>
          </w:tcPr>
          <w:p w14:paraId="71171A7C"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10262463"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41944515" w14:textId="224EA490" w:rsidTr="006135FF">
        <w:trPr>
          <w:trHeight w:val="510"/>
        </w:trPr>
        <w:tc>
          <w:tcPr>
            <w:tcW w:w="2341" w:type="dxa"/>
            <w:tcBorders>
              <w:top w:val="nil"/>
              <w:left w:val="single" w:sz="4" w:space="0" w:color="auto"/>
              <w:bottom w:val="single" w:sz="4" w:space="0" w:color="auto"/>
              <w:right w:val="single" w:sz="4" w:space="0" w:color="auto"/>
            </w:tcBorders>
            <w:shd w:val="clear" w:color="auto" w:fill="auto"/>
            <w:noWrap/>
            <w:vAlign w:val="center"/>
            <w:hideMark/>
          </w:tcPr>
          <w:p w14:paraId="57464C03" w14:textId="77777777" w:rsidR="004D7805" w:rsidRPr="0077512B" w:rsidRDefault="004D7805" w:rsidP="0077512B">
            <w:pPr>
              <w:spacing w:line="240" w:lineRule="auto"/>
              <w:jc w:val="center"/>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vAlign w:val="center"/>
            <w:hideMark/>
          </w:tcPr>
          <w:p w14:paraId="3EDF00AE"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geschikt voor PTA-01</w:t>
            </w:r>
          </w:p>
        </w:tc>
        <w:tc>
          <w:tcPr>
            <w:tcW w:w="3402" w:type="dxa"/>
            <w:tcBorders>
              <w:top w:val="nil"/>
              <w:left w:val="nil"/>
              <w:bottom w:val="single" w:sz="4" w:space="0" w:color="auto"/>
              <w:right w:val="single" w:sz="4" w:space="0" w:color="auto"/>
            </w:tcBorders>
            <w:shd w:val="clear" w:color="auto" w:fill="auto"/>
            <w:vAlign w:val="center"/>
            <w:hideMark/>
          </w:tcPr>
          <w:p w14:paraId="0C29FB24"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Panzerglass</w:t>
            </w:r>
            <w:proofErr w:type="spellEnd"/>
            <w:r w:rsidRPr="0077512B">
              <w:rPr>
                <w:rFonts w:ascii="Arial" w:hAnsi="Arial" w:cs="Arial"/>
                <w:color w:val="000000"/>
                <w:sz w:val="20"/>
                <w:szCs w:val="20"/>
              </w:rPr>
              <w:t xml:space="preserve"> Case </w:t>
            </w:r>
            <w:proofErr w:type="spellStart"/>
            <w:r w:rsidRPr="0077512B">
              <w:rPr>
                <w:rFonts w:ascii="Arial" w:hAnsi="Arial" w:cs="Arial"/>
                <w:color w:val="000000"/>
                <w:sz w:val="20"/>
                <w:szCs w:val="20"/>
              </w:rPr>
              <w:t>Friendly</w:t>
            </w:r>
            <w:proofErr w:type="spellEnd"/>
          </w:p>
        </w:tc>
        <w:tc>
          <w:tcPr>
            <w:tcW w:w="1842" w:type="dxa"/>
            <w:tcBorders>
              <w:top w:val="nil"/>
              <w:left w:val="nil"/>
              <w:bottom w:val="single" w:sz="4" w:space="0" w:color="auto"/>
              <w:right w:val="single" w:sz="4" w:space="0" w:color="auto"/>
            </w:tcBorders>
          </w:tcPr>
          <w:p w14:paraId="65E609DA"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3E0BE8F0"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01311874" w14:textId="69F41F5B" w:rsidTr="006135FF">
        <w:trPr>
          <w:trHeight w:val="510"/>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702B0886"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(draadloze) koptelefoon</w:t>
            </w:r>
          </w:p>
        </w:tc>
        <w:tc>
          <w:tcPr>
            <w:tcW w:w="3183" w:type="dxa"/>
            <w:tcBorders>
              <w:top w:val="nil"/>
              <w:left w:val="nil"/>
              <w:bottom w:val="single" w:sz="4" w:space="0" w:color="auto"/>
              <w:right w:val="single" w:sz="4" w:space="0" w:color="auto"/>
            </w:tcBorders>
            <w:shd w:val="clear" w:color="auto" w:fill="auto"/>
            <w:noWrap/>
            <w:vAlign w:val="bottom"/>
            <w:hideMark/>
          </w:tcPr>
          <w:p w14:paraId="3DF2EAF9"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5399-823-309</w:t>
            </w:r>
          </w:p>
        </w:tc>
        <w:tc>
          <w:tcPr>
            <w:tcW w:w="3402" w:type="dxa"/>
            <w:tcBorders>
              <w:top w:val="nil"/>
              <w:left w:val="nil"/>
              <w:bottom w:val="single" w:sz="4" w:space="0" w:color="auto"/>
              <w:right w:val="single" w:sz="4" w:space="0" w:color="auto"/>
            </w:tcBorders>
            <w:shd w:val="clear" w:color="auto" w:fill="auto"/>
            <w:vAlign w:val="center"/>
            <w:hideMark/>
          </w:tcPr>
          <w:p w14:paraId="2B2D3AAF"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Jabra</w:t>
            </w:r>
            <w:proofErr w:type="spellEnd"/>
          </w:p>
        </w:tc>
        <w:tc>
          <w:tcPr>
            <w:tcW w:w="1842" w:type="dxa"/>
            <w:tcBorders>
              <w:top w:val="nil"/>
              <w:left w:val="nil"/>
              <w:bottom w:val="single" w:sz="4" w:space="0" w:color="auto"/>
              <w:right w:val="single" w:sz="4" w:space="0" w:color="auto"/>
            </w:tcBorders>
          </w:tcPr>
          <w:p w14:paraId="4E90F3A6"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5563D840"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38C7C19D" w14:textId="726BE231" w:rsidTr="006135FF">
        <w:trPr>
          <w:trHeight w:val="255"/>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5383DB8D"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en Speakers</w:t>
            </w:r>
          </w:p>
        </w:tc>
        <w:tc>
          <w:tcPr>
            <w:tcW w:w="3183" w:type="dxa"/>
            <w:tcBorders>
              <w:top w:val="nil"/>
              <w:left w:val="nil"/>
              <w:bottom w:val="single" w:sz="4" w:space="0" w:color="auto"/>
              <w:right w:val="single" w:sz="4" w:space="0" w:color="auto"/>
            </w:tcBorders>
            <w:shd w:val="clear" w:color="auto" w:fill="auto"/>
            <w:noWrap/>
            <w:vAlign w:val="bottom"/>
            <w:hideMark/>
          </w:tcPr>
          <w:p w14:paraId="048AA005"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6399-829-209</w:t>
            </w:r>
          </w:p>
        </w:tc>
        <w:tc>
          <w:tcPr>
            <w:tcW w:w="3402" w:type="dxa"/>
            <w:tcBorders>
              <w:top w:val="nil"/>
              <w:left w:val="nil"/>
              <w:bottom w:val="single" w:sz="4" w:space="0" w:color="auto"/>
              <w:right w:val="single" w:sz="4" w:space="0" w:color="auto"/>
            </w:tcBorders>
            <w:shd w:val="clear" w:color="auto" w:fill="auto"/>
            <w:vAlign w:val="center"/>
            <w:hideMark/>
          </w:tcPr>
          <w:p w14:paraId="55299F0E"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Jabra</w:t>
            </w:r>
            <w:proofErr w:type="spellEnd"/>
          </w:p>
        </w:tc>
        <w:tc>
          <w:tcPr>
            <w:tcW w:w="1842" w:type="dxa"/>
            <w:tcBorders>
              <w:top w:val="nil"/>
              <w:left w:val="nil"/>
              <w:bottom w:val="single" w:sz="4" w:space="0" w:color="auto"/>
              <w:right w:val="single" w:sz="4" w:space="0" w:color="auto"/>
            </w:tcBorders>
          </w:tcPr>
          <w:p w14:paraId="13E5FF9B"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2FD174ED"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4BB56DC0" w14:textId="117F7D25" w:rsidTr="006135FF">
        <w:trPr>
          <w:trHeight w:val="255"/>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625B8298"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 </w:t>
            </w:r>
          </w:p>
        </w:tc>
        <w:tc>
          <w:tcPr>
            <w:tcW w:w="3183" w:type="dxa"/>
            <w:tcBorders>
              <w:top w:val="nil"/>
              <w:left w:val="nil"/>
              <w:bottom w:val="single" w:sz="4" w:space="0" w:color="auto"/>
              <w:right w:val="single" w:sz="4" w:space="0" w:color="auto"/>
            </w:tcBorders>
            <w:shd w:val="clear" w:color="auto" w:fill="auto"/>
            <w:noWrap/>
            <w:vAlign w:val="bottom"/>
            <w:hideMark/>
          </w:tcPr>
          <w:p w14:paraId="6BADE3E6"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2309-820-104</w:t>
            </w:r>
          </w:p>
        </w:tc>
        <w:tc>
          <w:tcPr>
            <w:tcW w:w="3402" w:type="dxa"/>
            <w:tcBorders>
              <w:top w:val="nil"/>
              <w:left w:val="nil"/>
              <w:bottom w:val="single" w:sz="4" w:space="0" w:color="auto"/>
              <w:right w:val="single" w:sz="4" w:space="0" w:color="auto"/>
            </w:tcBorders>
            <w:shd w:val="clear" w:color="auto" w:fill="auto"/>
            <w:vAlign w:val="center"/>
            <w:hideMark/>
          </w:tcPr>
          <w:p w14:paraId="090CD0DD"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Jabra</w:t>
            </w:r>
            <w:proofErr w:type="spellEnd"/>
          </w:p>
        </w:tc>
        <w:tc>
          <w:tcPr>
            <w:tcW w:w="1842" w:type="dxa"/>
            <w:tcBorders>
              <w:top w:val="nil"/>
              <w:left w:val="nil"/>
              <w:bottom w:val="single" w:sz="4" w:space="0" w:color="auto"/>
              <w:right w:val="single" w:sz="4" w:space="0" w:color="auto"/>
            </w:tcBorders>
          </w:tcPr>
          <w:p w14:paraId="7A0D62E3"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62F0AE22"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70252EEF" w14:textId="4655494F" w:rsidTr="006135FF">
        <w:trPr>
          <w:trHeight w:val="255"/>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0A4032D3"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 xml:space="preserve"> </w:t>
            </w:r>
            <w:proofErr w:type="spellStart"/>
            <w:r w:rsidRPr="0077512B">
              <w:rPr>
                <w:rFonts w:ascii="Arial" w:hAnsi="Arial" w:cs="Arial"/>
                <w:b/>
                <w:bCs/>
                <w:color w:val="000000"/>
                <w:sz w:val="20"/>
                <w:szCs w:val="20"/>
              </w:rPr>
              <w:t>bedrade</w:t>
            </w:r>
            <w:proofErr w:type="spellEnd"/>
            <w:r w:rsidRPr="0077512B">
              <w:rPr>
                <w:rFonts w:ascii="Arial" w:hAnsi="Arial" w:cs="Arial"/>
                <w:b/>
                <w:bCs/>
                <w:color w:val="000000"/>
                <w:sz w:val="20"/>
                <w:szCs w:val="20"/>
              </w:rPr>
              <w:t xml:space="preserve"> oordopjes</w:t>
            </w:r>
          </w:p>
        </w:tc>
        <w:tc>
          <w:tcPr>
            <w:tcW w:w="3183" w:type="dxa"/>
            <w:tcBorders>
              <w:top w:val="nil"/>
              <w:left w:val="nil"/>
              <w:bottom w:val="single" w:sz="4" w:space="0" w:color="auto"/>
              <w:right w:val="single" w:sz="4" w:space="0" w:color="auto"/>
            </w:tcBorders>
            <w:shd w:val="clear" w:color="auto" w:fill="auto"/>
            <w:noWrap/>
            <w:vAlign w:val="bottom"/>
            <w:hideMark/>
          </w:tcPr>
          <w:p w14:paraId="5BEA747C"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GP-OAU021AMDBW</w:t>
            </w:r>
          </w:p>
        </w:tc>
        <w:tc>
          <w:tcPr>
            <w:tcW w:w="3402" w:type="dxa"/>
            <w:tcBorders>
              <w:top w:val="nil"/>
              <w:left w:val="nil"/>
              <w:bottom w:val="single" w:sz="4" w:space="0" w:color="auto"/>
              <w:right w:val="single" w:sz="4" w:space="0" w:color="auto"/>
            </w:tcBorders>
            <w:shd w:val="clear" w:color="auto" w:fill="auto"/>
            <w:vAlign w:val="center"/>
            <w:hideMark/>
          </w:tcPr>
          <w:p w14:paraId="4C839CDA"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Samsung</w:t>
            </w:r>
          </w:p>
        </w:tc>
        <w:tc>
          <w:tcPr>
            <w:tcW w:w="1842" w:type="dxa"/>
            <w:tcBorders>
              <w:top w:val="nil"/>
              <w:left w:val="nil"/>
              <w:bottom w:val="single" w:sz="4" w:space="0" w:color="auto"/>
              <w:right w:val="single" w:sz="4" w:space="0" w:color="auto"/>
            </w:tcBorders>
          </w:tcPr>
          <w:p w14:paraId="48A0A406"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50EA384F"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46013B7F" w14:textId="447F1C05" w:rsidTr="006135FF">
        <w:trPr>
          <w:trHeight w:val="255"/>
        </w:trPr>
        <w:tc>
          <w:tcPr>
            <w:tcW w:w="2341" w:type="dxa"/>
            <w:tcBorders>
              <w:top w:val="nil"/>
              <w:left w:val="single" w:sz="4" w:space="0" w:color="auto"/>
              <w:bottom w:val="single" w:sz="4" w:space="0" w:color="auto"/>
              <w:right w:val="single" w:sz="4" w:space="0" w:color="auto"/>
            </w:tcBorders>
            <w:shd w:val="clear" w:color="auto" w:fill="auto"/>
            <w:noWrap/>
            <w:vAlign w:val="bottom"/>
            <w:hideMark/>
          </w:tcPr>
          <w:p w14:paraId="5D867B90" w14:textId="77777777" w:rsidR="004D7805" w:rsidRPr="0077512B" w:rsidRDefault="004D7805" w:rsidP="0077512B">
            <w:pPr>
              <w:spacing w:line="240" w:lineRule="auto"/>
              <w:rPr>
                <w:rFonts w:cs="Calibri"/>
                <w:color w:val="000000"/>
                <w:szCs w:val="18"/>
              </w:rPr>
            </w:pPr>
            <w:r w:rsidRPr="0077512B">
              <w:rPr>
                <w:rFonts w:cs="Calibri"/>
                <w:color w:val="000000"/>
                <w:szCs w:val="18"/>
              </w:rPr>
              <w:t> </w:t>
            </w:r>
          </w:p>
        </w:tc>
        <w:tc>
          <w:tcPr>
            <w:tcW w:w="3183" w:type="dxa"/>
            <w:tcBorders>
              <w:top w:val="nil"/>
              <w:left w:val="nil"/>
              <w:bottom w:val="single" w:sz="4" w:space="0" w:color="auto"/>
              <w:right w:val="single" w:sz="4" w:space="0" w:color="auto"/>
            </w:tcBorders>
            <w:shd w:val="clear" w:color="auto" w:fill="auto"/>
            <w:noWrap/>
            <w:vAlign w:val="bottom"/>
            <w:hideMark/>
          </w:tcPr>
          <w:p w14:paraId="0B3F1D28"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EO-IC100BBEGEU</w:t>
            </w:r>
          </w:p>
        </w:tc>
        <w:tc>
          <w:tcPr>
            <w:tcW w:w="3402" w:type="dxa"/>
            <w:tcBorders>
              <w:top w:val="nil"/>
              <w:left w:val="nil"/>
              <w:bottom w:val="single" w:sz="4" w:space="0" w:color="auto"/>
              <w:right w:val="single" w:sz="4" w:space="0" w:color="auto"/>
            </w:tcBorders>
            <w:shd w:val="clear" w:color="auto" w:fill="auto"/>
            <w:vAlign w:val="center"/>
            <w:hideMark/>
          </w:tcPr>
          <w:p w14:paraId="0F4E32D8" w14:textId="77777777" w:rsidR="004D7805" w:rsidRPr="0077512B" w:rsidRDefault="004D7805" w:rsidP="006135FF">
            <w:pPr>
              <w:spacing w:line="240" w:lineRule="auto"/>
              <w:rPr>
                <w:rFonts w:ascii="Arial" w:hAnsi="Arial" w:cs="Arial"/>
                <w:color w:val="000000"/>
                <w:sz w:val="20"/>
                <w:szCs w:val="20"/>
              </w:rPr>
            </w:pPr>
            <w:r w:rsidRPr="0077512B">
              <w:rPr>
                <w:rFonts w:ascii="Arial" w:hAnsi="Arial" w:cs="Arial"/>
                <w:color w:val="000000"/>
                <w:sz w:val="20"/>
                <w:szCs w:val="20"/>
              </w:rPr>
              <w:t xml:space="preserve">Samsung </w:t>
            </w:r>
          </w:p>
        </w:tc>
        <w:tc>
          <w:tcPr>
            <w:tcW w:w="1842" w:type="dxa"/>
            <w:tcBorders>
              <w:top w:val="nil"/>
              <w:left w:val="nil"/>
              <w:bottom w:val="single" w:sz="4" w:space="0" w:color="auto"/>
              <w:right w:val="single" w:sz="4" w:space="0" w:color="auto"/>
            </w:tcBorders>
          </w:tcPr>
          <w:p w14:paraId="764DC3A3"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5B62C62E" w14:textId="77777777" w:rsidR="004D7805" w:rsidRPr="0077512B" w:rsidRDefault="004D7805" w:rsidP="0077512B">
            <w:pPr>
              <w:spacing w:line="240" w:lineRule="auto"/>
              <w:jc w:val="center"/>
              <w:rPr>
                <w:rFonts w:ascii="Arial" w:hAnsi="Arial" w:cs="Arial"/>
                <w:color w:val="000000"/>
                <w:sz w:val="20"/>
                <w:szCs w:val="20"/>
              </w:rPr>
            </w:pPr>
          </w:p>
        </w:tc>
      </w:tr>
      <w:tr w:rsidR="004D7805" w:rsidRPr="0077512B" w14:paraId="45EF910E" w14:textId="7759AECB" w:rsidTr="006135FF">
        <w:trPr>
          <w:trHeight w:val="255"/>
        </w:trPr>
        <w:tc>
          <w:tcPr>
            <w:tcW w:w="2341" w:type="dxa"/>
            <w:tcBorders>
              <w:top w:val="nil"/>
              <w:left w:val="single" w:sz="4" w:space="0" w:color="auto"/>
              <w:bottom w:val="single" w:sz="4" w:space="0" w:color="auto"/>
              <w:right w:val="single" w:sz="4" w:space="0" w:color="auto"/>
            </w:tcBorders>
            <w:shd w:val="clear" w:color="auto" w:fill="auto"/>
            <w:vAlign w:val="center"/>
            <w:hideMark/>
          </w:tcPr>
          <w:p w14:paraId="3854455D" w14:textId="77777777" w:rsidR="004D7805" w:rsidRPr="0077512B" w:rsidRDefault="004D7805" w:rsidP="0077512B">
            <w:pPr>
              <w:spacing w:line="240" w:lineRule="auto"/>
              <w:rPr>
                <w:rFonts w:ascii="Arial" w:hAnsi="Arial" w:cs="Arial"/>
                <w:b/>
                <w:bCs/>
                <w:color w:val="000000"/>
                <w:sz w:val="20"/>
                <w:szCs w:val="20"/>
              </w:rPr>
            </w:pPr>
            <w:r w:rsidRPr="0077512B">
              <w:rPr>
                <w:rFonts w:ascii="Arial" w:hAnsi="Arial" w:cs="Arial"/>
                <w:b/>
                <w:bCs/>
                <w:color w:val="000000"/>
                <w:sz w:val="20"/>
                <w:szCs w:val="20"/>
              </w:rPr>
              <w:t> </w:t>
            </w:r>
          </w:p>
        </w:tc>
        <w:tc>
          <w:tcPr>
            <w:tcW w:w="3183" w:type="dxa"/>
            <w:tcBorders>
              <w:top w:val="nil"/>
              <w:left w:val="nil"/>
              <w:bottom w:val="single" w:sz="4" w:space="0" w:color="auto"/>
              <w:right w:val="single" w:sz="4" w:space="0" w:color="auto"/>
            </w:tcBorders>
            <w:shd w:val="clear" w:color="auto" w:fill="auto"/>
            <w:noWrap/>
            <w:vAlign w:val="bottom"/>
            <w:hideMark/>
          </w:tcPr>
          <w:p w14:paraId="13F5CC8A" w14:textId="77777777" w:rsidR="004D7805" w:rsidRPr="0077512B" w:rsidRDefault="004D7805" w:rsidP="006135FF">
            <w:pPr>
              <w:spacing w:line="240" w:lineRule="auto"/>
              <w:rPr>
                <w:rFonts w:ascii="Arial" w:hAnsi="Arial" w:cs="Arial"/>
                <w:sz w:val="20"/>
                <w:szCs w:val="20"/>
              </w:rPr>
            </w:pPr>
            <w:r w:rsidRPr="0077512B">
              <w:rPr>
                <w:rFonts w:ascii="Arial" w:hAnsi="Arial" w:cs="Arial"/>
                <w:sz w:val="20"/>
                <w:szCs w:val="20"/>
              </w:rPr>
              <w:t>ACDK-R34</w:t>
            </w:r>
          </w:p>
        </w:tc>
        <w:tc>
          <w:tcPr>
            <w:tcW w:w="3402" w:type="dxa"/>
            <w:tcBorders>
              <w:top w:val="nil"/>
              <w:left w:val="nil"/>
              <w:bottom w:val="single" w:sz="4" w:space="0" w:color="auto"/>
              <w:right w:val="single" w:sz="4" w:space="0" w:color="auto"/>
            </w:tcBorders>
            <w:shd w:val="clear" w:color="auto" w:fill="auto"/>
            <w:vAlign w:val="center"/>
            <w:hideMark/>
          </w:tcPr>
          <w:p w14:paraId="57B4961C" w14:textId="77777777" w:rsidR="004D7805" w:rsidRPr="0077512B" w:rsidRDefault="004D7805" w:rsidP="006135FF">
            <w:pPr>
              <w:spacing w:line="240" w:lineRule="auto"/>
              <w:rPr>
                <w:rFonts w:ascii="Arial" w:hAnsi="Arial" w:cs="Arial"/>
                <w:color w:val="000000"/>
                <w:sz w:val="20"/>
                <w:szCs w:val="20"/>
              </w:rPr>
            </w:pPr>
            <w:proofErr w:type="spellStart"/>
            <w:r w:rsidRPr="0077512B">
              <w:rPr>
                <w:rFonts w:ascii="Arial" w:hAnsi="Arial" w:cs="Arial"/>
                <w:color w:val="000000"/>
                <w:sz w:val="20"/>
                <w:szCs w:val="20"/>
              </w:rPr>
              <w:t>Acutek</w:t>
            </w:r>
            <w:proofErr w:type="spellEnd"/>
          </w:p>
        </w:tc>
        <w:tc>
          <w:tcPr>
            <w:tcW w:w="1842" w:type="dxa"/>
            <w:tcBorders>
              <w:top w:val="nil"/>
              <w:left w:val="nil"/>
              <w:bottom w:val="single" w:sz="4" w:space="0" w:color="auto"/>
              <w:right w:val="single" w:sz="4" w:space="0" w:color="auto"/>
            </w:tcBorders>
          </w:tcPr>
          <w:p w14:paraId="4FDA03C1" w14:textId="77777777" w:rsidR="004D7805" w:rsidRPr="0077512B" w:rsidRDefault="004D7805" w:rsidP="0077512B">
            <w:pPr>
              <w:spacing w:line="240" w:lineRule="auto"/>
              <w:jc w:val="center"/>
              <w:rPr>
                <w:rFonts w:ascii="Arial" w:hAnsi="Arial" w:cs="Arial"/>
                <w:color w:val="000000"/>
                <w:sz w:val="20"/>
                <w:szCs w:val="20"/>
              </w:rPr>
            </w:pPr>
          </w:p>
        </w:tc>
        <w:tc>
          <w:tcPr>
            <w:tcW w:w="3261" w:type="dxa"/>
            <w:tcBorders>
              <w:top w:val="nil"/>
              <w:left w:val="nil"/>
              <w:bottom w:val="single" w:sz="4" w:space="0" w:color="auto"/>
              <w:right w:val="single" w:sz="4" w:space="0" w:color="auto"/>
            </w:tcBorders>
          </w:tcPr>
          <w:p w14:paraId="4693AB04" w14:textId="77777777" w:rsidR="004D7805" w:rsidRPr="0077512B" w:rsidRDefault="004D7805" w:rsidP="0077512B">
            <w:pPr>
              <w:spacing w:line="240" w:lineRule="auto"/>
              <w:jc w:val="center"/>
              <w:rPr>
                <w:rFonts w:ascii="Arial" w:hAnsi="Arial" w:cs="Arial"/>
                <w:color w:val="000000"/>
                <w:sz w:val="20"/>
                <w:szCs w:val="20"/>
              </w:rPr>
            </w:pPr>
          </w:p>
        </w:tc>
      </w:tr>
    </w:tbl>
    <w:p w14:paraId="6C038555" w14:textId="62997CC9" w:rsidR="0069783A" w:rsidRDefault="0069783A">
      <w:pPr>
        <w:spacing w:line="240" w:lineRule="auto"/>
        <w:rPr>
          <w:color w:val="000000"/>
          <w:szCs w:val="18"/>
          <w:lang w:eastAsia="en-US"/>
        </w:rPr>
      </w:pPr>
    </w:p>
    <w:p w14:paraId="77DA4686" w14:textId="77777777" w:rsidR="00943914" w:rsidRDefault="00943914" w:rsidP="00943914">
      <w:pPr>
        <w:spacing w:line="240" w:lineRule="exact"/>
        <w:rPr>
          <w:b/>
          <w:bCs/>
        </w:rPr>
      </w:pPr>
    </w:p>
    <w:p w14:paraId="5967E7C7" w14:textId="77777777" w:rsidR="00943914" w:rsidRDefault="00943914" w:rsidP="00943914">
      <w:pPr>
        <w:spacing w:line="240" w:lineRule="exact"/>
        <w:rPr>
          <w:b/>
          <w:bCs/>
        </w:rPr>
      </w:pPr>
    </w:p>
    <w:p w14:paraId="12D1C727" w14:textId="77777777" w:rsidR="00943914" w:rsidRDefault="00943914" w:rsidP="00943914">
      <w:pPr>
        <w:spacing w:line="240" w:lineRule="exact"/>
        <w:rPr>
          <w:b/>
          <w:bCs/>
        </w:rPr>
      </w:pPr>
    </w:p>
    <w:p w14:paraId="5224351B" w14:textId="77777777" w:rsidR="00943914" w:rsidRDefault="00943914" w:rsidP="00943914">
      <w:pPr>
        <w:spacing w:line="240" w:lineRule="exact"/>
        <w:rPr>
          <w:b/>
          <w:bCs/>
        </w:rPr>
      </w:pPr>
    </w:p>
    <w:p w14:paraId="37EF334E" w14:textId="77777777" w:rsidR="00943914" w:rsidRDefault="00943914" w:rsidP="00943914">
      <w:pPr>
        <w:spacing w:line="240" w:lineRule="exact"/>
        <w:rPr>
          <w:b/>
          <w:bCs/>
        </w:rPr>
      </w:pPr>
    </w:p>
    <w:p w14:paraId="24D660B7" w14:textId="77777777" w:rsidR="00943914" w:rsidRDefault="00943914" w:rsidP="00943914">
      <w:pPr>
        <w:spacing w:line="240" w:lineRule="exact"/>
        <w:rPr>
          <w:b/>
          <w:bCs/>
        </w:rPr>
      </w:pPr>
    </w:p>
    <w:p w14:paraId="3DB47F10" w14:textId="6E8FFC7E" w:rsidR="00943914" w:rsidRPr="00E640C2" w:rsidRDefault="00943914" w:rsidP="00943914">
      <w:pPr>
        <w:spacing w:line="240" w:lineRule="exact"/>
      </w:pPr>
      <w:r w:rsidRPr="00E640C2">
        <w:rPr>
          <w:b/>
          <w:bCs/>
        </w:rPr>
        <w:t>Ondertekening</w:t>
      </w:r>
      <w:r w:rsidRPr="00E640C2">
        <w:rPr>
          <w:bCs/>
        </w:rPr>
        <w:t xml:space="preserve"> </w:t>
      </w:r>
      <w:r w:rsidRPr="00E640C2">
        <w:rPr>
          <w:b/>
          <w:bCs/>
        </w:rPr>
        <w:t>Inschrijver</w:t>
      </w:r>
    </w:p>
    <w:p w14:paraId="507B52B1" w14:textId="77777777" w:rsidR="00943914" w:rsidRPr="00E640C2" w:rsidRDefault="00943914" w:rsidP="00943914">
      <w:pPr>
        <w:spacing w:line="240" w:lineRule="exact"/>
      </w:pPr>
    </w:p>
    <w:tbl>
      <w:tblPr>
        <w:tblStyle w:val="Tabelraster"/>
        <w:tblW w:w="0" w:type="auto"/>
        <w:tblLook w:val="04A0" w:firstRow="1" w:lastRow="0" w:firstColumn="1" w:lastColumn="0" w:noHBand="0" w:noVBand="1"/>
      </w:tblPr>
      <w:tblGrid>
        <w:gridCol w:w="3794"/>
        <w:gridCol w:w="7118"/>
      </w:tblGrid>
      <w:tr w:rsidR="00943914" w:rsidRPr="00E640C2" w14:paraId="32CEE5AC" w14:textId="77777777" w:rsidTr="002B17DA">
        <w:trPr>
          <w:trHeight w:val="510"/>
        </w:trPr>
        <w:tc>
          <w:tcPr>
            <w:tcW w:w="3794" w:type="dxa"/>
            <w:vAlign w:val="center"/>
          </w:tcPr>
          <w:p w14:paraId="26202DE3" w14:textId="77777777" w:rsidR="00943914" w:rsidRPr="00E640C2" w:rsidRDefault="00943914" w:rsidP="002B17DA">
            <w:pPr>
              <w:spacing w:line="240" w:lineRule="exact"/>
            </w:pPr>
            <w:r w:rsidRPr="00E640C2">
              <w:t>Naam organisatie</w:t>
            </w:r>
          </w:p>
        </w:tc>
        <w:tc>
          <w:tcPr>
            <w:tcW w:w="7118" w:type="dxa"/>
            <w:vAlign w:val="center"/>
          </w:tcPr>
          <w:p w14:paraId="3B8D3249" w14:textId="77777777" w:rsidR="00943914" w:rsidRPr="00E640C2" w:rsidRDefault="00943914" w:rsidP="002B17DA">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943914" w:rsidRPr="00E640C2" w14:paraId="348679A8" w14:textId="77777777" w:rsidTr="002B17DA">
        <w:trPr>
          <w:trHeight w:val="510"/>
        </w:trPr>
        <w:tc>
          <w:tcPr>
            <w:tcW w:w="3794" w:type="dxa"/>
            <w:vAlign w:val="center"/>
          </w:tcPr>
          <w:p w14:paraId="464DD871" w14:textId="77777777" w:rsidR="00943914" w:rsidRPr="00E640C2" w:rsidRDefault="00943914" w:rsidP="002B17DA">
            <w:pPr>
              <w:spacing w:line="240" w:lineRule="exact"/>
            </w:pPr>
            <w:r w:rsidRPr="00E640C2">
              <w:t>Naam ondertekeningbevoegd persoon</w:t>
            </w:r>
          </w:p>
        </w:tc>
        <w:tc>
          <w:tcPr>
            <w:tcW w:w="7118" w:type="dxa"/>
            <w:vAlign w:val="center"/>
          </w:tcPr>
          <w:p w14:paraId="3375428A" w14:textId="77777777" w:rsidR="00943914" w:rsidRPr="00E640C2" w:rsidRDefault="00943914" w:rsidP="002B17DA">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943914" w:rsidRPr="00E640C2" w14:paraId="507C86F5" w14:textId="77777777" w:rsidTr="002B17DA">
        <w:trPr>
          <w:trHeight w:val="510"/>
        </w:trPr>
        <w:tc>
          <w:tcPr>
            <w:tcW w:w="3794" w:type="dxa"/>
            <w:vAlign w:val="center"/>
          </w:tcPr>
          <w:p w14:paraId="25F5ED7C" w14:textId="77777777" w:rsidR="00943914" w:rsidRPr="00E640C2" w:rsidRDefault="00943914" w:rsidP="002B17DA">
            <w:pPr>
              <w:spacing w:line="240" w:lineRule="exact"/>
            </w:pPr>
            <w:r w:rsidRPr="00E640C2">
              <w:t>Datum</w:t>
            </w:r>
          </w:p>
        </w:tc>
        <w:tc>
          <w:tcPr>
            <w:tcW w:w="7118" w:type="dxa"/>
            <w:vAlign w:val="center"/>
          </w:tcPr>
          <w:p w14:paraId="66A48483" w14:textId="77777777" w:rsidR="00943914" w:rsidRPr="00E640C2" w:rsidRDefault="00943914" w:rsidP="002B17DA">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r w:rsidR="00943914" w:rsidRPr="00E640C2" w14:paraId="2AEDB86B" w14:textId="77777777" w:rsidTr="002B17DA">
        <w:trPr>
          <w:trHeight w:val="510"/>
        </w:trPr>
        <w:tc>
          <w:tcPr>
            <w:tcW w:w="3794" w:type="dxa"/>
            <w:vAlign w:val="center"/>
          </w:tcPr>
          <w:p w14:paraId="54523806" w14:textId="77777777" w:rsidR="00943914" w:rsidRPr="00E640C2" w:rsidRDefault="00943914" w:rsidP="002B17DA">
            <w:pPr>
              <w:spacing w:line="240" w:lineRule="exact"/>
            </w:pPr>
            <w:r w:rsidRPr="00E640C2">
              <w:t>Handtekening</w:t>
            </w:r>
          </w:p>
        </w:tc>
        <w:tc>
          <w:tcPr>
            <w:tcW w:w="7118" w:type="dxa"/>
            <w:vAlign w:val="center"/>
          </w:tcPr>
          <w:p w14:paraId="713C21E8" w14:textId="77777777" w:rsidR="00943914" w:rsidRPr="00E640C2" w:rsidRDefault="00943914" w:rsidP="002B17DA">
            <w:pPr>
              <w:spacing w:line="240" w:lineRule="exact"/>
            </w:pPr>
            <w:r w:rsidRPr="00E640C2">
              <w:rPr>
                <w:bCs/>
              </w:rPr>
              <w:fldChar w:fldCharType="begin">
                <w:ffData>
                  <w:name w:val="Text13"/>
                  <w:enabled/>
                  <w:calcOnExit w:val="0"/>
                  <w:textInput/>
                </w:ffData>
              </w:fldChar>
            </w:r>
            <w:r w:rsidRPr="00E640C2">
              <w:rPr>
                <w:bCs/>
              </w:rPr>
              <w:instrText xml:space="preserve"> FORMTEXT </w:instrText>
            </w:r>
            <w:r w:rsidRPr="00E640C2">
              <w:rPr>
                <w:bCs/>
              </w:rPr>
            </w:r>
            <w:r w:rsidRPr="00E640C2">
              <w:rPr>
                <w:bCs/>
              </w:rPr>
              <w:fldChar w:fldCharType="separate"/>
            </w:r>
            <w:r w:rsidRPr="00E640C2">
              <w:rPr>
                <w:bCs/>
                <w:noProof/>
              </w:rPr>
              <w:t> </w:t>
            </w:r>
            <w:r w:rsidRPr="00E640C2">
              <w:rPr>
                <w:bCs/>
                <w:noProof/>
              </w:rPr>
              <w:t> </w:t>
            </w:r>
            <w:r w:rsidRPr="00E640C2">
              <w:rPr>
                <w:bCs/>
                <w:noProof/>
              </w:rPr>
              <w:t> </w:t>
            </w:r>
            <w:r w:rsidRPr="00E640C2">
              <w:rPr>
                <w:bCs/>
                <w:noProof/>
              </w:rPr>
              <w:t> </w:t>
            </w:r>
            <w:r w:rsidRPr="00E640C2">
              <w:rPr>
                <w:bCs/>
                <w:noProof/>
              </w:rPr>
              <w:t> </w:t>
            </w:r>
            <w:r w:rsidRPr="00E640C2">
              <w:rPr>
                <w:bCs/>
              </w:rPr>
              <w:fldChar w:fldCharType="end"/>
            </w:r>
          </w:p>
        </w:tc>
      </w:tr>
    </w:tbl>
    <w:p w14:paraId="7CC8B383" w14:textId="77777777" w:rsidR="00943914" w:rsidRPr="00E640C2" w:rsidRDefault="00943914" w:rsidP="00943914">
      <w:pPr>
        <w:spacing w:line="240" w:lineRule="exact"/>
      </w:pPr>
    </w:p>
    <w:p w14:paraId="3A9BB634" w14:textId="77777777" w:rsidR="00943914" w:rsidRPr="00634185" w:rsidRDefault="00943914" w:rsidP="00943914">
      <w:pPr>
        <w:spacing w:line="240" w:lineRule="auto"/>
        <w:rPr>
          <w:color w:val="000000"/>
          <w:szCs w:val="18"/>
          <w:lang w:eastAsia="en-US"/>
        </w:rPr>
      </w:pPr>
    </w:p>
    <w:p w14:paraId="35550DB3" w14:textId="77777777" w:rsidR="00943914" w:rsidRPr="00634185" w:rsidRDefault="00943914">
      <w:pPr>
        <w:spacing w:line="240" w:lineRule="auto"/>
        <w:rPr>
          <w:color w:val="000000"/>
          <w:szCs w:val="18"/>
          <w:lang w:eastAsia="en-US"/>
        </w:rPr>
      </w:pPr>
    </w:p>
    <w:sectPr w:rsidR="00943914" w:rsidRPr="00634185" w:rsidSect="009917F1">
      <w:headerReference w:type="default" r:id="rId14"/>
      <w:footerReference w:type="even" r:id="rId15"/>
      <w:footerReference w:type="default" r:id="rId16"/>
      <w:headerReference w:type="first" r:id="rId17"/>
      <w:footerReference w:type="first" r:id="rId18"/>
      <w:pgSz w:w="16838" w:h="11906" w:orient="landscape" w:code="9"/>
      <w:pgMar w:top="1559" w:right="2398" w:bottom="1700" w:left="1077" w:header="2398" w:footer="21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4062" w14:textId="77777777" w:rsidR="0088650B" w:rsidRDefault="0088650B">
      <w:r>
        <w:separator/>
      </w:r>
    </w:p>
    <w:p w14:paraId="0479D549" w14:textId="77777777" w:rsidR="0088650B" w:rsidRDefault="0088650B"/>
    <w:p w14:paraId="50F7F15D" w14:textId="77777777" w:rsidR="0088650B" w:rsidRDefault="0088650B"/>
  </w:endnote>
  <w:endnote w:type="continuationSeparator" w:id="0">
    <w:p w14:paraId="5D715CBC" w14:textId="77777777" w:rsidR="0088650B" w:rsidRDefault="0088650B">
      <w:r>
        <w:continuationSeparator/>
      </w:r>
    </w:p>
    <w:p w14:paraId="60FF7774" w14:textId="77777777" w:rsidR="0088650B" w:rsidRDefault="0088650B"/>
    <w:p w14:paraId="43969134" w14:textId="77777777" w:rsidR="0088650B" w:rsidRDefault="00886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1459" w14:textId="47BFB84E" w:rsidR="00105CA6" w:rsidRDefault="00105CA6">
    <w:pPr>
      <w:pStyle w:val="Voettekst"/>
    </w:pPr>
    <w:r>
      <w:rPr>
        <w:noProof/>
      </w:rPr>
      <mc:AlternateContent>
        <mc:Choice Requires="wps">
          <w:drawing>
            <wp:anchor distT="0" distB="0" distL="0" distR="0" simplePos="0" relativeHeight="251659264" behindDoc="0" locked="0" layoutInCell="1" allowOverlap="1" wp14:anchorId="210E5C68" wp14:editId="1C5BD55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4B2EDE" w14:textId="7C51C905" w:rsidR="00105CA6" w:rsidRPr="00105CA6" w:rsidRDefault="00105CA6" w:rsidP="00105CA6">
                          <w:pPr>
                            <w:rPr>
                              <w:rFonts w:ascii="Calibri" w:eastAsia="Calibri" w:hAnsi="Calibri" w:cs="Calibri"/>
                              <w:noProof/>
                              <w:color w:val="000000"/>
                              <w:sz w:val="20"/>
                              <w:szCs w:val="20"/>
                            </w:rPr>
                          </w:pPr>
                          <w:r w:rsidRPr="00105CA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0E5C68"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14B2EDE" w14:textId="7C51C905" w:rsidR="00105CA6" w:rsidRPr="00105CA6" w:rsidRDefault="00105CA6" w:rsidP="00105CA6">
                    <w:pPr>
                      <w:rPr>
                        <w:rFonts w:ascii="Calibri" w:eastAsia="Calibri" w:hAnsi="Calibri" w:cs="Calibri"/>
                        <w:noProof/>
                        <w:color w:val="000000"/>
                        <w:sz w:val="20"/>
                        <w:szCs w:val="20"/>
                      </w:rPr>
                    </w:pPr>
                    <w:r w:rsidRPr="00105CA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66E5A946" w:rsidR="00031B76" w:rsidRPr="00BC3B53" w:rsidRDefault="00031B76" w:rsidP="008C356D">
    <w:pPr>
      <w:pStyle w:val="Voettekst"/>
      <w:spacing w:line="240" w:lineRule="auto"/>
      <w:rPr>
        <w:sz w:val="2"/>
        <w:szCs w:val="2"/>
      </w:rPr>
    </w:pPr>
  </w:p>
  <w:p w14:paraId="7A830347" w14:textId="075B300A" w:rsidR="00031B76" w:rsidRPr="009B5B64" w:rsidRDefault="00031B76" w:rsidP="009B5B64">
    <w:pPr>
      <w:pStyle w:val="Voettekst"/>
      <w:rPr>
        <w:rStyle w:val="Paginanummer"/>
        <w:sz w:val="13"/>
        <w:szCs w:val="13"/>
      </w:rPr>
    </w:pPr>
    <w:r w:rsidRPr="009B5B64">
      <w:rPr>
        <w:rStyle w:val="Paginanummer"/>
        <w:rFonts w:cs="Verdana"/>
        <w:sz w:val="13"/>
        <w:szCs w:val="13"/>
      </w:rPr>
      <w:t xml:space="preserve">Bijlage </w:t>
    </w:r>
    <w:r w:rsidR="006A3D25">
      <w:rPr>
        <w:rStyle w:val="Paginanummer"/>
        <w:rFonts w:cs="Verdana"/>
        <w:sz w:val="13"/>
        <w:szCs w:val="13"/>
      </w:rPr>
      <w:t>29</w:t>
    </w:r>
    <w:r w:rsidRPr="009B5B64">
      <w:rPr>
        <w:rStyle w:val="Paginanummer"/>
        <w:rFonts w:cs="Verdana"/>
        <w:sz w:val="13"/>
        <w:szCs w:val="13"/>
      </w:rPr>
      <w:t xml:space="preserve"> – </w:t>
    </w:r>
    <w:r w:rsidR="006A3D25">
      <w:rPr>
        <w:rStyle w:val="Paginanummer"/>
        <w:rFonts w:cs="Verdana"/>
        <w:sz w:val="13"/>
        <w:szCs w:val="13"/>
      </w:rPr>
      <w:t>Kernassortiment</w:t>
    </w:r>
    <w:r w:rsidRPr="009B5B64">
      <w:rPr>
        <w:rStyle w:val="Paginanummer"/>
        <w:rFonts w:cs="Verdana"/>
        <w:sz w:val="13"/>
        <w:szCs w:val="13"/>
      </w:rPr>
      <w:tab/>
      <w:t xml:space="preserve">Pagina </w:t>
    </w:r>
    <w:r w:rsidRPr="009B5B64">
      <w:rPr>
        <w:rStyle w:val="Paginanummer"/>
        <w:rFonts w:cs="Verdana"/>
        <w:sz w:val="13"/>
        <w:szCs w:val="13"/>
      </w:rPr>
      <w:fldChar w:fldCharType="begin"/>
    </w:r>
    <w:r w:rsidRPr="009B5B64">
      <w:rPr>
        <w:rStyle w:val="Paginanummer"/>
        <w:rFonts w:cs="Verdana"/>
        <w:sz w:val="13"/>
        <w:szCs w:val="13"/>
      </w:rPr>
      <w:instrText xml:space="preserve"> PAGE </w:instrText>
    </w:r>
    <w:r w:rsidRPr="009B5B64">
      <w:rPr>
        <w:rStyle w:val="Paginanummer"/>
        <w:rFonts w:cs="Verdana"/>
        <w:sz w:val="13"/>
        <w:szCs w:val="13"/>
      </w:rPr>
      <w:fldChar w:fldCharType="separate"/>
    </w:r>
    <w:r>
      <w:rPr>
        <w:rStyle w:val="Paginanummer"/>
        <w:rFonts w:cs="Verdana"/>
        <w:sz w:val="13"/>
        <w:szCs w:val="13"/>
      </w:rPr>
      <w:t>2</w:t>
    </w:r>
    <w:r w:rsidRPr="009B5B64">
      <w:rPr>
        <w:rStyle w:val="Paginanummer"/>
        <w:rFonts w:cs="Verdana"/>
        <w:sz w:val="13"/>
        <w:szCs w:val="13"/>
      </w:rPr>
      <w:fldChar w:fldCharType="end"/>
    </w:r>
    <w:r w:rsidRPr="009B5B64">
      <w:rPr>
        <w:rStyle w:val="Paginanummer"/>
        <w:rFonts w:cs="Verdana"/>
        <w:sz w:val="13"/>
        <w:szCs w:val="13"/>
      </w:rPr>
      <w:t xml:space="preserve"> van </w:t>
    </w:r>
    <w:r w:rsidRPr="009B5B64">
      <w:rPr>
        <w:rStyle w:val="Paginanummer"/>
        <w:rFonts w:cs="Verdana"/>
        <w:sz w:val="13"/>
        <w:szCs w:val="13"/>
      </w:rPr>
      <w:fldChar w:fldCharType="begin"/>
    </w:r>
    <w:r w:rsidRPr="009B5B64">
      <w:rPr>
        <w:rStyle w:val="Paginanummer"/>
        <w:rFonts w:cs="Verdana"/>
        <w:sz w:val="13"/>
        <w:szCs w:val="13"/>
      </w:rPr>
      <w:instrText xml:space="preserve"> NUMPAGES </w:instrText>
    </w:r>
    <w:r w:rsidRPr="009B5B64">
      <w:rPr>
        <w:rStyle w:val="Paginanummer"/>
        <w:rFonts w:cs="Verdana"/>
        <w:sz w:val="13"/>
        <w:szCs w:val="13"/>
      </w:rPr>
      <w:fldChar w:fldCharType="separate"/>
    </w:r>
    <w:r>
      <w:rPr>
        <w:rStyle w:val="Paginanummer"/>
        <w:rFonts w:cs="Verdana"/>
        <w:sz w:val="13"/>
        <w:szCs w:val="13"/>
      </w:rPr>
      <w:t>27</w:t>
    </w:r>
    <w:r w:rsidRPr="009B5B64">
      <w:rPr>
        <w:rStyle w:val="Paginanummer"/>
        <w:rFonts w:cs="Verdana"/>
        <w:sz w:val="13"/>
        <w:szCs w:val="13"/>
      </w:rPr>
      <w:fldChar w:fldCharType="end"/>
    </w:r>
  </w:p>
  <w:p w14:paraId="0FD47DD1" w14:textId="486B3CA2" w:rsidR="00031B76" w:rsidRPr="009B5B64" w:rsidRDefault="00031B76" w:rsidP="009B5B64">
    <w:pPr>
      <w:pStyle w:val="Voettekst"/>
      <w:rPr>
        <w:rFonts w:cs="Verdana"/>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31B76" w14:paraId="18A8D133" w14:textId="77777777">
      <w:trPr>
        <w:trHeight w:hRule="exact" w:val="240"/>
      </w:trPr>
      <w:tc>
        <w:tcPr>
          <w:tcW w:w="7601" w:type="dxa"/>
          <w:shd w:val="clear" w:color="auto" w:fill="auto"/>
        </w:tcPr>
        <w:p w14:paraId="7D3350C2" w14:textId="5F1BC05A" w:rsidR="00031B76" w:rsidRDefault="00031B76" w:rsidP="008C356D"/>
      </w:tc>
      <w:tc>
        <w:tcPr>
          <w:tcW w:w="2170" w:type="dxa"/>
        </w:tcPr>
        <w:p w14:paraId="34AE2AB2" w14:textId="31C14242" w:rsidR="00031B76" w:rsidRPr="00ED539E" w:rsidRDefault="00031B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rsidR="005F4EF6">
            <w:t>20</w:t>
          </w:r>
          <w:r w:rsidRPr="00ED539E">
            <w:rPr>
              <w:noProof w:val="0"/>
            </w:rPr>
            <w:fldChar w:fldCharType="end"/>
          </w:r>
        </w:p>
      </w:tc>
    </w:tr>
  </w:tbl>
  <w:p w14:paraId="1F6E3F89" w14:textId="77777777" w:rsidR="00031B76" w:rsidRPr="00BC3B53" w:rsidRDefault="00031B76" w:rsidP="008C356D">
    <w:pPr>
      <w:pStyle w:val="Voettekst"/>
      <w:spacing w:line="240" w:lineRule="auto"/>
      <w:rPr>
        <w:sz w:val="2"/>
        <w:szCs w:val="2"/>
      </w:rPr>
    </w:pPr>
  </w:p>
  <w:p w14:paraId="63883279" w14:textId="77777777" w:rsidR="00031B76" w:rsidRPr="00BC3B53" w:rsidRDefault="00031B76" w:rsidP="00023E9A">
    <w:pPr>
      <w:pStyle w:val="Voettekst"/>
      <w:spacing w:line="240" w:lineRule="auto"/>
      <w:rPr>
        <w:sz w:val="2"/>
        <w:szCs w:val="2"/>
      </w:rPr>
    </w:pPr>
  </w:p>
  <w:p w14:paraId="7B0545A3" w14:textId="77777777" w:rsidR="00031B76" w:rsidRDefault="00031B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77243" w14:textId="77777777" w:rsidR="0088650B" w:rsidRDefault="0088650B">
      <w:r>
        <w:separator/>
      </w:r>
    </w:p>
    <w:p w14:paraId="71A73394" w14:textId="77777777" w:rsidR="0088650B" w:rsidRDefault="0088650B"/>
    <w:p w14:paraId="36729A4B" w14:textId="77777777" w:rsidR="0088650B" w:rsidRDefault="0088650B"/>
  </w:footnote>
  <w:footnote w:type="continuationSeparator" w:id="0">
    <w:p w14:paraId="489F5A63" w14:textId="77777777" w:rsidR="0088650B" w:rsidRDefault="0088650B">
      <w:r>
        <w:continuationSeparator/>
      </w:r>
    </w:p>
    <w:p w14:paraId="245B6627" w14:textId="77777777" w:rsidR="0088650B" w:rsidRDefault="0088650B"/>
    <w:p w14:paraId="616AA601" w14:textId="77777777" w:rsidR="0088650B" w:rsidRDefault="00886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031B76" w:rsidRDefault="00031B76" w:rsidP="008C356D">
    <w:pPr>
      <w:pStyle w:val="Koptekst"/>
      <w:rPr>
        <w:rFonts w:cs="Verdana-Bold"/>
        <w:b/>
        <w:bCs/>
        <w:smallCaps/>
        <w:szCs w:val="18"/>
      </w:rPr>
    </w:pPr>
  </w:p>
  <w:p w14:paraId="3DC39A65" w14:textId="77777777" w:rsidR="00031B76" w:rsidRDefault="00031B76" w:rsidP="008C356D"/>
  <w:p w14:paraId="1406F9FF" w14:textId="77777777" w:rsidR="00031B76" w:rsidRPr="00740712" w:rsidRDefault="00031B76" w:rsidP="008C356D"/>
  <w:p w14:paraId="6AB1754A" w14:textId="77777777" w:rsidR="00031B76" w:rsidRPr="00217880" w:rsidRDefault="00031B76" w:rsidP="008C356D">
    <w:pPr>
      <w:spacing w:line="0" w:lineRule="atLeast"/>
      <w:rPr>
        <w:sz w:val="2"/>
        <w:szCs w:val="2"/>
      </w:rPr>
    </w:pPr>
  </w:p>
  <w:p w14:paraId="34ED86ED" w14:textId="77777777" w:rsidR="00031B76" w:rsidRPr="00217880" w:rsidRDefault="00031B76" w:rsidP="004F44C2">
    <w:pPr>
      <w:spacing w:line="0" w:lineRule="atLeast"/>
      <w:rPr>
        <w:sz w:val="2"/>
        <w:szCs w:val="2"/>
      </w:rPr>
    </w:pPr>
  </w:p>
  <w:p w14:paraId="175E1348" w14:textId="77777777" w:rsidR="00031B76" w:rsidRDefault="00031B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031B76" w14:paraId="784DC1DD" w14:textId="77777777">
      <w:trPr>
        <w:trHeight w:val="2636"/>
      </w:trPr>
      <w:tc>
        <w:tcPr>
          <w:tcW w:w="737" w:type="dxa"/>
          <w:shd w:val="clear" w:color="auto" w:fill="auto"/>
        </w:tcPr>
        <w:p w14:paraId="20617558" w14:textId="77777777" w:rsidR="00031B76" w:rsidRDefault="00031B76" w:rsidP="00D0609E">
          <w:pPr>
            <w:framePr w:w="6340" w:h="2750" w:hRule="exact" w:hSpace="180" w:wrap="around" w:vAnchor="page" w:hAnchor="text" w:x="3873" w:y="-140"/>
            <w:spacing w:line="240" w:lineRule="auto"/>
          </w:pPr>
        </w:p>
      </w:tc>
      <w:tc>
        <w:tcPr>
          <w:tcW w:w="5156" w:type="dxa"/>
          <w:shd w:val="clear" w:color="auto" w:fill="auto"/>
        </w:tcPr>
        <w:p w14:paraId="55DF730E" w14:textId="2CBE09CF" w:rsidR="00031B76" w:rsidRDefault="00031B76" w:rsidP="00D0609E">
          <w:pPr>
            <w:framePr w:w="6340" w:h="2750" w:hRule="exact" w:hSpace="180" w:wrap="around" w:vAnchor="page" w:hAnchor="text" w:x="3873" w:y="-140"/>
            <w:spacing w:line="240" w:lineRule="auto"/>
          </w:pPr>
        </w:p>
      </w:tc>
    </w:tr>
  </w:tbl>
  <w:p w14:paraId="5A133D0F" w14:textId="77777777" w:rsidR="00031B76" w:rsidRDefault="00031B76" w:rsidP="00D0609E">
    <w:pPr>
      <w:framePr w:w="6340" w:h="2750" w:hRule="exact" w:hSpace="180" w:wrap="around" w:vAnchor="page" w:hAnchor="text" w:x="3873" w:y="-140"/>
    </w:pPr>
  </w:p>
  <w:p w14:paraId="2F1A595E" w14:textId="77777777" w:rsidR="00031B76" w:rsidRDefault="00031B76" w:rsidP="009B0138">
    <w:pPr>
      <w:pStyle w:val="Koptekst"/>
    </w:pPr>
  </w:p>
  <w:p w14:paraId="20E33AB9" w14:textId="77777777" w:rsidR="00031B76" w:rsidRPr="00BC4AE3" w:rsidRDefault="00031B76" w:rsidP="00BC4AE3">
    <w:pPr>
      <w:pStyle w:val="Koptekst"/>
    </w:pPr>
  </w:p>
  <w:p w14:paraId="4850A14D" w14:textId="77777777" w:rsidR="00031B76" w:rsidRDefault="00031B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81E8C"/>
    <w:multiLevelType w:val="hybridMultilevel"/>
    <w:tmpl w:val="0BA03DDC"/>
    <w:lvl w:ilvl="0" w:tplc="7E3062AA">
      <w:start w:val="1"/>
      <w:numFmt w:val="lowerLetter"/>
      <w:lvlText w:val="%1."/>
      <w:lvlJc w:val="left"/>
      <w:pPr>
        <w:ind w:left="1440" w:hanging="360"/>
      </w:pPr>
    </w:lvl>
    <w:lvl w:ilvl="1" w:tplc="B39601BA">
      <w:start w:val="1"/>
      <w:numFmt w:val="lowerLetter"/>
      <w:lvlText w:val="%2."/>
      <w:lvlJc w:val="left"/>
      <w:pPr>
        <w:ind w:left="1440" w:hanging="360"/>
      </w:pPr>
    </w:lvl>
    <w:lvl w:ilvl="2" w:tplc="80244876">
      <w:start w:val="1"/>
      <w:numFmt w:val="lowerLetter"/>
      <w:lvlText w:val="%3."/>
      <w:lvlJc w:val="left"/>
      <w:pPr>
        <w:ind w:left="1440" w:hanging="360"/>
      </w:pPr>
    </w:lvl>
    <w:lvl w:ilvl="3" w:tplc="4E6E2052">
      <w:start w:val="1"/>
      <w:numFmt w:val="lowerLetter"/>
      <w:lvlText w:val="%4."/>
      <w:lvlJc w:val="left"/>
      <w:pPr>
        <w:ind w:left="1440" w:hanging="360"/>
      </w:pPr>
    </w:lvl>
    <w:lvl w:ilvl="4" w:tplc="42983038">
      <w:start w:val="1"/>
      <w:numFmt w:val="lowerLetter"/>
      <w:lvlText w:val="%5."/>
      <w:lvlJc w:val="left"/>
      <w:pPr>
        <w:ind w:left="1440" w:hanging="360"/>
      </w:pPr>
    </w:lvl>
    <w:lvl w:ilvl="5" w:tplc="410A92DA">
      <w:start w:val="1"/>
      <w:numFmt w:val="lowerLetter"/>
      <w:lvlText w:val="%6."/>
      <w:lvlJc w:val="left"/>
      <w:pPr>
        <w:ind w:left="1440" w:hanging="360"/>
      </w:pPr>
    </w:lvl>
    <w:lvl w:ilvl="6" w:tplc="31829E26">
      <w:start w:val="1"/>
      <w:numFmt w:val="lowerLetter"/>
      <w:lvlText w:val="%7."/>
      <w:lvlJc w:val="left"/>
      <w:pPr>
        <w:ind w:left="1440" w:hanging="360"/>
      </w:pPr>
    </w:lvl>
    <w:lvl w:ilvl="7" w:tplc="A45E31DE">
      <w:start w:val="1"/>
      <w:numFmt w:val="lowerLetter"/>
      <w:lvlText w:val="%8."/>
      <w:lvlJc w:val="left"/>
      <w:pPr>
        <w:ind w:left="1440" w:hanging="360"/>
      </w:pPr>
    </w:lvl>
    <w:lvl w:ilvl="8" w:tplc="7C6CC42C">
      <w:start w:val="1"/>
      <w:numFmt w:val="lowerLetter"/>
      <w:lvlText w:val="%9."/>
      <w:lvlJc w:val="left"/>
      <w:pPr>
        <w:ind w:left="1440" w:hanging="36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C43A77"/>
    <w:multiLevelType w:val="hybridMultilevel"/>
    <w:tmpl w:val="45F8C2C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8053C1"/>
    <w:multiLevelType w:val="hybridMultilevel"/>
    <w:tmpl w:val="913640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280C3F"/>
    <w:multiLevelType w:val="hybridMultilevel"/>
    <w:tmpl w:val="FF6427D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23D27C1"/>
    <w:multiLevelType w:val="hybridMultilevel"/>
    <w:tmpl w:val="E1065A8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33B3483"/>
    <w:multiLevelType w:val="hybridMultilevel"/>
    <w:tmpl w:val="F3C0BEF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2C6E339A"/>
    <w:multiLevelType w:val="hybridMultilevel"/>
    <w:tmpl w:val="D4D0B45C"/>
    <w:lvl w:ilvl="0" w:tplc="D988E024">
      <w:start w:val="1"/>
      <w:numFmt w:val="lowerLetter"/>
      <w:lvlText w:val="%1."/>
      <w:lvlJc w:val="left"/>
      <w:pPr>
        <w:ind w:left="1440" w:hanging="360"/>
      </w:pPr>
    </w:lvl>
    <w:lvl w:ilvl="1" w:tplc="4628D9D8">
      <w:start w:val="1"/>
      <w:numFmt w:val="lowerLetter"/>
      <w:lvlText w:val="%2."/>
      <w:lvlJc w:val="left"/>
      <w:pPr>
        <w:ind w:left="1440" w:hanging="360"/>
      </w:pPr>
    </w:lvl>
    <w:lvl w:ilvl="2" w:tplc="EF5C31FA">
      <w:start w:val="1"/>
      <w:numFmt w:val="lowerLetter"/>
      <w:lvlText w:val="%3."/>
      <w:lvlJc w:val="left"/>
      <w:pPr>
        <w:ind w:left="1440" w:hanging="360"/>
      </w:pPr>
    </w:lvl>
    <w:lvl w:ilvl="3" w:tplc="AD60D178">
      <w:start w:val="1"/>
      <w:numFmt w:val="lowerLetter"/>
      <w:lvlText w:val="%4."/>
      <w:lvlJc w:val="left"/>
      <w:pPr>
        <w:ind w:left="1440" w:hanging="360"/>
      </w:pPr>
    </w:lvl>
    <w:lvl w:ilvl="4" w:tplc="9654A71E">
      <w:start w:val="1"/>
      <w:numFmt w:val="lowerLetter"/>
      <w:lvlText w:val="%5."/>
      <w:lvlJc w:val="left"/>
      <w:pPr>
        <w:ind w:left="1440" w:hanging="360"/>
      </w:pPr>
    </w:lvl>
    <w:lvl w:ilvl="5" w:tplc="DBF24F36">
      <w:start w:val="1"/>
      <w:numFmt w:val="lowerLetter"/>
      <w:lvlText w:val="%6."/>
      <w:lvlJc w:val="left"/>
      <w:pPr>
        <w:ind w:left="1440" w:hanging="360"/>
      </w:pPr>
    </w:lvl>
    <w:lvl w:ilvl="6" w:tplc="567C685C">
      <w:start w:val="1"/>
      <w:numFmt w:val="lowerLetter"/>
      <w:lvlText w:val="%7."/>
      <w:lvlJc w:val="left"/>
      <w:pPr>
        <w:ind w:left="1440" w:hanging="360"/>
      </w:pPr>
    </w:lvl>
    <w:lvl w:ilvl="7" w:tplc="13D060F6">
      <w:start w:val="1"/>
      <w:numFmt w:val="lowerLetter"/>
      <w:lvlText w:val="%8."/>
      <w:lvlJc w:val="left"/>
      <w:pPr>
        <w:ind w:left="1440" w:hanging="360"/>
      </w:pPr>
    </w:lvl>
    <w:lvl w:ilvl="8" w:tplc="3E08390A">
      <w:start w:val="1"/>
      <w:numFmt w:val="lowerLetter"/>
      <w:lvlText w:val="%9."/>
      <w:lvlJc w:val="left"/>
      <w:pPr>
        <w:ind w:left="1440" w:hanging="360"/>
      </w:p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3F3D400D"/>
    <w:multiLevelType w:val="hybridMultilevel"/>
    <w:tmpl w:val="EA9A9566"/>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0373E06"/>
    <w:multiLevelType w:val="hybridMultilevel"/>
    <w:tmpl w:val="33F22E94"/>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42D3992"/>
    <w:multiLevelType w:val="hybridMultilevel"/>
    <w:tmpl w:val="23CA3F1C"/>
    <w:lvl w:ilvl="0" w:tplc="E55CA7AC">
      <w:start w:val="2"/>
      <w:numFmt w:val="bullet"/>
      <w:lvlText w:val="-"/>
      <w:lvlJc w:val="left"/>
      <w:pPr>
        <w:ind w:left="720" w:hanging="360"/>
      </w:pPr>
      <w:rPr>
        <w:rFonts w:ascii="Verdana" w:eastAsia="Times New Roman"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D211F1A"/>
    <w:multiLevelType w:val="hybridMultilevel"/>
    <w:tmpl w:val="271CCFEE"/>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685B1B"/>
    <w:multiLevelType w:val="hybridMultilevel"/>
    <w:tmpl w:val="B83EA076"/>
    <w:lvl w:ilvl="0" w:tplc="64B00B3C">
      <w:start w:val="1"/>
      <w:numFmt w:val="lowerLetter"/>
      <w:lvlText w:val="%1."/>
      <w:lvlJc w:val="left"/>
      <w:pPr>
        <w:ind w:left="720" w:hanging="360"/>
      </w:pPr>
    </w:lvl>
    <w:lvl w:ilvl="1" w:tplc="3A4CF3FE">
      <w:start w:val="1"/>
      <w:numFmt w:val="lowerLetter"/>
      <w:lvlText w:val="%2."/>
      <w:lvlJc w:val="left"/>
      <w:pPr>
        <w:ind w:left="720" w:hanging="360"/>
      </w:pPr>
    </w:lvl>
    <w:lvl w:ilvl="2" w:tplc="F47E2616">
      <w:start w:val="1"/>
      <w:numFmt w:val="lowerLetter"/>
      <w:lvlText w:val="%3."/>
      <w:lvlJc w:val="left"/>
      <w:pPr>
        <w:ind w:left="720" w:hanging="360"/>
      </w:pPr>
    </w:lvl>
    <w:lvl w:ilvl="3" w:tplc="719E133A">
      <w:start w:val="1"/>
      <w:numFmt w:val="lowerLetter"/>
      <w:lvlText w:val="%4."/>
      <w:lvlJc w:val="left"/>
      <w:pPr>
        <w:ind w:left="720" w:hanging="360"/>
      </w:pPr>
    </w:lvl>
    <w:lvl w:ilvl="4" w:tplc="FB1AA4E8">
      <w:start w:val="1"/>
      <w:numFmt w:val="lowerLetter"/>
      <w:lvlText w:val="%5."/>
      <w:lvlJc w:val="left"/>
      <w:pPr>
        <w:ind w:left="720" w:hanging="360"/>
      </w:pPr>
    </w:lvl>
    <w:lvl w:ilvl="5" w:tplc="E52672FA">
      <w:start w:val="1"/>
      <w:numFmt w:val="lowerLetter"/>
      <w:lvlText w:val="%6."/>
      <w:lvlJc w:val="left"/>
      <w:pPr>
        <w:ind w:left="720" w:hanging="360"/>
      </w:pPr>
    </w:lvl>
    <w:lvl w:ilvl="6" w:tplc="71A658EA">
      <w:start w:val="1"/>
      <w:numFmt w:val="lowerLetter"/>
      <w:lvlText w:val="%7."/>
      <w:lvlJc w:val="left"/>
      <w:pPr>
        <w:ind w:left="720" w:hanging="360"/>
      </w:pPr>
    </w:lvl>
    <w:lvl w:ilvl="7" w:tplc="5FC0D7F6">
      <w:start w:val="1"/>
      <w:numFmt w:val="lowerLetter"/>
      <w:lvlText w:val="%8."/>
      <w:lvlJc w:val="left"/>
      <w:pPr>
        <w:ind w:left="720" w:hanging="360"/>
      </w:pPr>
    </w:lvl>
    <w:lvl w:ilvl="8" w:tplc="86AC0E66">
      <w:start w:val="1"/>
      <w:numFmt w:val="lowerLetter"/>
      <w:lvlText w:val="%9."/>
      <w:lvlJc w:val="left"/>
      <w:pPr>
        <w:ind w:left="720" w:hanging="360"/>
      </w:pPr>
    </w:lvl>
  </w:abstractNum>
  <w:abstractNum w:abstractNumId="19" w15:restartNumberingAfterBreak="0">
    <w:nsid w:val="65250122"/>
    <w:multiLevelType w:val="hybridMultilevel"/>
    <w:tmpl w:val="5A7EECC8"/>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B5908AA"/>
    <w:multiLevelType w:val="hybridMultilevel"/>
    <w:tmpl w:val="7E0C1564"/>
    <w:lvl w:ilvl="0" w:tplc="81783C74">
      <w:start w:val="12"/>
      <w:numFmt w:val="bullet"/>
      <w:lvlText w:val=""/>
      <w:lvlJc w:val="left"/>
      <w:pPr>
        <w:ind w:left="720" w:hanging="360"/>
      </w:pPr>
      <w:rPr>
        <w:rFonts w:ascii="Wingdings" w:eastAsia="Times New Roman"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E09125F"/>
    <w:multiLevelType w:val="hybridMultilevel"/>
    <w:tmpl w:val="E9A29DFC"/>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42634CE"/>
    <w:multiLevelType w:val="hybridMultilevel"/>
    <w:tmpl w:val="27DCA33C"/>
    <w:lvl w:ilvl="0" w:tplc="620A8ED0">
      <w:start w:val="2"/>
      <w:numFmt w:val="bullet"/>
      <w:lvlText w:val="-"/>
      <w:lvlJc w:val="left"/>
      <w:pPr>
        <w:ind w:left="720" w:hanging="360"/>
      </w:pPr>
      <w:rPr>
        <w:rFonts w:ascii="Verdana" w:eastAsia="Times New Roman"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11458B"/>
    <w:multiLevelType w:val="hybridMultilevel"/>
    <w:tmpl w:val="51988CD2"/>
    <w:lvl w:ilvl="0" w:tplc="48A2FB20">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FDE402A"/>
    <w:multiLevelType w:val="hybridMultilevel"/>
    <w:tmpl w:val="B3BCC9D6"/>
    <w:lvl w:ilvl="0" w:tplc="48A2FB2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7404716">
    <w:abstractNumId w:val="2"/>
  </w:num>
  <w:num w:numId="2" w16cid:durableId="878320121">
    <w:abstractNumId w:val="6"/>
  </w:num>
  <w:num w:numId="3" w16cid:durableId="1683780740">
    <w:abstractNumId w:val="5"/>
  </w:num>
  <w:num w:numId="4" w16cid:durableId="2035420818">
    <w:abstractNumId w:val="1"/>
  </w:num>
  <w:num w:numId="5" w16cid:durableId="803886714">
    <w:abstractNumId w:val="12"/>
  </w:num>
  <w:num w:numId="6" w16cid:durableId="1931886617">
    <w:abstractNumId w:val="16"/>
  </w:num>
  <w:num w:numId="7" w16cid:durableId="2091998268">
    <w:abstractNumId w:val="22"/>
  </w:num>
  <w:num w:numId="8" w16cid:durableId="1415322228">
    <w:abstractNumId w:val="10"/>
  </w:num>
  <w:num w:numId="9" w16cid:durableId="1110978298">
    <w:abstractNumId w:val="14"/>
  </w:num>
  <w:num w:numId="10" w16cid:durableId="1242718959">
    <w:abstractNumId w:val="13"/>
  </w:num>
  <w:num w:numId="11" w16cid:durableId="681975783">
    <w:abstractNumId w:val="25"/>
  </w:num>
  <w:num w:numId="12" w16cid:durableId="1903245931">
    <w:abstractNumId w:val="19"/>
  </w:num>
  <w:num w:numId="13" w16cid:durableId="1849756146">
    <w:abstractNumId w:val="4"/>
  </w:num>
  <w:num w:numId="14" w16cid:durableId="1174952745">
    <w:abstractNumId w:val="9"/>
  </w:num>
  <w:num w:numId="15" w16cid:durableId="359666679">
    <w:abstractNumId w:val="21"/>
  </w:num>
  <w:num w:numId="16" w16cid:durableId="459879679">
    <w:abstractNumId w:val="24"/>
  </w:num>
  <w:num w:numId="17" w16cid:durableId="710030246">
    <w:abstractNumId w:val="7"/>
  </w:num>
  <w:num w:numId="18" w16cid:durableId="462356612">
    <w:abstractNumId w:val="3"/>
  </w:num>
  <w:num w:numId="19" w16cid:durableId="1099182737">
    <w:abstractNumId w:val="17"/>
  </w:num>
  <w:num w:numId="20" w16cid:durableId="2093306691">
    <w:abstractNumId w:val="8"/>
  </w:num>
  <w:num w:numId="21" w16cid:durableId="1920477714">
    <w:abstractNumId w:val="20"/>
  </w:num>
  <w:num w:numId="22" w16cid:durableId="295110135">
    <w:abstractNumId w:val="15"/>
  </w:num>
  <w:num w:numId="23" w16cid:durableId="197091125">
    <w:abstractNumId w:val="23"/>
  </w:num>
  <w:num w:numId="24" w16cid:durableId="1569875843">
    <w:abstractNumId w:val="11"/>
  </w:num>
  <w:num w:numId="25" w16cid:durableId="1496149324">
    <w:abstractNumId w:val="18"/>
  </w:num>
  <w:num w:numId="26" w16cid:durableId="87919812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activeWritingStyle w:appName="MSWord" w:lang="de-DE"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1E3B"/>
    <w:rsid w:val="00002C05"/>
    <w:rsid w:val="00002F1D"/>
    <w:rsid w:val="000038AD"/>
    <w:rsid w:val="00005E48"/>
    <w:rsid w:val="000117E7"/>
    <w:rsid w:val="000119C9"/>
    <w:rsid w:val="00013018"/>
    <w:rsid w:val="00013513"/>
    <w:rsid w:val="00013862"/>
    <w:rsid w:val="0001588C"/>
    <w:rsid w:val="00016012"/>
    <w:rsid w:val="00020189"/>
    <w:rsid w:val="000206C0"/>
    <w:rsid w:val="00020EE4"/>
    <w:rsid w:val="00021043"/>
    <w:rsid w:val="00023E9A"/>
    <w:rsid w:val="0003151C"/>
    <w:rsid w:val="00031B76"/>
    <w:rsid w:val="00033271"/>
    <w:rsid w:val="00033CDD"/>
    <w:rsid w:val="00033D1B"/>
    <w:rsid w:val="00034A84"/>
    <w:rsid w:val="00035B31"/>
    <w:rsid w:val="00035E67"/>
    <w:rsid w:val="00036259"/>
    <w:rsid w:val="000366F3"/>
    <w:rsid w:val="00037F1F"/>
    <w:rsid w:val="000430CA"/>
    <w:rsid w:val="00045639"/>
    <w:rsid w:val="00046B4D"/>
    <w:rsid w:val="00054FAA"/>
    <w:rsid w:val="00055072"/>
    <w:rsid w:val="0005668C"/>
    <w:rsid w:val="00057AD9"/>
    <w:rsid w:val="0006024D"/>
    <w:rsid w:val="00060532"/>
    <w:rsid w:val="000606E4"/>
    <w:rsid w:val="00060752"/>
    <w:rsid w:val="00063770"/>
    <w:rsid w:val="00066DE1"/>
    <w:rsid w:val="00071E44"/>
    <w:rsid w:val="00071F28"/>
    <w:rsid w:val="000721CA"/>
    <w:rsid w:val="00074079"/>
    <w:rsid w:val="00075EEB"/>
    <w:rsid w:val="00080D0B"/>
    <w:rsid w:val="00082A83"/>
    <w:rsid w:val="00086E6C"/>
    <w:rsid w:val="00087423"/>
    <w:rsid w:val="0009221D"/>
    <w:rsid w:val="00092799"/>
    <w:rsid w:val="00092C5F"/>
    <w:rsid w:val="00094ABB"/>
    <w:rsid w:val="00095141"/>
    <w:rsid w:val="0009600C"/>
    <w:rsid w:val="00096173"/>
    <w:rsid w:val="00096680"/>
    <w:rsid w:val="00096D4C"/>
    <w:rsid w:val="00097A7B"/>
    <w:rsid w:val="000A0296"/>
    <w:rsid w:val="000A060F"/>
    <w:rsid w:val="000A0F36"/>
    <w:rsid w:val="000A174A"/>
    <w:rsid w:val="000A3E0A"/>
    <w:rsid w:val="000A4532"/>
    <w:rsid w:val="000A4E03"/>
    <w:rsid w:val="000A65AC"/>
    <w:rsid w:val="000A6AE6"/>
    <w:rsid w:val="000B36D2"/>
    <w:rsid w:val="000B6375"/>
    <w:rsid w:val="000B66BC"/>
    <w:rsid w:val="000B7281"/>
    <w:rsid w:val="000B7E56"/>
    <w:rsid w:val="000B7FAB"/>
    <w:rsid w:val="000C1BA1"/>
    <w:rsid w:val="000C23FF"/>
    <w:rsid w:val="000C2B40"/>
    <w:rsid w:val="000C3EA9"/>
    <w:rsid w:val="000C4936"/>
    <w:rsid w:val="000C6592"/>
    <w:rsid w:val="000D01DD"/>
    <w:rsid w:val="000D0225"/>
    <w:rsid w:val="000D6375"/>
    <w:rsid w:val="000D687B"/>
    <w:rsid w:val="000D6FE7"/>
    <w:rsid w:val="000D70D8"/>
    <w:rsid w:val="000D7CAF"/>
    <w:rsid w:val="000E06EB"/>
    <w:rsid w:val="000E08DF"/>
    <w:rsid w:val="000E39C5"/>
    <w:rsid w:val="000E3F11"/>
    <w:rsid w:val="000E7366"/>
    <w:rsid w:val="000E7895"/>
    <w:rsid w:val="000F161D"/>
    <w:rsid w:val="000F3C47"/>
    <w:rsid w:val="000F6547"/>
    <w:rsid w:val="00105371"/>
    <w:rsid w:val="00105CA6"/>
    <w:rsid w:val="0011171E"/>
    <w:rsid w:val="00115431"/>
    <w:rsid w:val="001202C5"/>
    <w:rsid w:val="00120EF8"/>
    <w:rsid w:val="00121232"/>
    <w:rsid w:val="00123704"/>
    <w:rsid w:val="00124032"/>
    <w:rsid w:val="00124C25"/>
    <w:rsid w:val="001270C7"/>
    <w:rsid w:val="00127B1E"/>
    <w:rsid w:val="0013052C"/>
    <w:rsid w:val="00130E51"/>
    <w:rsid w:val="001322F9"/>
    <w:rsid w:val="00132540"/>
    <w:rsid w:val="0013372A"/>
    <w:rsid w:val="00134D93"/>
    <w:rsid w:val="00135EBC"/>
    <w:rsid w:val="00137727"/>
    <w:rsid w:val="00142822"/>
    <w:rsid w:val="0014335E"/>
    <w:rsid w:val="00143620"/>
    <w:rsid w:val="00144FF1"/>
    <w:rsid w:val="0014759B"/>
    <w:rsid w:val="0014786A"/>
    <w:rsid w:val="0015000C"/>
    <w:rsid w:val="00151030"/>
    <w:rsid w:val="001516A4"/>
    <w:rsid w:val="00151C0B"/>
    <w:rsid w:val="00151E5F"/>
    <w:rsid w:val="00155FAF"/>
    <w:rsid w:val="001569AB"/>
    <w:rsid w:val="00157821"/>
    <w:rsid w:val="00160B62"/>
    <w:rsid w:val="00160C8A"/>
    <w:rsid w:val="001614FB"/>
    <w:rsid w:val="00164644"/>
    <w:rsid w:val="00165932"/>
    <w:rsid w:val="0016725C"/>
    <w:rsid w:val="001673F2"/>
    <w:rsid w:val="00167B2F"/>
    <w:rsid w:val="00171C31"/>
    <w:rsid w:val="001726F3"/>
    <w:rsid w:val="001737C3"/>
    <w:rsid w:val="00173C51"/>
    <w:rsid w:val="00174CC2"/>
    <w:rsid w:val="0017582C"/>
    <w:rsid w:val="00176CC6"/>
    <w:rsid w:val="0017787C"/>
    <w:rsid w:val="001800A2"/>
    <w:rsid w:val="00180434"/>
    <w:rsid w:val="00181693"/>
    <w:rsid w:val="00181BE4"/>
    <w:rsid w:val="00182C89"/>
    <w:rsid w:val="00183B91"/>
    <w:rsid w:val="00184CBD"/>
    <w:rsid w:val="001853A8"/>
    <w:rsid w:val="00185576"/>
    <w:rsid w:val="00185951"/>
    <w:rsid w:val="00194925"/>
    <w:rsid w:val="00196B8B"/>
    <w:rsid w:val="001A0A6C"/>
    <w:rsid w:val="001A11C5"/>
    <w:rsid w:val="001A221B"/>
    <w:rsid w:val="001A2BEA"/>
    <w:rsid w:val="001A4A5C"/>
    <w:rsid w:val="001A5156"/>
    <w:rsid w:val="001A6D93"/>
    <w:rsid w:val="001A76FB"/>
    <w:rsid w:val="001A7F67"/>
    <w:rsid w:val="001B4EAE"/>
    <w:rsid w:val="001B5182"/>
    <w:rsid w:val="001B5265"/>
    <w:rsid w:val="001B5F24"/>
    <w:rsid w:val="001B7531"/>
    <w:rsid w:val="001C0CCC"/>
    <w:rsid w:val="001C20EB"/>
    <w:rsid w:val="001C32EC"/>
    <w:rsid w:val="001C38BD"/>
    <w:rsid w:val="001C4D5A"/>
    <w:rsid w:val="001D07C7"/>
    <w:rsid w:val="001D1768"/>
    <w:rsid w:val="001D1A4E"/>
    <w:rsid w:val="001D1B9B"/>
    <w:rsid w:val="001D2273"/>
    <w:rsid w:val="001D2DAC"/>
    <w:rsid w:val="001D3361"/>
    <w:rsid w:val="001D3A78"/>
    <w:rsid w:val="001D494E"/>
    <w:rsid w:val="001D5050"/>
    <w:rsid w:val="001D615E"/>
    <w:rsid w:val="001D7985"/>
    <w:rsid w:val="001D7B7D"/>
    <w:rsid w:val="001E2557"/>
    <w:rsid w:val="001E34C6"/>
    <w:rsid w:val="001E3F5F"/>
    <w:rsid w:val="001E5057"/>
    <w:rsid w:val="001E5581"/>
    <w:rsid w:val="001E5767"/>
    <w:rsid w:val="001E6B2B"/>
    <w:rsid w:val="001F0588"/>
    <w:rsid w:val="001F3993"/>
    <w:rsid w:val="001F3C70"/>
    <w:rsid w:val="001F493C"/>
    <w:rsid w:val="001F6BC3"/>
    <w:rsid w:val="00200D88"/>
    <w:rsid w:val="00200DBE"/>
    <w:rsid w:val="00201F68"/>
    <w:rsid w:val="00203DC4"/>
    <w:rsid w:val="00211951"/>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1172"/>
    <w:rsid w:val="00251C4F"/>
    <w:rsid w:val="0025615E"/>
    <w:rsid w:val="0025620F"/>
    <w:rsid w:val="00260BAF"/>
    <w:rsid w:val="00261BA8"/>
    <w:rsid w:val="002650F7"/>
    <w:rsid w:val="002654D5"/>
    <w:rsid w:val="0026595D"/>
    <w:rsid w:val="00273F3B"/>
    <w:rsid w:val="00274DB7"/>
    <w:rsid w:val="00275984"/>
    <w:rsid w:val="00275E78"/>
    <w:rsid w:val="00280F74"/>
    <w:rsid w:val="00281DB7"/>
    <w:rsid w:val="00282561"/>
    <w:rsid w:val="00282CEB"/>
    <w:rsid w:val="0028464B"/>
    <w:rsid w:val="002854E8"/>
    <w:rsid w:val="00286998"/>
    <w:rsid w:val="00286FC2"/>
    <w:rsid w:val="00291AB7"/>
    <w:rsid w:val="00292289"/>
    <w:rsid w:val="0029422B"/>
    <w:rsid w:val="00296C1A"/>
    <w:rsid w:val="00296E3C"/>
    <w:rsid w:val="002A0722"/>
    <w:rsid w:val="002A08ED"/>
    <w:rsid w:val="002A1165"/>
    <w:rsid w:val="002A34D2"/>
    <w:rsid w:val="002A38D0"/>
    <w:rsid w:val="002A7FD4"/>
    <w:rsid w:val="002B0317"/>
    <w:rsid w:val="002B066C"/>
    <w:rsid w:val="002B153C"/>
    <w:rsid w:val="002B1966"/>
    <w:rsid w:val="002B219B"/>
    <w:rsid w:val="002B2881"/>
    <w:rsid w:val="002B52FC"/>
    <w:rsid w:val="002B5AC4"/>
    <w:rsid w:val="002B5F35"/>
    <w:rsid w:val="002B79D5"/>
    <w:rsid w:val="002B7B67"/>
    <w:rsid w:val="002C2830"/>
    <w:rsid w:val="002C2922"/>
    <w:rsid w:val="002C2E00"/>
    <w:rsid w:val="002C4881"/>
    <w:rsid w:val="002C5742"/>
    <w:rsid w:val="002C629C"/>
    <w:rsid w:val="002D001A"/>
    <w:rsid w:val="002D12C3"/>
    <w:rsid w:val="002D28E2"/>
    <w:rsid w:val="002D2A00"/>
    <w:rsid w:val="002D317B"/>
    <w:rsid w:val="002D3587"/>
    <w:rsid w:val="002D3E9C"/>
    <w:rsid w:val="002D442D"/>
    <w:rsid w:val="002D44D5"/>
    <w:rsid w:val="002D502D"/>
    <w:rsid w:val="002E0F69"/>
    <w:rsid w:val="002E334A"/>
    <w:rsid w:val="002E68F8"/>
    <w:rsid w:val="002F171A"/>
    <w:rsid w:val="002F1E87"/>
    <w:rsid w:val="002F5147"/>
    <w:rsid w:val="002F6EFD"/>
    <w:rsid w:val="002F7ABD"/>
    <w:rsid w:val="00300F21"/>
    <w:rsid w:val="0030148F"/>
    <w:rsid w:val="00301941"/>
    <w:rsid w:val="003068A7"/>
    <w:rsid w:val="00306AE8"/>
    <w:rsid w:val="00307F54"/>
    <w:rsid w:val="00312597"/>
    <w:rsid w:val="003165F6"/>
    <w:rsid w:val="00316B0D"/>
    <w:rsid w:val="003176B4"/>
    <w:rsid w:val="00321BAE"/>
    <w:rsid w:val="00326E8A"/>
    <w:rsid w:val="0033029D"/>
    <w:rsid w:val="00331BEB"/>
    <w:rsid w:val="00334154"/>
    <w:rsid w:val="0033464C"/>
    <w:rsid w:val="003372C4"/>
    <w:rsid w:val="0034153F"/>
    <w:rsid w:val="00341843"/>
    <w:rsid w:val="00341FA0"/>
    <w:rsid w:val="0034211A"/>
    <w:rsid w:val="00344719"/>
    <w:rsid w:val="00344F3D"/>
    <w:rsid w:val="00345299"/>
    <w:rsid w:val="00345510"/>
    <w:rsid w:val="00345FF1"/>
    <w:rsid w:val="00347A79"/>
    <w:rsid w:val="00351A8D"/>
    <w:rsid w:val="00351D84"/>
    <w:rsid w:val="003526BB"/>
    <w:rsid w:val="00352BCF"/>
    <w:rsid w:val="00352FC8"/>
    <w:rsid w:val="00353932"/>
    <w:rsid w:val="003545D9"/>
    <w:rsid w:val="0035464B"/>
    <w:rsid w:val="0035553B"/>
    <w:rsid w:val="00355864"/>
    <w:rsid w:val="00356D36"/>
    <w:rsid w:val="003608AF"/>
    <w:rsid w:val="00360BAE"/>
    <w:rsid w:val="0036252A"/>
    <w:rsid w:val="00363EC9"/>
    <w:rsid w:val="00364D9D"/>
    <w:rsid w:val="003700DF"/>
    <w:rsid w:val="00371048"/>
    <w:rsid w:val="0037271A"/>
    <w:rsid w:val="0037325C"/>
    <w:rsid w:val="0037396C"/>
    <w:rsid w:val="0037421D"/>
    <w:rsid w:val="00375378"/>
    <w:rsid w:val="00375D33"/>
    <w:rsid w:val="00376093"/>
    <w:rsid w:val="0037644C"/>
    <w:rsid w:val="00380580"/>
    <w:rsid w:val="00380958"/>
    <w:rsid w:val="00382F6F"/>
    <w:rsid w:val="003836E1"/>
    <w:rsid w:val="00383ABC"/>
    <w:rsid w:val="00383DA1"/>
    <w:rsid w:val="00385F30"/>
    <w:rsid w:val="00386D3A"/>
    <w:rsid w:val="00387202"/>
    <w:rsid w:val="00393696"/>
    <w:rsid w:val="00393963"/>
    <w:rsid w:val="00393D07"/>
    <w:rsid w:val="00393E0F"/>
    <w:rsid w:val="00394369"/>
    <w:rsid w:val="00395575"/>
    <w:rsid w:val="00395672"/>
    <w:rsid w:val="00397B0B"/>
    <w:rsid w:val="003A06C8"/>
    <w:rsid w:val="003A0D7C"/>
    <w:rsid w:val="003A137B"/>
    <w:rsid w:val="003A145F"/>
    <w:rsid w:val="003A1D11"/>
    <w:rsid w:val="003A2547"/>
    <w:rsid w:val="003A5380"/>
    <w:rsid w:val="003A6931"/>
    <w:rsid w:val="003B0155"/>
    <w:rsid w:val="003B27BF"/>
    <w:rsid w:val="003B2D63"/>
    <w:rsid w:val="003B2F71"/>
    <w:rsid w:val="003B4219"/>
    <w:rsid w:val="003B5052"/>
    <w:rsid w:val="003B7EE7"/>
    <w:rsid w:val="003C03F3"/>
    <w:rsid w:val="003C26DB"/>
    <w:rsid w:val="003C28ED"/>
    <w:rsid w:val="003C2983"/>
    <w:rsid w:val="003C2CCB"/>
    <w:rsid w:val="003C4DF3"/>
    <w:rsid w:val="003C7A9C"/>
    <w:rsid w:val="003D11DD"/>
    <w:rsid w:val="003D39EC"/>
    <w:rsid w:val="003D4B88"/>
    <w:rsid w:val="003D59EB"/>
    <w:rsid w:val="003D7114"/>
    <w:rsid w:val="003D7886"/>
    <w:rsid w:val="003D7C7E"/>
    <w:rsid w:val="003E11D0"/>
    <w:rsid w:val="003E132F"/>
    <w:rsid w:val="003E1687"/>
    <w:rsid w:val="003E265F"/>
    <w:rsid w:val="003E3982"/>
    <w:rsid w:val="003E3DD5"/>
    <w:rsid w:val="003E6A23"/>
    <w:rsid w:val="003F07C6"/>
    <w:rsid w:val="003F1F6B"/>
    <w:rsid w:val="003F23C6"/>
    <w:rsid w:val="003F3757"/>
    <w:rsid w:val="003F38C8"/>
    <w:rsid w:val="003F44B7"/>
    <w:rsid w:val="004008E9"/>
    <w:rsid w:val="00402D47"/>
    <w:rsid w:val="004121E7"/>
    <w:rsid w:val="0041298D"/>
    <w:rsid w:val="00413D48"/>
    <w:rsid w:val="00413E6F"/>
    <w:rsid w:val="00415284"/>
    <w:rsid w:val="0041553C"/>
    <w:rsid w:val="004161EB"/>
    <w:rsid w:val="004166DF"/>
    <w:rsid w:val="00417E8C"/>
    <w:rsid w:val="0042048A"/>
    <w:rsid w:val="00423317"/>
    <w:rsid w:val="00424C4D"/>
    <w:rsid w:val="00425E10"/>
    <w:rsid w:val="004314BF"/>
    <w:rsid w:val="00435AEC"/>
    <w:rsid w:val="00435F1B"/>
    <w:rsid w:val="00435F4E"/>
    <w:rsid w:val="00441AC2"/>
    <w:rsid w:val="00442230"/>
    <w:rsid w:val="0044249B"/>
    <w:rsid w:val="00442614"/>
    <w:rsid w:val="00443198"/>
    <w:rsid w:val="00444C89"/>
    <w:rsid w:val="0045023C"/>
    <w:rsid w:val="00451196"/>
    <w:rsid w:val="00451A5B"/>
    <w:rsid w:val="00452BCD"/>
    <w:rsid w:val="00452CEA"/>
    <w:rsid w:val="00452EC3"/>
    <w:rsid w:val="0045324C"/>
    <w:rsid w:val="00454BAB"/>
    <w:rsid w:val="00457D0F"/>
    <w:rsid w:val="00462EC7"/>
    <w:rsid w:val="00464960"/>
    <w:rsid w:val="00465B52"/>
    <w:rsid w:val="0046708E"/>
    <w:rsid w:val="004675F8"/>
    <w:rsid w:val="00470FAC"/>
    <w:rsid w:val="004721CC"/>
    <w:rsid w:val="00472A65"/>
    <w:rsid w:val="00472FF1"/>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68BE"/>
    <w:rsid w:val="00497279"/>
    <w:rsid w:val="00497307"/>
    <w:rsid w:val="004A11A6"/>
    <w:rsid w:val="004A3F8B"/>
    <w:rsid w:val="004A4BF3"/>
    <w:rsid w:val="004A5E82"/>
    <w:rsid w:val="004A6044"/>
    <w:rsid w:val="004A6B38"/>
    <w:rsid w:val="004A747D"/>
    <w:rsid w:val="004B2B2F"/>
    <w:rsid w:val="004B5465"/>
    <w:rsid w:val="004B70F0"/>
    <w:rsid w:val="004C13E9"/>
    <w:rsid w:val="004D2840"/>
    <w:rsid w:val="004D505E"/>
    <w:rsid w:val="004D6416"/>
    <w:rsid w:val="004D6F59"/>
    <w:rsid w:val="004D72CA"/>
    <w:rsid w:val="004D7805"/>
    <w:rsid w:val="004E2242"/>
    <w:rsid w:val="004E31C1"/>
    <w:rsid w:val="004E5091"/>
    <w:rsid w:val="004E5218"/>
    <w:rsid w:val="004E68C5"/>
    <w:rsid w:val="004E76A4"/>
    <w:rsid w:val="004E7E48"/>
    <w:rsid w:val="004F37FF"/>
    <w:rsid w:val="004F42FF"/>
    <w:rsid w:val="004F44C2"/>
    <w:rsid w:val="004F4A2B"/>
    <w:rsid w:val="00502CB7"/>
    <w:rsid w:val="00504789"/>
    <w:rsid w:val="00505262"/>
    <w:rsid w:val="0050559C"/>
    <w:rsid w:val="005063A4"/>
    <w:rsid w:val="00507E20"/>
    <w:rsid w:val="00511F36"/>
    <w:rsid w:val="00512104"/>
    <w:rsid w:val="005124F1"/>
    <w:rsid w:val="00513B63"/>
    <w:rsid w:val="00515256"/>
    <w:rsid w:val="00516022"/>
    <w:rsid w:val="005175C3"/>
    <w:rsid w:val="00517A0E"/>
    <w:rsid w:val="00521CEE"/>
    <w:rsid w:val="00521DE7"/>
    <w:rsid w:val="005241D3"/>
    <w:rsid w:val="00527ED1"/>
    <w:rsid w:val="00531225"/>
    <w:rsid w:val="00531283"/>
    <w:rsid w:val="00531600"/>
    <w:rsid w:val="00532595"/>
    <w:rsid w:val="00535931"/>
    <w:rsid w:val="00536273"/>
    <w:rsid w:val="005402D3"/>
    <w:rsid w:val="005403C8"/>
    <w:rsid w:val="005429DC"/>
    <w:rsid w:val="005468ED"/>
    <w:rsid w:val="00550EA8"/>
    <w:rsid w:val="00553060"/>
    <w:rsid w:val="005538CD"/>
    <w:rsid w:val="005559C9"/>
    <w:rsid w:val="00555A43"/>
    <w:rsid w:val="005565F9"/>
    <w:rsid w:val="00556707"/>
    <w:rsid w:val="005569C6"/>
    <w:rsid w:val="00557B9F"/>
    <w:rsid w:val="0056436D"/>
    <w:rsid w:val="00564A0F"/>
    <w:rsid w:val="0056695D"/>
    <w:rsid w:val="00566F10"/>
    <w:rsid w:val="005702B0"/>
    <w:rsid w:val="00573041"/>
    <w:rsid w:val="00575B80"/>
    <w:rsid w:val="00575E86"/>
    <w:rsid w:val="00575F80"/>
    <w:rsid w:val="005815D1"/>
    <w:rsid w:val="005819CE"/>
    <w:rsid w:val="005825BF"/>
    <w:rsid w:val="0058298D"/>
    <w:rsid w:val="00584AA2"/>
    <w:rsid w:val="00584F5F"/>
    <w:rsid w:val="00592C89"/>
    <w:rsid w:val="0059360C"/>
    <w:rsid w:val="00593C2B"/>
    <w:rsid w:val="00594511"/>
    <w:rsid w:val="00595231"/>
    <w:rsid w:val="00596166"/>
    <w:rsid w:val="005976AB"/>
    <w:rsid w:val="00597F64"/>
    <w:rsid w:val="005A11F6"/>
    <w:rsid w:val="005A207F"/>
    <w:rsid w:val="005A20AC"/>
    <w:rsid w:val="005A25BD"/>
    <w:rsid w:val="005A2915"/>
    <w:rsid w:val="005A2F35"/>
    <w:rsid w:val="005A499B"/>
    <w:rsid w:val="005A5B80"/>
    <w:rsid w:val="005A63EF"/>
    <w:rsid w:val="005A7E0C"/>
    <w:rsid w:val="005A7F18"/>
    <w:rsid w:val="005B44D6"/>
    <w:rsid w:val="005B463E"/>
    <w:rsid w:val="005B53F1"/>
    <w:rsid w:val="005B6F34"/>
    <w:rsid w:val="005B779D"/>
    <w:rsid w:val="005C2C0F"/>
    <w:rsid w:val="005C30C2"/>
    <w:rsid w:val="005C34E1"/>
    <w:rsid w:val="005C3FE0"/>
    <w:rsid w:val="005C4560"/>
    <w:rsid w:val="005C54DB"/>
    <w:rsid w:val="005C740C"/>
    <w:rsid w:val="005D0DD1"/>
    <w:rsid w:val="005D2182"/>
    <w:rsid w:val="005D28A8"/>
    <w:rsid w:val="005D5235"/>
    <w:rsid w:val="005D625B"/>
    <w:rsid w:val="005E1816"/>
    <w:rsid w:val="005E33FF"/>
    <w:rsid w:val="005E6C8C"/>
    <w:rsid w:val="005F091C"/>
    <w:rsid w:val="005F4EF6"/>
    <w:rsid w:val="005F55F4"/>
    <w:rsid w:val="005F62D3"/>
    <w:rsid w:val="005F6D11"/>
    <w:rsid w:val="005F7320"/>
    <w:rsid w:val="00600CF0"/>
    <w:rsid w:val="006048F4"/>
    <w:rsid w:val="00605176"/>
    <w:rsid w:val="00605AD6"/>
    <w:rsid w:val="00605B7F"/>
    <w:rsid w:val="0060660A"/>
    <w:rsid w:val="00606C28"/>
    <w:rsid w:val="00607EC4"/>
    <w:rsid w:val="006124DB"/>
    <w:rsid w:val="006135FF"/>
    <w:rsid w:val="00613B1D"/>
    <w:rsid w:val="006145F8"/>
    <w:rsid w:val="0061485C"/>
    <w:rsid w:val="00617426"/>
    <w:rsid w:val="00617A44"/>
    <w:rsid w:val="006202B6"/>
    <w:rsid w:val="00621260"/>
    <w:rsid w:val="00622E01"/>
    <w:rsid w:val="0062461A"/>
    <w:rsid w:val="00624E97"/>
    <w:rsid w:val="00625CD0"/>
    <w:rsid w:val="0062627D"/>
    <w:rsid w:val="00627432"/>
    <w:rsid w:val="0063307E"/>
    <w:rsid w:val="00634185"/>
    <w:rsid w:val="0063432D"/>
    <w:rsid w:val="00634CDB"/>
    <w:rsid w:val="0064066B"/>
    <w:rsid w:val="00640AD4"/>
    <w:rsid w:val="006423D1"/>
    <w:rsid w:val="006448E4"/>
    <w:rsid w:val="00645414"/>
    <w:rsid w:val="006474C9"/>
    <w:rsid w:val="00651BB3"/>
    <w:rsid w:val="0065236E"/>
    <w:rsid w:val="00653606"/>
    <w:rsid w:val="00654530"/>
    <w:rsid w:val="00654ABE"/>
    <w:rsid w:val="00656A2D"/>
    <w:rsid w:val="00657ADC"/>
    <w:rsid w:val="00661591"/>
    <w:rsid w:val="00662743"/>
    <w:rsid w:val="006635A1"/>
    <w:rsid w:val="0066632F"/>
    <w:rsid w:val="0066639E"/>
    <w:rsid w:val="00670A73"/>
    <w:rsid w:val="00671794"/>
    <w:rsid w:val="0067181B"/>
    <w:rsid w:val="00674A89"/>
    <w:rsid w:val="00674C2A"/>
    <w:rsid w:val="00674F3D"/>
    <w:rsid w:val="006758BC"/>
    <w:rsid w:val="0067675C"/>
    <w:rsid w:val="00676F95"/>
    <w:rsid w:val="00680265"/>
    <w:rsid w:val="00684634"/>
    <w:rsid w:val="00684E9D"/>
    <w:rsid w:val="00685545"/>
    <w:rsid w:val="006864B3"/>
    <w:rsid w:val="00691FAA"/>
    <w:rsid w:val="0069220C"/>
    <w:rsid w:val="00692D64"/>
    <w:rsid w:val="00696935"/>
    <w:rsid w:val="0069783A"/>
    <w:rsid w:val="006A10F8"/>
    <w:rsid w:val="006A2100"/>
    <w:rsid w:val="006A2581"/>
    <w:rsid w:val="006A368E"/>
    <w:rsid w:val="006A3D25"/>
    <w:rsid w:val="006A4686"/>
    <w:rsid w:val="006A47D6"/>
    <w:rsid w:val="006A5F4B"/>
    <w:rsid w:val="006A718B"/>
    <w:rsid w:val="006B0BF3"/>
    <w:rsid w:val="006B12EF"/>
    <w:rsid w:val="006B1F59"/>
    <w:rsid w:val="006B28C7"/>
    <w:rsid w:val="006B2F04"/>
    <w:rsid w:val="006B4334"/>
    <w:rsid w:val="006B775E"/>
    <w:rsid w:val="006B7BC7"/>
    <w:rsid w:val="006C1510"/>
    <w:rsid w:val="006C2535"/>
    <w:rsid w:val="006C3315"/>
    <w:rsid w:val="006C3588"/>
    <w:rsid w:val="006C441E"/>
    <w:rsid w:val="006C4591"/>
    <w:rsid w:val="006C4B90"/>
    <w:rsid w:val="006C4D86"/>
    <w:rsid w:val="006D1016"/>
    <w:rsid w:val="006D17F2"/>
    <w:rsid w:val="006D3F39"/>
    <w:rsid w:val="006D4694"/>
    <w:rsid w:val="006E24C2"/>
    <w:rsid w:val="006E347B"/>
    <w:rsid w:val="006E3546"/>
    <w:rsid w:val="006E3FA9"/>
    <w:rsid w:val="006E5538"/>
    <w:rsid w:val="006E5E30"/>
    <w:rsid w:val="006E7D82"/>
    <w:rsid w:val="006F038F"/>
    <w:rsid w:val="006F0F93"/>
    <w:rsid w:val="006F2164"/>
    <w:rsid w:val="006F299B"/>
    <w:rsid w:val="006F2E0E"/>
    <w:rsid w:val="006F31F2"/>
    <w:rsid w:val="006F686F"/>
    <w:rsid w:val="007001E7"/>
    <w:rsid w:val="00700DFE"/>
    <w:rsid w:val="00701774"/>
    <w:rsid w:val="00702CE0"/>
    <w:rsid w:val="00703259"/>
    <w:rsid w:val="00704CAD"/>
    <w:rsid w:val="007051E5"/>
    <w:rsid w:val="00705648"/>
    <w:rsid w:val="00706847"/>
    <w:rsid w:val="0070721F"/>
    <w:rsid w:val="00714DC5"/>
    <w:rsid w:val="00715237"/>
    <w:rsid w:val="00715CE9"/>
    <w:rsid w:val="00716DA5"/>
    <w:rsid w:val="00716DA9"/>
    <w:rsid w:val="007171F2"/>
    <w:rsid w:val="00721066"/>
    <w:rsid w:val="00723C51"/>
    <w:rsid w:val="0072403C"/>
    <w:rsid w:val="007254A5"/>
    <w:rsid w:val="00725748"/>
    <w:rsid w:val="00726950"/>
    <w:rsid w:val="007304CD"/>
    <w:rsid w:val="007326E3"/>
    <w:rsid w:val="00735D88"/>
    <w:rsid w:val="0073720D"/>
    <w:rsid w:val="00737507"/>
    <w:rsid w:val="007404E2"/>
    <w:rsid w:val="00740712"/>
    <w:rsid w:val="00741F3F"/>
    <w:rsid w:val="007421AB"/>
    <w:rsid w:val="007422FF"/>
    <w:rsid w:val="00742AB9"/>
    <w:rsid w:val="00742E97"/>
    <w:rsid w:val="007441BD"/>
    <w:rsid w:val="00744CC7"/>
    <w:rsid w:val="0074580B"/>
    <w:rsid w:val="00747DEB"/>
    <w:rsid w:val="00750803"/>
    <w:rsid w:val="00750DF8"/>
    <w:rsid w:val="00751A6A"/>
    <w:rsid w:val="00751DC8"/>
    <w:rsid w:val="00751EED"/>
    <w:rsid w:val="0075228E"/>
    <w:rsid w:val="007538C5"/>
    <w:rsid w:val="00753F4D"/>
    <w:rsid w:val="00754ECA"/>
    <w:rsid w:val="00754FBF"/>
    <w:rsid w:val="00756C5D"/>
    <w:rsid w:val="007572E2"/>
    <w:rsid w:val="007613BD"/>
    <w:rsid w:val="00762D6E"/>
    <w:rsid w:val="007630A0"/>
    <w:rsid w:val="00765A27"/>
    <w:rsid w:val="00766D90"/>
    <w:rsid w:val="007709EF"/>
    <w:rsid w:val="00771674"/>
    <w:rsid w:val="0077419B"/>
    <w:rsid w:val="0077512A"/>
    <w:rsid w:val="0077512B"/>
    <w:rsid w:val="0077519F"/>
    <w:rsid w:val="00775C8E"/>
    <w:rsid w:val="00776D41"/>
    <w:rsid w:val="00777647"/>
    <w:rsid w:val="00780AAF"/>
    <w:rsid w:val="0078114D"/>
    <w:rsid w:val="0078121C"/>
    <w:rsid w:val="00783559"/>
    <w:rsid w:val="007837EB"/>
    <w:rsid w:val="0078454E"/>
    <w:rsid w:val="00784AD2"/>
    <w:rsid w:val="00785C89"/>
    <w:rsid w:val="007868BF"/>
    <w:rsid w:val="00790070"/>
    <w:rsid w:val="0079081A"/>
    <w:rsid w:val="007921D3"/>
    <w:rsid w:val="00795B20"/>
    <w:rsid w:val="0079607B"/>
    <w:rsid w:val="00797AA5"/>
    <w:rsid w:val="007A0482"/>
    <w:rsid w:val="007A26BD"/>
    <w:rsid w:val="007A4105"/>
    <w:rsid w:val="007A681A"/>
    <w:rsid w:val="007B154E"/>
    <w:rsid w:val="007B2C24"/>
    <w:rsid w:val="007B32EB"/>
    <w:rsid w:val="007B37D1"/>
    <w:rsid w:val="007B4503"/>
    <w:rsid w:val="007B5E9F"/>
    <w:rsid w:val="007C406E"/>
    <w:rsid w:val="007C4165"/>
    <w:rsid w:val="007C4C24"/>
    <w:rsid w:val="007C5183"/>
    <w:rsid w:val="007C7573"/>
    <w:rsid w:val="007D2C30"/>
    <w:rsid w:val="007D3C37"/>
    <w:rsid w:val="007D48F1"/>
    <w:rsid w:val="007D5569"/>
    <w:rsid w:val="007D7D10"/>
    <w:rsid w:val="007E2B20"/>
    <w:rsid w:val="007E3939"/>
    <w:rsid w:val="007F0023"/>
    <w:rsid w:val="007F0669"/>
    <w:rsid w:val="007F0FD3"/>
    <w:rsid w:val="007F36A2"/>
    <w:rsid w:val="007F5331"/>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1200"/>
    <w:rsid w:val="0083178B"/>
    <w:rsid w:val="00833695"/>
    <w:rsid w:val="008336B7"/>
    <w:rsid w:val="00833A8E"/>
    <w:rsid w:val="00834BD3"/>
    <w:rsid w:val="008402FC"/>
    <w:rsid w:val="00840C36"/>
    <w:rsid w:val="0084152A"/>
    <w:rsid w:val="00842CD8"/>
    <w:rsid w:val="008431FA"/>
    <w:rsid w:val="00843B58"/>
    <w:rsid w:val="00846E54"/>
    <w:rsid w:val="00852F46"/>
    <w:rsid w:val="0085424D"/>
    <w:rsid w:val="008547BA"/>
    <w:rsid w:val="008553C7"/>
    <w:rsid w:val="00855A67"/>
    <w:rsid w:val="00857FEB"/>
    <w:rsid w:val="008601AF"/>
    <w:rsid w:val="00860DCA"/>
    <w:rsid w:val="00861437"/>
    <w:rsid w:val="00863157"/>
    <w:rsid w:val="008645C4"/>
    <w:rsid w:val="00871825"/>
    <w:rsid w:val="00872271"/>
    <w:rsid w:val="008731EC"/>
    <w:rsid w:val="008733B9"/>
    <w:rsid w:val="0087526B"/>
    <w:rsid w:val="00876564"/>
    <w:rsid w:val="008827FC"/>
    <w:rsid w:val="00882D06"/>
    <w:rsid w:val="00883137"/>
    <w:rsid w:val="008848DF"/>
    <w:rsid w:val="00884DD9"/>
    <w:rsid w:val="008858E2"/>
    <w:rsid w:val="0088650B"/>
    <w:rsid w:val="0089174E"/>
    <w:rsid w:val="00892AA8"/>
    <w:rsid w:val="00892F3F"/>
    <w:rsid w:val="00893DED"/>
    <w:rsid w:val="0089523D"/>
    <w:rsid w:val="0089553C"/>
    <w:rsid w:val="008958A5"/>
    <w:rsid w:val="00896AA9"/>
    <w:rsid w:val="008A1F5D"/>
    <w:rsid w:val="008A2489"/>
    <w:rsid w:val="008A28F5"/>
    <w:rsid w:val="008A3E8F"/>
    <w:rsid w:val="008A4F51"/>
    <w:rsid w:val="008B1198"/>
    <w:rsid w:val="008B3471"/>
    <w:rsid w:val="008B3929"/>
    <w:rsid w:val="008B4125"/>
    <w:rsid w:val="008B4CB3"/>
    <w:rsid w:val="008B5CF3"/>
    <w:rsid w:val="008B6A38"/>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1B54"/>
    <w:rsid w:val="008F24FE"/>
    <w:rsid w:val="008F2584"/>
    <w:rsid w:val="008F3246"/>
    <w:rsid w:val="008F3C1B"/>
    <w:rsid w:val="008F508C"/>
    <w:rsid w:val="008F60D8"/>
    <w:rsid w:val="008F7298"/>
    <w:rsid w:val="0090271B"/>
    <w:rsid w:val="0090323C"/>
    <w:rsid w:val="00904F2F"/>
    <w:rsid w:val="00910642"/>
    <w:rsid w:val="00910DDF"/>
    <w:rsid w:val="00913950"/>
    <w:rsid w:val="00914E28"/>
    <w:rsid w:val="00916678"/>
    <w:rsid w:val="00923EF7"/>
    <w:rsid w:val="00925343"/>
    <w:rsid w:val="009264D9"/>
    <w:rsid w:val="00926E58"/>
    <w:rsid w:val="00927B94"/>
    <w:rsid w:val="00930780"/>
    <w:rsid w:val="00930B13"/>
    <w:rsid w:val="009311C8"/>
    <w:rsid w:val="00933376"/>
    <w:rsid w:val="00933A2F"/>
    <w:rsid w:val="0094031D"/>
    <w:rsid w:val="00943914"/>
    <w:rsid w:val="00943B78"/>
    <w:rsid w:val="00945168"/>
    <w:rsid w:val="00945942"/>
    <w:rsid w:val="00946C79"/>
    <w:rsid w:val="0095149F"/>
    <w:rsid w:val="00953872"/>
    <w:rsid w:val="00954B05"/>
    <w:rsid w:val="00954B0A"/>
    <w:rsid w:val="00956ACD"/>
    <w:rsid w:val="00957C22"/>
    <w:rsid w:val="00964E3B"/>
    <w:rsid w:val="00966A35"/>
    <w:rsid w:val="00966AFC"/>
    <w:rsid w:val="009671EE"/>
    <w:rsid w:val="009716D8"/>
    <w:rsid w:val="009718F9"/>
    <w:rsid w:val="00972FB9"/>
    <w:rsid w:val="00975112"/>
    <w:rsid w:val="00975742"/>
    <w:rsid w:val="00975CE3"/>
    <w:rsid w:val="009807BA"/>
    <w:rsid w:val="00981768"/>
    <w:rsid w:val="00981819"/>
    <w:rsid w:val="00982763"/>
    <w:rsid w:val="00983E8F"/>
    <w:rsid w:val="009868D4"/>
    <w:rsid w:val="00987641"/>
    <w:rsid w:val="00990CD0"/>
    <w:rsid w:val="009917F1"/>
    <w:rsid w:val="00992CF7"/>
    <w:rsid w:val="009949C4"/>
    <w:rsid w:val="00994FDA"/>
    <w:rsid w:val="00995D3F"/>
    <w:rsid w:val="00995F7A"/>
    <w:rsid w:val="0099652B"/>
    <w:rsid w:val="009A1BFD"/>
    <w:rsid w:val="009A28FD"/>
    <w:rsid w:val="009A31BF"/>
    <w:rsid w:val="009A34F7"/>
    <w:rsid w:val="009A3B71"/>
    <w:rsid w:val="009A48DD"/>
    <w:rsid w:val="009A61BC"/>
    <w:rsid w:val="009A7591"/>
    <w:rsid w:val="009B0138"/>
    <w:rsid w:val="009B0FE9"/>
    <w:rsid w:val="009B172A"/>
    <w:rsid w:val="009B173A"/>
    <w:rsid w:val="009B4241"/>
    <w:rsid w:val="009B5B64"/>
    <w:rsid w:val="009B5E2D"/>
    <w:rsid w:val="009B6196"/>
    <w:rsid w:val="009C1E35"/>
    <w:rsid w:val="009C24A3"/>
    <w:rsid w:val="009C3F20"/>
    <w:rsid w:val="009C7CA1"/>
    <w:rsid w:val="009C7F46"/>
    <w:rsid w:val="009D043D"/>
    <w:rsid w:val="009D44D3"/>
    <w:rsid w:val="009D4C1E"/>
    <w:rsid w:val="009D68AE"/>
    <w:rsid w:val="009D7AFD"/>
    <w:rsid w:val="009E027E"/>
    <w:rsid w:val="009E093E"/>
    <w:rsid w:val="009E1D8C"/>
    <w:rsid w:val="009E2753"/>
    <w:rsid w:val="009E4E5D"/>
    <w:rsid w:val="009F1A93"/>
    <w:rsid w:val="009F1D5A"/>
    <w:rsid w:val="009F2828"/>
    <w:rsid w:val="009F2FEC"/>
    <w:rsid w:val="009F3259"/>
    <w:rsid w:val="00A002E9"/>
    <w:rsid w:val="00A004F0"/>
    <w:rsid w:val="00A056DE"/>
    <w:rsid w:val="00A11087"/>
    <w:rsid w:val="00A1153B"/>
    <w:rsid w:val="00A118C8"/>
    <w:rsid w:val="00A12878"/>
    <w:rsid w:val="00A128AD"/>
    <w:rsid w:val="00A143C4"/>
    <w:rsid w:val="00A21E76"/>
    <w:rsid w:val="00A23BC8"/>
    <w:rsid w:val="00A26803"/>
    <w:rsid w:val="00A2791D"/>
    <w:rsid w:val="00A30E68"/>
    <w:rsid w:val="00A31933"/>
    <w:rsid w:val="00A34985"/>
    <w:rsid w:val="00A34AA0"/>
    <w:rsid w:val="00A41FE2"/>
    <w:rsid w:val="00A4285C"/>
    <w:rsid w:val="00A449C8"/>
    <w:rsid w:val="00A46C2F"/>
    <w:rsid w:val="00A46FEF"/>
    <w:rsid w:val="00A47948"/>
    <w:rsid w:val="00A50CF6"/>
    <w:rsid w:val="00A512A2"/>
    <w:rsid w:val="00A530CD"/>
    <w:rsid w:val="00A5415F"/>
    <w:rsid w:val="00A5544C"/>
    <w:rsid w:val="00A56946"/>
    <w:rsid w:val="00A56F1F"/>
    <w:rsid w:val="00A6170E"/>
    <w:rsid w:val="00A61A92"/>
    <w:rsid w:val="00A6278D"/>
    <w:rsid w:val="00A63B8C"/>
    <w:rsid w:val="00A715F8"/>
    <w:rsid w:val="00A732EB"/>
    <w:rsid w:val="00A75FED"/>
    <w:rsid w:val="00A77F6F"/>
    <w:rsid w:val="00A81EE1"/>
    <w:rsid w:val="00A831FD"/>
    <w:rsid w:val="00A83352"/>
    <w:rsid w:val="00A843D1"/>
    <w:rsid w:val="00A850A2"/>
    <w:rsid w:val="00A85A5E"/>
    <w:rsid w:val="00A85F1A"/>
    <w:rsid w:val="00A86418"/>
    <w:rsid w:val="00A86541"/>
    <w:rsid w:val="00A87D50"/>
    <w:rsid w:val="00A90218"/>
    <w:rsid w:val="00A90F12"/>
    <w:rsid w:val="00A9152E"/>
    <w:rsid w:val="00A91FA3"/>
    <w:rsid w:val="00A927D3"/>
    <w:rsid w:val="00A95470"/>
    <w:rsid w:val="00A957A1"/>
    <w:rsid w:val="00AA3A16"/>
    <w:rsid w:val="00AA7FC9"/>
    <w:rsid w:val="00AB0E63"/>
    <w:rsid w:val="00AB1C76"/>
    <w:rsid w:val="00AB237D"/>
    <w:rsid w:val="00AB2CAF"/>
    <w:rsid w:val="00AB3E7B"/>
    <w:rsid w:val="00AB43A0"/>
    <w:rsid w:val="00AB502F"/>
    <w:rsid w:val="00AB55D3"/>
    <w:rsid w:val="00AB55D9"/>
    <w:rsid w:val="00AB5933"/>
    <w:rsid w:val="00AB7F2A"/>
    <w:rsid w:val="00AC3216"/>
    <w:rsid w:val="00AC3A7B"/>
    <w:rsid w:val="00AC6526"/>
    <w:rsid w:val="00AD103A"/>
    <w:rsid w:val="00AD3C1B"/>
    <w:rsid w:val="00AE013D"/>
    <w:rsid w:val="00AE103E"/>
    <w:rsid w:val="00AE11B7"/>
    <w:rsid w:val="00AE259F"/>
    <w:rsid w:val="00AE3845"/>
    <w:rsid w:val="00AE48A7"/>
    <w:rsid w:val="00AE4EF6"/>
    <w:rsid w:val="00AE75D9"/>
    <w:rsid w:val="00AE77C3"/>
    <w:rsid w:val="00AE7A18"/>
    <w:rsid w:val="00AE7F68"/>
    <w:rsid w:val="00AF0CDF"/>
    <w:rsid w:val="00AF2321"/>
    <w:rsid w:val="00AF4187"/>
    <w:rsid w:val="00AF45EF"/>
    <w:rsid w:val="00AF4D91"/>
    <w:rsid w:val="00AF52F6"/>
    <w:rsid w:val="00AF5381"/>
    <w:rsid w:val="00AF5C15"/>
    <w:rsid w:val="00AF7237"/>
    <w:rsid w:val="00AF7B6E"/>
    <w:rsid w:val="00B0043A"/>
    <w:rsid w:val="00B00D75"/>
    <w:rsid w:val="00B04B2F"/>
    <w:rsid w:val="00B05734"/>
    <w:rsid w:val="00B070CB"/>
    <w:rsid w:val="00B07149"/>
    <w:rsid w:val="00B12456"/>
    <w:rsid w:val="00B1246E"/>
    <w:rsid w:val="00B141D5"/>
    <w:rsid w:val="00B14B9B"/>
    <w:rsid w:val="00B14C5A"/>
    <w:rsid w:val="00B20697"/>
    <w:rsid w:val="00B20F8A"/>
    <w:rsid w:val="00B2266B"/>
    <w:rsid w:val="00B2267A"/>
    <w:rsid w:val="00B22EC5"/>
    <w:rsid w:val="00B235BD"/>
    <w:rsid w:val="00B25018"/>
    <w:rsid w:val="00B259C8"/>
    <w:rsid w:val="00B26CCF"/>
    <w:rsid w:val="00B2712F"/>
    <w:rsid w:val="00B30FC2"/>
    <w:rsid w:val="00B31D11"/>
    <w:rsid w:val="00B31D60"/>
    <w:rsid w:val="00B331A2"/>
    <w:rsid w:val="00B33E0B"/>
    <w:rsid w:val="00B34372"/>
    <w:rsid w:val="00B34A4D"/>
    <w:rsid w:val="00B3526C"/>
    <w:rsid w:val="00B35B4C"/>
    <w:rsid w:val="00B36F3A"/>
    <w:rsid w:val="00B37572"/>
    <w:rsid w:val="00B40518"/>
    <w:rsid w:val="00B40ED6"/>
    <w:rsid w:val="00B425F0"/>
    <w:rsid w:val="00B42DFA"/>
    <w:rsid w:val="00B435F9"/>
    <w:rsid w:val="00B45CB0"/>
    <w:rsid w:val="00B45EA6"/>
    <w:rsid w:val="00B5015C"/>
    <w:rsid w:val="00B52C77"/>
    <w:rsid w:val="00B531DD"/>
    <w:rsid w:val="00B5368E"/>
    <w:rsid w:val="00B537AC"/>
    <w:rsid w:val="00B543EA"/>
    <w:rsid w:val="00B55014"/>
    <w:rsid w:val="00B56FD5"/>
    <w:rsid w:val="00B62232"/>
    <w:rsid w:val="00B62B8B"/>
    <w:rsid w:val="00B6460E"/>
    <w:rsid w:val="00B664A3"/>
    <w:rsid w:val="00B67635"/>
    <w:rsid w:val="00B7051C"/>
    <w:rsid w:val="00B70BF3"/>
    <w:rsid w:val="00B71DC2"/>
    <w:rsid w:val="00B71EF6"/>
    <w:rsid w:val="00B73A64"/>
    <w:rsid w:val="00B73C80"/>
    <w:rsid w:val="00B74331"/>
    <w:rsid w:val="00B758F2"/>
    <w:rsid w:val="00B76EE8"/>
    <w:rsid w:val="00B82645"/>
    <w:rsid w:val="00B846A3"/>
    <w:rsid w:val="00B9063A"/>
    <w:rsid w:val="00B912C3"/>
    <w:rsid w:val="00B915CE"/>
    <w:rsid w:val="00B91CFC"/>
    <w:rsid w:val="00B930B3"/>
    <w:rsid w:val="00B93893"/>
    <w:rsid w:val="00BA2587"/>
    <w:rsid w:val="00BA4EAA"/>
    <w:rsid w:val="00BA5B39"/>
    <w:rsid w:val="00BA78CA"/>
    <w:rsid w:val="00BA7E0A"/>
    <w:rsid w:val="00BB2D8E"/>
    <w:rsid w:val="00BB3DB5"/>
    <w:rsid w:val="00BB5A52"/>
    <w:rsid w:val="00BC2279"/>
    <w:rsid w:val="00BC3B53"/>
    <w:rsid w:val="00BC3B7D"/>
    <w:rsid w:val="00BC3B96"/>
    <w:rsid w:val="00BC3EE1"/>
    <w:rsid w:val="00BC4A3F"/>
    <w:rsid w:val="00BC4AE3"/>
    <w:rsid w:val="00BC5B28"/>
    <w:rsid w:val="00BD2FE7"/>
    <w:rsid w:val="00BD5463"/>
    <w:rsid w:val="00BD5CBD"/>
    <w:rsid w:val="00BD7695"/>
    <w:rsid w:val="00BE0001"/>
    <w:rsid w:val="00BE0A2E"/>
    <w:rsid w:val="00BE1DC0"/>
    <w:rsid w:val="00BE1ED2"/>
    <w:rsid w:val="00BE24D2"/>
    <w:rsid w:val="00BE294A"/>
    <w:rsid w:val="00BE38A3"/>
    <w:rsid w:val="00BE3F88"/>
    <w:rsid w:val="00BE4756"/>
    <w:rsid w:val="00BE5A96"/>
    <w:rsid w:val="00BE5ED9"/>
    <w:rsid w:val="00BE633B"/>
    <w:rsid w:val="00BE75FC"/>
    <w:rsid w:val="00BE77C0"/>
    <w:rsid w:val="00BE7B41"/>
    <w:rsid w:val="00BF137A"/>
    <w:rsid w:val="00BF3564"/>
    <w:rsid w:val="00BF38B9"/>
    <w:rsid w:val="00BF39C7"/>
    <w:rsid w:val="00BF554B"/>
    <w:rsid w:val="00C12443"/>
    <w:rsid w:val="00C15161"/>
    <w:rsid w:val="00C15A91"/>
    <w:rsid w:val="00C15B70"/>
    <w:rsid w:val="00C1754A"/>
    <w:rsid w:val="00C206F1"/>
    <w:rsid w:val="00C217E1"/>
    <w:rsid w:val="00C219B1"/>
    <w:rsid w:val="00C21D30"/>
    <w:rsid w:val="00C22245"/>
    <w:rsid w:val="00C22B1C"/>
    <w:rsid w:val="00C2562D"/>
    <w:rsid w:val="00C25FE3"/>
    <w:rsid w:val="00C260C7"/>
    <w:rsid w:val="00C26BCD"/>
    <w:rsid w:val="00C27991"/>
    <w:rsid w:val="00C27EA4"/>
    <w:rsid w:val="00C30E6E"/>
    <w:rsid w:val="00C30FA4"/>
    <w:rsid w:val="00C3343A"/>
    <w:rsid w:val="00C3695D"/>
    <w:rsid w:val="00C36BD3"/>
    <w:rsid w:val="00C379BC"/>
    <w:rsid w:val="00C4015B"/>
    <w:rsid w:val="00C40C60"/>
    <w:rsid w:val="00C50358"/>
    <w:rsid w:val="00C517AB"/>
    <w:rsid w:val="00C5258E"/>
    <w:rsid w:val="00C5435B"/>
    <w:rsid w:val="00C57D70"/>
    <w:rsid w:val="00C619A7"/>
    <w:rsid w:val="00C64E29"/>
    <w:rsid w:val="00C65C40"/>
    <w:rsid w:val="00C66393"/>
    <w:rsid w:val="00C700AD"/>
    <w:rsid w:val="00C72DBB"/>
    <w:rsid w:val="00C73D5F"/>
    <w:rsid w:val="00C74205"/>
    <w:rsid w:val="00C7428B"/>
    <w:rsid w:val="00C80770"/>
    <w:rsid w:val="00C80F65"/>
    <w:rsid w:val="00C83B8E"/>
    <w:rsid w:val="00C864AD"/>
    <w:rsid w:val="00C871DC"/>
    <w:rsid w:val="00C87DC1"/>
    <w:rsid w:val="00C97ABC"/>
    <w:rsid w:val="00C97C80"/>
    <w:rsid w:val="00CA0F00"/>
    <w:rsid w:val="00CA1E3D"/>
    <w:rsid w:val="00CA2462"/>
    <w:rsid w:val="00CA42D7"/>
    <w:rsid w:val="00CA457E"/>
    <w:rsid w:val="00CA47D3"/>
    <w:rsid w:val="00CA4D50"/>
    <w:rsid w:val="00CA61E2"/>
    <w:rsid w:val="00CA6533"/>
    <w:rsid w:val="00CA685D"/>
    <w:rsid w:val="00CA6A25"/>
    <w:rsid w:val="00CA6A3F"/>
    <w:rsid w:val="00CA73CF"/>
    <w:rsid w:val="00CA7C99"/>
    <w:rsid w:val="00CB5032"/>
    <w:rsid w:val="00CB729C"/>
    <w:rsid w:val="00CC16D5"/>
    <w:rsid w:val="00CC2D79"/>
    <w:rsid w:val="00CC32ED"/>
    <w:rsid w:val="00CC3820"/>
    <w:rsid w:val="00CC3AAD"/>
    <w:rsid w:val="00CC3FBE"/>
    <w:rsid w:val="00CC6290"/>
    <w:rsid w:val="00CD233D"/>
    <w:rsid w:val="00CD362D"/>
    <w:rsid w:val="00CE101D"/>
    <w:rsid w:val="00CE1C84"/>
    <w:rsid w:val="00CE2946"/>
    <w:rsid w:val="00CE36E8"/>
    <w:rsid w:val="00CE3A2E"/>
    <w:rsid w:val="00CE5055"/>
    <w:rsid w:val="00CE6E31"/>
    <w:rsid w:val="00CE6F08"/>
    <w:rsid w:val="00CE7724"/>
    <w:rsid w:val="00CF053F"/>
    <w:rsid w:val="00CF1A17"/>
    <w:rsid w:val="00CF1F3D"/>
    <w:rsid w:val="00CF26AA"/>
    <w:rsid w:val="00CF282A"/>
    <w:rsid w:val="00CF3592"/>
    <w:rsid w:val="00CF4834"/>
    <w:rsid w:val="00CF5053"/>
    <w:rsid w:val="00D05752"/>
    <w:rsid w:val="00D0609E"/>
    <w:rsid w:val="00D073F7"/>
    <w:rsid w:val="00D078E1"/>
    <w:rsid w:val="00D100E9"/>
    <w:rsid w:val="00D14379"/>
    <w:rsid w:val="00D17180"/>
    <w:rsid w:val="00D17AEC"/>
    <w:rsid w:val="00D20460"/>
    <w:rsid w:val="00D205AA"/>
    <w:rsid w:val="00D20967"/>
    <w:rsid w:val="00D21E4B"/>
    <w:rsid w:val="00D2209E"/>
    <w:rsid w:val="00D231B2"/>
    <w:rsid w:val="00D23522"/>
    <w:rsid w:val="00D25EED"/>
    <w:rsid w:val="00D264D6"/>
    <w:rsid w:val="00D30506"/>
    <w:rsid w:val="00D30840"/>
    <w:rsid w:val="00D311CA"/>
    <w:rsid w:val="00D31BBE"/>
    <w:rsid w:val="00D33750"/>
    <w:rsid w:val="00D33BF0"/>
    <w:rsid w:val="00D351DB"/>
    <w:rsid w:val="00D37597"/>
    <w:rsid w:val="00D4204D"/>
    <w:rsid w:val="00D4377A"/>
    <w:rsid w:val="00D506B5"/>
    <w:rsid w:val="00D516BE"/>
    <w:rsid w:val="00D52413"/>
    <w:rsid w:val="00D52A38"/>
    <w:rsid w:val="00D5423B"/>
    <w:rsid w:val="00D54C05"/>
    <w:rsid w:val="00D54F4E"/>
    <w:rsid w:val="00D56587"/>
    <w:rsid w:val="00D60BA4"/>
    <w:rsid w:val="00D62310"/>
    <w:rsid w:val="00D62419"/>
    <w:rsid w:val="00D64C3E"/>
    <w:rsid w:val="00D64D56"/>
    <w:rsid w:val="00D64EA2"/>
    <w:rsid w:val="00D65D12"/>
    <w:rsid w:val="00D70CD6"/>
    <w:rsid w:val="00D71194"/>
    <w:rsid w:val="00D73319"/>
    <w:rsid w:val="00D7570D"/>
    <w:rsid w:val="00D7618D"/>
    <w:rsid w:val="00D77870"/>
    <w:rsid w:val="00D808DF"/>
    <w:rsid w:val="00D80977"/>
    <w:rsid w:val="00D80CCE"/>
    <w:rsid w:val="00D817E0"/>
    <w:rsid w:val="00D82328"/>
    <w:rsid w:val="00D82D04"/>
    <w:rsid w:val="00D838DB"/>
    <w:rsid w:val="00D85C51"/>
    <w:rsid w:val="00D87809"/>
    <w:rsid w:val="00D87D03"/>
    <w:rsid w:val="00D9145D"/>
    <w:rsid w:val="00D92CD2"/>
    <w:rsid w:val="00D95C88"/>
    <w:rsid w:val="00D97B2E"/>
    <w:rsid w:val="00D97C87"/>
    <w:rsid w:val="00DA6536"/>
    <w:rsid w:val="00DA6931"/>
    <w:rsid w:val="00DA763F"/>
    <w:rsid w:val="00DB0078"/>
    <w:rsid w:val="00DB36FE"/>
    <w:rsid w:val="00DB4AF8"/>
    <w:rsid w:val="00DB533A"/>
    <w:rsid w:val="00DB6096"/>
    <w:rsid w:val="00DB6307"/>
    <w:rsid w:val="00DB66E4"/>
    <w:rsid w:val="00DC0946"/>
    <w:rsid w:val="00DC1191"/>
    <w:rsid w:val="00DC5309"/>
    <w:rsid w:val="00DC67DC"/>
    <w:rsid w:val="00DC6849"/>
    <w:rsid w:val="00DC6CA2"/>
    <w:rsid w:val="00DD1A0E"/>
    <w:rsid w:val="00DD1DCD"/>
    <w:rsid w:val="00DD2209"/>
    <w:rsid w:val="00DD338F"/>
    <w:rsid w:val="00DD5F7D"/>
    <w:rsid w:val="00DD66F2"/>
    <w:rsid w:val="00DE08EF"/>
    <w:rsid w:val="00DE1524"/>
    <w:rsid w:val="00DE3BF9"/>
    <w:rsid w:val="00DE3FE0"/>
    <w:rsid w:val="00DE4047"/>
    <w:rsid w:val="00DE4376"/>
    <w:rsid w:val="00DE4795"/>
    <w:rsid w:val="00DE578A"/>
    <w:rsid w:val="00DE67D6"/>
    <w:rsid w:val="00DE7547"/>
    <w:rsid w:val="00DF03BA"/>
    <w:rsid w:val="00DF2583"/>
    <w:rsid w:val="00DF446F"/>
    <w:rsid w:val="00DF548A"/>
    <w:rsid w:val="00DF54D9"/>
    <w:rsid w:val="00DF5684"/>
    <w:rsid w:val="00DF58B4"/>
    <w:rsid w:val="00DF5A21"/>
    <w:rsid w:val="00DF5FCB"/>
    <w:rsid w:val="00DF7283"/>
    <w:rsid w:val="00E01A59"/>
    <w:rsid w:val="00E025F9"/>
    <w:rsid w:val="00E03BB4"/>
    <w:rsid w:val="00E06053"/>
    <w:rsid w:val="00E06DC5"/>
    <w:rsid w:val="00E10DC6"/>
    <w:rsid w:val="00E10E15"/>
    <w:rsid w:val="00E11F8E"/>
    <w:rsid w:val="00E1314D"/>
    <w:rsid w:val="00E14EE0"/>
    <w:rsid w:val="00E15881"/>
    <w:rsid w:val="00E16A8F"/>
    <w:rsid w:val="00E1755A"/>
    <w:rsid w:val="00E20607"/>
    <w:rsid w:val="00E21463"/>
    <w:rsid w:val="00E21DE3"/>
    <w:rsid w:val="00E23444"/>
    <w:rsid w:val="00E259C5"/>
    <w:rsid w:val="00E301F0"/>
    <w:rsid w:val="00E307D1"/>
    <w:rsid w:val="00E329C6"/>
    <w:rsid w:val="00E33B70"/>
    <w:rsid w:val="00E35297"/>
    <w:rsid w:val="00E35D8C"/>
    <w:rsid w:val="00E36295"/>
    <w:rsid w:val="00E3731D"/>
    <w:rsid w:val="00E416C4"/>
    <w:rsid w:val="00E41AB0"/>
    <w:rsid w:val="00E42D97"/>
    <w:rsid w:val="00E46697"/>
    <w:rsid w:val="00E46C03"/>
    <w:rsid w:val="00E511A0"/>
    <w:rsid w:val="00E51469"/>
    <w:rsid w:val="00E51F5C"/>
    <w:rsid w:val="00E524EB"/>
    <w:rsid w:val="00E54C8E"/>
    <w:rsid w:val="00E54D5C"/>
    <w:rsid w:val="00E5734E"/>
    <w:rsid w:val="00E576B9"/>
    <w:rsid w:val="00E60380"/>
    <w:rsid w:val="00E6123B"/>
    <w:rsid w:val="00E634E3"/>
    <w:rsid w:val="00E66F1F"/>
    <w:rsid w:val="00E717C4"/>
    <w:rsid w:val="00E7322E"/>
    <w:rsid w:val="00E74C37"/>
    <w:rsid w:val="00E754F5"/>
    <w:rsid w:val="00E75CD8"/>
    <w:rsid w:val="00E7628A"/>
    <w:rsid w:val="00E76431"/>
    <w:rsid w:val="00E77A58"/>
    <w:rsid w:val="00E77F89"/>
    <w:rsid w:val="00E80125"/>
    <w:rsid w:val="00E80E71"/>
    <w:rsid w:val="00E825C0"/>
    <w:rsid w:val="00E8367D"/>
    <w:rsid w:val="00E83A02"/>
    <w:rsid w:val="00E84AD0"/>
    <w:rsid w:val="00E850D3"/>
    <w:rsid w:val="00E853D6"/>
    <w:rsid w:val="00E876B9"/>
    <w:rsid w:val="00E917AE"/>
    <w:rsid w:val="00E91CBD"/>
    <w:rsid w:val="00E91F79"/>
    <w:rsid w:val="00E92943"/>
    <w:rsid w:val="00E93DB6"/>
    <w:rsid w:val="00E9430D"/>
    <w:rsid w:val="00E97867"/>
    <w:rsid w:val="00EA1E8B"/>
    <w:rsid w:val="00EA7809"/>
    <w:rsid w:val="00EB00DB"/>
    <w:rsid w:val="00EB1337"/>
    <w:rsid w:val="00EB399B"/>
    <w:rsid w:val="00EB6D14"/>
    <w:rsid w:val="00EC0DFF"/>
    <w:rsid w:val="00EC1990"/>
    <w:rsid w:val="00EC21CA"/>
    <w:rsid w:val="00EC237D"/>
    <w:rsid w:val="00EC35F6"/>
    <w:rsid w:val="00EC4D0E"/>
    <w:rsid w:val="00EC4E2B"/>
    <w:rsid w:val="00EC67FB"/>
    <w:rsid w:val="00EC7229"/>
    <w:rsid w:val="00EC7B35"/>
    <w:rsid w:val="00ED072A"/>
    <w:rsid w:val="00ED32E4"/>
    <w:rsid w:val="00ED3A68"/>
    <w:rsid w:val="00ED4686"/>
    <w:rsid w:val="00ED4B38"/>
    <w:rsid w:val="00ED539E"/>
    <w:rsid w:val="00ED74D3"/>
    <w:rsid w:val="00ED754F"/>
    <w:rsid w:val="00EE3DD0"/>
    <w:rsid w:val="00EE4A1F"/>
    <w:rsid w:val="00EE4C2D"/>
    <w:rsid w:val="00EE5634"/>
    <w:rsid w:val="00EE5FE7"/>
    <w:rsid w:val="00EE76A8"/>
    <w:rsid w:val="00EF0CD4"/>
    <w:rsid w:val="00EF0EEA"/>
    <w:rsid w:val="00EF1B5A"/>
    <w:rsid w:val="00EF24FB"/>
    <w:rsid w:val="00EF2CCA"/>
    <w:rsid w:val="00EF3139"/>
    <w:rsid w:val="00EF36B0"/>
    <w:rsid w:val="00EF38F4"/>
    <w:rsid w:val="00EF49F8"/>
    <w:rsid w:val="00EF50D3"/>
    <w:rsid w:val="00EF60DC"/>
    <w:rsid w:val="00EF74EA"/>
    <w:rsid w:val="00F00BDB"/>
    <w:rsid w:val="00F00C17"/>
    <w:rsid w:val="00F00F54"/>
    <w:rsid w:val="00F03963"/>
    <w:rsid w:val="00F04035"/>
    <w:rsid w:val="00F05263"/>
    <w:rsid w:val="00F06E90"/>
    <w:rsid w:val="00F101FD"/>
    <w:rsid w:val="00F11068"/>
    <w:rsid w:val="00F121FF"/>
    <w:rsid w:val="00F1256D"/>
    <w:rsid w:val="00F13A4E"/>
    <w:rsid w:val="00F172BB"/>
    <w:rsid w:val="00F175E1"/>
    <w:rsid w:val="00F17850"/>
    <w:rsid w:val="00F17ABF"/>
    <w:rsid w:val="00F17B10"/>
    <w:rsid w:val="00F17FD7"/>
    <w:rsid w:val="00F20847"/>
    <w:rsid w:val="00F210B4"/>
    <w:rsid w:val="00F21BEF"/>
    <w:rsid w:val="00F22749"/>
    <w:rsid w:val="00F23B76"/>
    <w:rsid w:val="00F262D6"/>
    <w:rsid w:val="00F26502"/>
    <w:rsid w:val="00F2732D"/>
    <w:rsid w:val="00F30509"/>
    <w:rsid w:val="00F3218D"/>
    <w:rsid w:val="00F35CA1"/>
    <w:rsid w:val="00F364EF"/>
    <w:rsid w:val="00F37797"/>
    <w:rsid w:val="00F41A6F"/>
    <w:rsid w:val="00F44176"/>
    <w:rsid w:val="00F4530B"/>
    <w:rsid w:val="00F45A25"/>
    <w:rsid w:val="00F50F86"/>
    <w:rsid w:val="00F53F91"/>
    <w:rsid w:val="00F54130"/>
    <w:rsid w:val="00F5763A"/>
    <w:rsid w:val="00F61569"/>
    <w:rsid w:val="00F61A72"/>
    <w:rsid w:val="00F61FD6"/>
    <w:rsid w:val="00F62B67"/>
    <w:rsid w:val="00F66F13"/>
    <w:rsid w:val="00F70AC1"/>
    <w:rsid w:val="00F70BF0"/>
    <w:rsid w:val="00F7150D"/>
    <w:rsid w:val="00F72A69"/>
    <w:rsid w:val="00F74073"/>
    <w:rsid w:val="00F74120"/>
    <w:rsid w:val="00F7555E"/>
    <w:rsid w:val="00F75603"/>
    <w:rsid w:val="00F75D36"/>
    <w:rsid w:val="00F75EDA"/>
    <w:rsid w:val="00F77DEA"/>
    <w:rsid w:val="00F80BAD"/>
    <w:rsid w:val="00F82FDE"/>
    <w:rsid w:val="00F845B4"/>
    <w:rsid w:val="00F84626"/>
    <w:rsid w:val="00F85DD2"/>
    <w:rsid w:val="00F8713B"/>
    <w:rsid w:val="00F915A4"/>
    <w:rsid w:val="00F92418"/>
    <w:rsid w:val="00F93F9E"/>
    <w:rsid w:val="00F95C60"/>
    <w:rsid w:val="00F9654A"/>
    <w:rsid w:val="00F969F7"/>
    <w:rsid w:val="00FA00C7"/>
    <w:rsid w:val="00FA14F6"/>
    <w:rsid w:val="00FA2CD7"/>
    <w:rsid w:val="00FA5CFE"/>
    <w:rsid w:val="00FA5E99"/>
    <w:rsid w:val="00FB06ED"/>
    <w:rsid w:val="00FB217D"/>
    <w:rsid w:val="00FB44A8"/>
    <w:rsid w:val="00FB5B86"/>
    <w:rsid w:val="00FB70D5"/>
    <w:rsid w:val="00FB78B1"/>
    <w:rsid w:val="00FC3165"/>
    <w:rsid w:val="00FC364C"/>
    <w:rsid w:val="00FC36AB"/>
    <w:rsid w:val="00FC4300"/>
    <w:rsid w:val="00FC43CE"/>
    <w:rsid w:val="00FC4F7E"/>
    <w:rsid w:val="00FC544F"/>
    <w:rsid w:val="00FC62C8"/>
    <w:rsid w:val="00FC7F66"/>
    <w:rsid w:val="00FD344C"/>
    <w:rsid w:val="00FD440C"/>
    <w:rsid w:val="00FD5776"/>
    <w:rsid w:val="00FD5E7D"/>
    <w:rsid w:val="00FD6779"/>
    <w:rsid w:val="00FE00F9"/>
    <w:rsid w:val="00FE1CB6"/>
    <w:rsid w:val="00FE27B5"/>
    <w:rsid w:val="00FE3E15"/>
    <w:rsid w:val="00FE486B"/>
    <w:rsid w:val="00FE4F08"/>
    <w:rsid w:val="00FE5B37"/>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47A79"/>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link w:val="PlattetekstChar"/>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EE3DD0"/>
    <w:pPr>
      <w:spacing w:line="260" w:lineRule="atLeast"/>
    </w:pPr>
    <w:rPr>
      <w:kern w:val="14"/>
      <w:szCs w:val="20"/>
      <w:lang w:eastAsia="en-US"/>
    </w:rPr>
  </w:style>
  <w:style w:type="paragraph" w:styleId="Inhopg2">
    <w:name w:val="toc 2"/>
    <w:basedOn w:val="Standaard"/>
    <w:next w:val="Standaard"/>
    <w:autoRedefine/>
    <w:uiPriority w:val="39"/>
    <w:rsid w:val="00EE3DD0"/>
    <w:pPr>
      <w:spacing w:line="260" w:lineRule="atLeast"/>
      <w:ind w:left="200"/>
    </w:pPr>
    <w:rPr>
      <w:kern w:val="14"/>
      <w:szCs w:val="20"/>
      <w:lang w:eastAsia="en-US"/>
    </w:rPr>
  </w:style>
  <w:style w:type="paragraph" w:styleId="Inhopg3">
    <w:name w:val="toc 3"/>
    <w:basedOn w:val="Standaard"/>
    <w:next w:val="Standaard"/>
    <w:autoRedefine/>
    <w:uiPriority w:val="39"/>
    <w:rsid w:val="00EE3DD0"/>
    <w:pPr>
      <w:spacing w:line="260" w:lineRule="atLeast"/>
      <w:ind w:left="400"/>
    </w:pPr>
    <w:rPr>
      <w:kern w:val="14"/>
      <w:szCs w:val="20"/>
      <w:lang w:eastAsia="en-US"/>
    </w:rPr>
  </w:style>
  <w:style w:type="paragraph" w:styleId="Inhopg4">
    <w:name w:val="toc 4"/>
    <w:basedOn w:val="Standaard"/>
    <w:next w:val="Standaard"/>
    <w:autoRedefine/>
    <w:semiHidden/>
    <w:rsid w:val="00EE3DD0"/>
    <w:pPr>
      <w:spacing w:line="260" w:lineRule="atLeast"/>
      <w:ind w:left="600"/>
    </w:pPr>
    <w:rPr>
      <w:kern w:val="14"/>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character" w:customStyle="1" w:styleId="TekstopmerkingChar">
    <w:name w:val="Tekst opmerking Char"/>
    <w:basedOn w:val="Standaardalinea-lettertype"/>
    <w:link w:val="Tekstopmerking"/>
    <w:uiPriority w:val="99"/>
    <w:rsid w:val="0035553B"/>
    <w:rPr>
      <w:rFonts w:ascii="Agrofont" w:hAnsi="Agrofont"/>
      <w:kern w:val="14"/>
      <w:lang w:eastAsia="en-US"/>
    </w:rPr>
  </w:style>
  <w:style w:type="character" w:customStyle="1" w:styleId="LijstalineaChar">
    <w:name w:val="Lijstalinea Char"/>
    <w:basedOn w:val="Standaardalinea-lettertype"/>
    <w:link w:val="Lijstalinea"/>
    <w:uiPriority w:val="34"/>
    <w:locked/>
    <w:rsid w:val="0035553B"/>
    <w:rPr>
      <w:rFonts w:ascii="Verdana" w:hAnsi="Verdana"/>
      <w:sz w:val="18"/>
      <w:szCs w:val="24"/>
    </w:rPr>
  </w:style>
  <w:style w:type="character" w:customStyle="1" w:styleId="VoettekstChar">
    <w:name w:val="Voettekst Char"/>
    <w:basedOn w:val="Standaardalinea-lettertype"/>
    <w:link w:val="Voettekst"/>
    <w:uiPriority w:val="99"/>
    <w:rsid w:val="00776D41"/>
    <w:rPr>
      <w:rFonts w:ascii="Verdana" w:hAnsi="Verdana"/>
      <w:sz w:val="18"/>
      <w:szCs w:val="24"/>
    </w:rPr>
  </w:style>
  <w:style w:type="paragraph" w:customStyle="1" w:styleId="CharCharCharCharCharCharCharCharCharChar">
    <w:name w:val="Char Char Char Char Char Char Char Char Char Char"/>
    <w:basedOn w:val="Standaard"/>
    <w:rsid w:val="00776D41"/>
    <w:pPr>
      <w:spacing w:after="160" w:line="240" w:lineRule="exact"/>
    </w:pPr>
    <w:rPr>
      <w:rFonts w:ascii="Tahoma" w:hAnsi="Tahoma"/>
      <w:snapToGrid w:val="0"/>
      <w:sz w:val="20"/>
      <w:szCs w:val="20"/>
      <w:lang w:val="en-US" w:eastAsia="en-US"/>
    </w:rPr>
  </w:style>
  <w:style w:type="paragraph" w:customStyle="1" w:styleId="Kop1zondernummering">
    <w:name w:val="Kop 1 zonder nummering"/>
    <w:basedOn w:val="Standaard"/>
    <w:next w:val="Standaard"/>
    <w:rsid w:val="00776D41"/>
    <w:pPr>
      <w:spacing w:line="240" w:lineRule="auto"/>
    </w:pPr>
    <w:rPr>
      <w:b/>
      <w:snapToGrid w:val="0"/>
      <w:sz w:val="28"/>
      <w:szCs w:val="18"/>
    </w:rPr>
  </w:style>
  <w:style w:type="paragraph" w:customStyle="1" w:styleId="Kop2zondernummering">
    <w:name w:val="Kop 2 zonder nummering"/>
    <w:basedOn w:val="Standaard"/>
    <w:next w:val="Standaard"/>
    <w:rsid w:val="00776D41"/>
    <w:pPr>
      <w:spacing w:line="240" w:lineRule="auto"/>
    </w:pPr>
    <w:rPr>
      <w:b/>
      <w:i/>
      <w:snapToGrid w:val="0"/>
      <w:sz w:val="20"/>
      <w:szCs w:val="18"/>
    </w:rPr>
  </w:style>
  <w:style w:type="paragraph" w:customStyle="1" w:styleId="Kop3zondernummering">
    <w:name w:val="Kop 3 zonder nummering"/>
    <w:basedOn w:val="Standaard"/>
    <w:next w:val="Standaard"/>
    <w:rsid w:val="00776D41"/>
    <w:pPr>
      <w:spacing w:line="240" w:lineRule="auto"/>
      <w:jc w:val="center"/>
    </w:pPr>
    <w:rPr>
      <w:i/>
      <w:snapToGrid w:val="0"/>
      <w:sz w:val="20"/>
      <w:szCs w:val="18"/>
    </w:rPr>
  </w:style>
  <w:style w:type="character" w:customStyle="1" w:styleId="PlattetekstChar">
    <w:name w:val="Platte tekst Char"/>
    <w:basedOn w:val="Standaardalinea-lettertype"/>
    <w:link w:val="Plattetekst"/>
    <w:rsid w:val="00776D41"/>
    <w:rPr>
      <w:rFonts w:ascii="Univers" w:hAnsi="Univers"/>
      <w:lang w:eastAsia="en-US"/>
    </w:rPr>
  </w:style>
  <w:style w:type="character" w:styleId="Nadruk">
    <w:name w:val="Emphasis"/>
    <w:basedOn w:val="Standaardalinea-lettertype"/>
    <w:qFormat/>
    <w:rsid w:val="00776D41"/>
    <w:rPr>
      <w:i/>
      <w:iCs/>
    </w:rPr>
  </w:style>
  <w:style w:type="character" w:customStyle="1" w:styleId="Char3">
    <w:name w:val="Char3"/>
    <w:basedOn w:val="Standaardalinea-lettertype"/>
    <w:semiHidden/>
    <w:rsid w:val="00776D41"/>
    <w:rPr>
      <w:rFonts w:ascii="Verdana" w:hAnsi="Verdana"/>
      <w:lang w:val="nl-NL" w:eastAsia="nl-NL" w:bidi="ar-SA"/>
    </w:rPr>
  </w:style>
  <w:style w:type="paragraph" w:customStyle="1" w:styleId="Kop20">
    <w:name w:val="Kop2"/>
    <w:basedOn w:val="Kop2"/>
    <w:rsid w:val="00776D41"/>
    <w:pPr>
      <w:numPr>
        <w:ilvl w:val="0"/>
        <w:numId w:val="0"/>
      </w:numPr>
      <w:tabs>
        <w:tab w:val="num" w:pos="454"/>
        <w:tab w:val="left" w:pos="567"/>
      </w:tabs>
      <w:spacing w:before="120" w:after="120" w:line="240" w:lineRule="auto"/>
      <w:ind w:left="454" w:hanging="454"/>
    </w:pPr>
    <w:rPr>
      <w:snapToGrid w:val="0"/>
      <w:sz w:val="20"/>
      <w:szCs w:val="20"/>
    </w:rPr>
  </w:style>
  <w:style w:type="character" w:customStyle="1" w:styleId="Char1">
    <w:name w:val="Char1"/>
    <w:basedOn w:val="Standaardalinea-lettertype"/>
    <w:semiHidden/>
    <w:rsid w:val="00776D41"/>
    <w:rPr>
      <w:rFonts w:ascii="Verdana" w:hAnsi="Verdana"/>
      <w:lang w:val="nl-NL" w:eastAsia="nl-NL" w:bidi="ar-SA"/>
    </w:rPr>
  </w:style>
  <w:style w:type="character" w:customStyle="1" w:styleId="VoetnoottekstChar">
    <w:name w:val="Voetnoottekst Char"/>
    <w:basedOn w:val="Standaardalinea-lettertype"/>
    <w:link w:val="Voetnoottekst"/>
    <w:uiPriority w:val="99"/>
    <w:semiHidden/>
    <w:rsid w:val="00776D41"/>
    <w:rPr>
      <w:rFonts w:ascii="Verdana" w:hAnsi="Verdana"/>
      <w:kern w:val="14"/>
      <w:sz w:val="16"/>
      <w:lang w:eastAsia="en-US"/>
    </w:rPr>
  </w:style>
  <w:style w:type="paragraph" w:styleId="Revisie">
    <w:name w:val="Revision"/>
    <w:hidden/>
    <w:uiPriority w:val="99"/>
    <w:semiHidden/>
    <w:rsid w:val="00776D41"/>
    <w:rPr>
      <w:rFonts w:ascii="Verdana" w:hAnsi="Verdana"/>
      <w:snapToGrid w:val="0"/>
      <w:sz w:val="18"/>
      <w:szCs w:val="18"/>
    </w:rPr>
  </w:style>
  <w:style w:type="character" w:customStyle="1" w:styleId="KoptekstChar">
    <w:name w:val="Koptekst Char"/>
    <w:basedOn w:val="Standaardalinea-lettertype"/>
    <w:link w:val="Koptekst"/>
    <w:uiPriority w:val="99"/>
    <w:rsid w:val="00776D41"/>
    <w:rPr>
      <w:rFonts w:ascii="Verdana" w:hAnsi="Verdana"/>
      <w:sz w:val="18"/>
      <w:szCs w:val="24"/>
    </w:rPr>
  </w:style>
  <w:style w:type="paragraph" w:styleId="Plattetekstinspringen2">
    <w:name w:val="Body Text Indent 2"/>
    <w:basedOn w:val="Standaard"/>
    <w:link w:val="Plattetekstinspringen2Char"/>
    <w:rsid w:val="00776D41"/>
    <w:pPr>
      <w:spacing w:after="120" w:line="480" w:lineRule="auto"/>
      <w:ind w:left="283"/>
    </w:pPr>
    <w:rPr>
      <w:snapToGrid w:val="0"/>
      <w:szCs w:val="18"/>
    </w:rPr>
  </w:style>
  <w:style w:type="character" w:customStyle="1" w:styleId="Plattetekstinspringen2Char">
    <w:name w:val="Platte tekst inspringen 2 Char"/>
    <w:basedOn w:val="Standaardalinea-lettertype"/>
    <w:link w:val="Plattetekstinspringen2"/>
    <w:rsid w:val="00776D41"/>
    <w:rPr>
      <w:rFonts w:ascii="Verdana" w:hAnsi="Verdana"/>
      <w:snapToGrid w:val="0"/>
      <w:sz w:val="18"/>
      <w:szCs w:val="18"/>
    </w:rPr>
  </w:style>
  <w:style w:type="character" w:styleId="Zwaar">
    <w:name w:val="Strong"/>
    <w:basedOn w:val="Standaardalinea-lettertype"/>
    <w:uiPriority w:val="22"/>
    <w:qFormat/>
    <w:rsid w:val="00776D41"/>
    <w:rPr>
      <w:b/>
      <w:bCs/>
    </w:rPr>
  </w:style>
  <w:style w:type="paragraph" w:customStyle="1" w:styleId="CharChar1CharCharCharCharCharChar">
    <w:name w:val="Char Char1 Char Char Char Char Char Char"/>
    <w:basedOn w:val="Standaard"/>
    <w:rsid w:val="00776D41"/>
    <w:pPr>
      <w:spacing w:after="160" w:line="240" w:lineRule="exact"/>
    </w:pPr>
    <w:rPr>
      <w:rFonts w:ascii="Tahoma" w:hAnsi="Tahoma"/>
      <w:sz w:val="20"/>
      <w:szCs w:val="20"/>
      <w:lang w:val="en-US" w:eastAsia="en-US"/>
    </w:rPr>
  </w:style>
  <w:style w:type="table" w:styleId="Lichtelijst-accent6">
    <w:name w:val="Light List Accent 6"/>
    <w:basedOn w:val="Standaardtabel"/>
    <w:uiPriority w:val="61"/>
    <w:rsid w:val="00776D4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emiddeldraster3-accent6">
    <w:name w:val="Medium Grid 3 Accent 6"/>
    <w:basedOn w:val="Standaardtabel"/>
    <w:uiPriority w:val="69"/>
    <w:rsid w:val="00776D4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Geenafstand">
    <w:name w:val="No Spacing"/>
    <w:uiPriority w:val="1"/>
    <w:qFormat/>
    <w:rsid w:val="00776D41"/>
    <w:rPr>
      <w:rFonts w:ascii="Verdana" w:hAnsi="Verdana"/>
      <w:snapToGrid w:val="0"/>
      <w:sz w:val="18"/>
      <w:szCs w:val="18"/>
    </w:rPr>
  </w:style>
  <w:style w:type="character" w:styleId="Regelnummer">
    <w:name w:val="line number"/>
    <w:basedOn w:val="Standaardalinea-lettertype"/>
    <w:uiPriority w:val="99"/>
    <w:semiHidden/>
    <w:unhideWhenUsed/>
    <w:rsid w:val="00776D41"/>
  </w:style>
  <w:style w:type="character" w:styleId="Onopgelostemelding">
    <w:name w:val="Unresolved Mention"/>
    <w:basedOn w:val="Standaardalinea-lettertype"/>
    <w:uiPriority w:val="99"/>
    <w:semiHidden/>
    <w:unhideWhenUsed/>
    <w:rsid w:val="00776D41"/>
    <w:rPr>
      <w:color w:val="605E5C"/>
      <w:shd w:val="clear" w:color="auto" w:fill="E1DFDD"/>
    </w:rPr>
  </w:style>
  <w:style w:type="paragraph" w:customStyle="1" w:styleId="TableParagraph">
    <w:name w:val="Table Paragraph"/>
    <w:basedOn w:val="Standaard"/>
    <w:uiPriority w:val="1"/>
    <w:qFormat/>
    <w:rsid w:val="00B2267A"/>
    <w:pPr>
      <w:widowControl w:val="0"/>
      <w:autoSpaceDE w:val="0"/>
      <w:autoSpaceDN w:val="0"/>
      <w:spacing w:line="240" w:lineRule="auto"/>
      <w:ind w:left="107"/>
    </w:pPr>
    <w:rPr>
      <w:rFonts w:eastAsia="Verdana" w:cs="Verdana"/>
      <w:sz w:val="22"/>
      <w:szCs w:val="22"/>
      <w:lang w:val="en-US" w:eastAsia="en-US"/>
    </w:rPr>
  </w:style>
  <w:style w:type="character" w:customStyle="1" w:styleId="product-specshighlights-desc">
    <w:name w:val="product-specs__highlights-desc"/>
    <w:basedOn w:val="Standaardalinea-lettertype"/>
    <w:rsid w:val="0001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29539">
      <w:bodyDiv w:val="1"/>
      <w:marLeft w:val="0"/>
      <w:marRight w:val="0"/>
      <w:marTop w:val="0"/>
      <w:marBottom w:val="0"/>
      <w:divBdr>
        <w:top w:val="none" w:sz="0" w:space="0" w:color="auto"/>
        <w:left w:val="none" w:sz="0" w:space="0" w:color="auto"/>
        <w:bottom w:val="none" w:sz="0" w:space="0" w:color="auto"/>
        <w:right w:val="none" w:sz="0" w:space="0" w:color="auto"/>
      </w:divBdr>
    </w:div>
    <w:div w:id="302543037">
      <w:bodyDiv w:val="1"/>
      <w:marLeft w:val="0"/>
      <w:marRight w:val="0"/>
      <w:marTop w:val="0"/>
      <w:marBottom w:val="0"/>
      <w:divBdr>
        <w:top w:val="none" w:sz="0" w:space="0" w:color="auto"/>
        <w:left w:val="none" w:sz="0" w:space="0" w:color="auto"/>
        <w:bottom w:val="none" w:sz="0" w:space="0" w:color="auto"/>
        <w:right w:val="none" w:sz="0" w:space="0" w:color="auto"/>
      </w:divBdr>
    </w:div>
    <w:div w:id="653988913">
      <w:bodyDiv w:val="1"/>
      <w:marLeft w:val="0"/>
      <w:marRight w:val="0"/>
      <w:marTop w:val="0"/>
      <w:marBottom w:val="0"/>
      <w:divBdr>
        <w:top w:val="none" w:sz="0" w:space="0" w:color="auto"/>
        <w:left w:val="none" w:sz="0" w:space="0" w:color="auto"/>
        <w:bottom w:val="none" w:sz="0" w:space="0" w:color="auto"/>
        <w:right w:val="none" w:sz="0" w:space="0" w:color="auto"/>
      </w:divBdr>
    </w:div>
    <w:div w:id="801773532">
      <w:bodyDiv w:val="1"/>
      <w:marLeft w:val="0"/>
      <w:marRight w:val="0"/>
      <w:marTop w:val="0"/>
      <w:marBottom w:val="0"/>
      <w:divBdr>
        <w:top w:val="none" w:sz="0" w:space="0" w:color="auto"/>
        <w:left w:val="none" w:sz="0" w:space="0" w:color="auto"/>
        <w:bottom w:val="none" w:sz="0" w:space="0" w:color="auto"/>
        <w:right w:val="none" w:sz="0" w:space="0" w:color="auto"/>
      </w:divBdr>
    </w:div>
    <w:div w:id="1756777715">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droidbenchmark.net/passmark_chart.html)" TargetMode="External"/><Relationship Id="rId13" Type="http://schemas.openxmlformats.org/officeDocument/2006/relationships/hyperlink" Target="https://www.androidbenchmark.net/passmark_chart.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ecovadis.com/hc/en-us/articles/360016080291-How-do-I-interprete-the-scoring-scal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vadis.com/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ndroidbenchmark.net/passmark_chart.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ndroidbenchmark.net/passmark_chart.html)"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F20B7-B22E-4461-8A7E-FB5773307DA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1737</Words>
  <Characters>12327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14036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mr drs Karl Muusse</dc:creator>
  <cp:keywords/>
  <dc:description/>
  <cp:lastModifiedBy>Muusse, K.F. (Karl)</cp:lastModifiedBy>
  <cp:revision>4</cp:revision>
  <cp:lastPrinted>2021-02-10T16:32:00Z</cp:lastPrinted>
  <dcterms:created xsi:type="dcterms:W3CDTF">2023-12-19T10:46:00Z</dcterms:created>
  <dcterms:modified xsi:type="dcterms:W3CDTF">2023-12-20T07:58:00Z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