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1FB79" w14:textId="77777777" w:rsidR="00C43797" w:rsidRPr="001B6864" w:rsidRDefault="00C43797" w:rsidP="00C43797">
      <w:pPr>
        <w:rPr>
          <w:rFonts w:ascii="Segoe UI Symbol" w:hAnsi="Segoe UI Symbol"/>
          <w:sz w:val="20"/>
          <w:szCs w:val="20"/>
        </w:rPr>
      </w:pPr>
      <w:r w:rsidRPr="001B6864">
        <w:rPr>
          <w:rFonts w:ascii="Segoe UI Symbol" w:hAnsi="Segoe UI Symbol"/>
          <w:sz w:val="20"/>
          <w:szCs w:val="20"/>
        </w:rPr>
        <w:t>De grijze teksten met toelichting in de gele velden dienen te worden vervangen door invullingen van de inschrijver.</w:t>
      </w:r>
    </w:p>
    <w:p w14:paraId="29E8F7C6" w14:textId="77777777" w:rsidR="00C43797" w:rsidRPr="001B6864" w:rsidRDefault="00C43797" w:rsidP="00C43797">
      <w:pPr>
        <w:rPr>
          <w:rFonts w:ascii="Segoe UI Symbol" w:hAnsi="Segoe UI Symbol"/>
          <w:sz w:val="20"/>
          <w:szCs w:val="20"/>
        </w:rPr>
      </w:pPr>
    </w:p>
    <w:tbl>
      <w:tblPr>
        <w:tblW w:w="939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86"/>
        <w:gridCol w:w="4372"/>
        <w:gridCol w:w="4632"/>
      </w:tblGrid>
      <w:tr w:rsidR="00C43797" w:rsidRPr="004709A1" w14:paraId="6306539C" w14:textId="77777777" w:rsidTr="008F3209">
        <w:trPr>
          <w:cantSplit/>
        </w:trPr>
        <w:tc>
          <w:tcPr>
            <w:tcW w:w="386" w:type="dxa"/>
          </w:tcPr>
          <w:p w14:paraId="69761DDA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9004" w:type="dxa"/>
            <w:gridSpan w:val="2"/>
          </w:tcPr>
          <w:p w14:paraId="73641F01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Inschrijver</w:t>
            </w:r>
          </w:p>
        </w:tc>
      </w:tr>
      <w:tr w:rsidR="00C43797" w:rsidRPr="004709A1" w14:paraId="102BF65F" w14:textId="77777777" w:rsidTr="008F3209">
        <w:trPr>
          <w:cantSplit/>
        </w:trPr>
        <w:tc>
          <w:tcPr>
            <w:tcW w:w="386" w:type="dxa"/>
          </w:tcPr>
          <w:p w14:paraId="04C2776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336B0A80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Naam:</w:t>
            </w:r>
          </w:p>
        </w:tc>
        <w:tc>
          <w:tcPr>
            <w:tcW w:w="4631" w:type="dxa"/>
            <w:shd w:val="clear" w:color="auto" w:fill="FFFF99"/>
          </w:tcPr>
          <w:p w14:paraId="2C7E9BCE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Naam inschrijver</w:t>
            </w:r>
          </w:p>
        </w:tc>
      </w:tr>
      <w:tr w:rsidR="00C43797" w:rsidRPr="004709A1" w14:paraId="145AE334" w14:textId="77777777" w:rsidTr="008F3209">
        <w:trPr>
          <w:cantSplit/>
        </w:trPr>
        <w:tc>
          <w:tcPr>
            <w:tcW w:w="386" w:type="dxa"/>
          </w:tcPr>
          <w:p w14:paraId="0197476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239ABFF7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Adres / Postcode vestigingsplaats</w:t>
            </w:r>
          </w:p>
        </w:tc>
        <w:tc>
          <w:tcPr>
            <w:tcW w:w="4631" w:type="dxa"/>
            <w:shd w:val="clear" w:color="auto" w:fill="FFFF99"/>
          </w:tcPr>
          <w:p w14:paraId="02C32B2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Postcode en plaats vestiging inschrijver</w:t>
            </w:r>
          </w:p>
        </w:tc>
      </w:tr>
      <w:tr w:rsidR="00C43797" w:rsidRPr="004709A1" w14:paraId="51FAB7E5" w14:textId="77777777" w:rsidTr="008F3209">
        <w:trPr>
          <w:cantSplit/>
        </w:trPr>
        <w:tc>
          <w:tcPr>
            <w:tcW w:w="386" w:type="dxa"/>
          </w:tcPr>
          <w:p w14:paraId="7DCAF8ED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9004" w:type="dxa"/>
            <w:gridSpan w:val="2"/>
          </w:tcPr>
          <w:p w14:paraId="6EBC89AE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 xml:space="preserve">Referentieproject </w:t>
            </w:r>
          </w:p>
        </w:tc>
      </w:tr>
      <w:tr w:rsidR="00C43797" w:rsidRPr="004709A1" w14:paraId="7410D55E" w14:textId="77777777" w:rsidTr="008F3209">
        <w:trPr>
          <w:cantSplit/>
        </w:trPr>
        <w:tc>
          <w:tcPr>
            <w:tcW w:w="386" w:type="dxa"/>
          </w:tcPr>
          <w:p w14:paraId="1A6DA462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7B48156C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Nummer referentieproject</w:t>
            </w:r>
          </w:p>
        </w:tc>
        <w:tc>
          <w:tcPr>
            <w:tcW w:w="4631" w:type="dxa"/>
            <w:shd w:val="clear" w:color="auto" w:fill="FFFF99"/>
          </w:tcPr>
          <w:p w14:paraId="176AB790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Nr.</w:t>
            </w:r>
          </w:p>
        </w:tc>
      </w:tr>
      <w:tr w:rsidR="00C43797" w:rsidRPr="004709A1" w14:paraId="1700130F" w14:textId="77777777" w:rsidTr="008F3209">
        <w:trPr>
          <w:cantSplit/>
        </w:trPr>
        <w:tc>
          <w:tcPr>
            <w:tcW w:w="386" w:type="dxa"/>
          </w:tcPr>
          <w:p w14:paraId="44D670FB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71B93482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Referentieproject (naam)</w:t>
            </w:r>
          </w:p>
        </w:tc>
        <w:tc>
          <w:tcPr>
            <w:tcW w:w="4631" w:type="dxa"/>
            <w:shd w:val="clear" w:color="auto" w:fill="FFFF99"/>
          </w:tcPr>
          <w:p w14:paraId="69204B92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Naam project</w:t>
            </w:r>
          </w:p>
        </w:tc>
      </w:tr>
      <w:tr w:rsidR="00C43797" w:rsidRPr="004709A1" w14:paraId="430C3999" w14:textId="77777777" w:rsidTr="008F3209">
        <w:trPr>
          <w:cantSplit/>
          <w:trHeight w:val="605"/>
        </w:trPr>
        <w:tc>
          <w:tcPr>
            <w:tcW w:w="386" w:type="dxa"/>
          </w:tcPr>
          <w:p w14:paraId="78E7D2F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7094D6CB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Referentie heeft betrekking op:</w:t>
            </w:r>
          </w:p>
          <w:p w14:paraId="1901293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 xml:space="preserve"> </w:t>
            </w:r>
          </w:p>
          <w:p w14:paraId="5C966251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631" w:type="dxa"/>
            <w:shd w:val="clear" w:color="auto" w:fill="FFFF99"/>
          </w:tcPr>
          <w:p w14:paraId="1046A0A2" w14:textId="4A40665E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sym w:font="Wingdings" w:char="F06F"/>
            </w:r>
            <w:r w:rsidRPr="004709A1">
              <w:rPr>
                <w:rFonts w:ascii="Segoe UI Symbol" w:hAnsi="Segoe UI Symbol"/>
                <w:sz w:val="18"/>
                <w:szCs w:val="18"/>
              </w:rPr>
              <w:t xml:space="preserve">  Kerncompetentie </w:t>
            </w:r>
            <w:r w:rsidR="007A119A" w:rsidRPr="004709A1">
              <w:rPr>
                <w:rFonts w:ascii="Segoe UI Symbol" w:hAnsi="Segoe UI Symbol"/>
                <w:sz w:val="18"/>
                <w:szCs w:val="18"/>
              </w:rPr>
              <w:t>a</w:t>
            </w:r>
          </w:p>
          <w:p w14:paraId="5C445677" w14:textId="16A8C268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sym w:font="Wingdings" w:char="F06F"/>
            </w:r>
            <w:r w:rsidRPr="004709A1">
              <w:rPr>
                <w:rFonts w:ascii="Segoe UI Symbol" w:hAnsi="Segoe UI Symbol"/>
                <w:sz w:val="18"/>
                <w:szCs w:val="18"/>
              </w:rPr>
              <w:t xml:space="preserve">  Kerncompetentie </w:t>
            </w:r>
            <w:r w:rsidR="007A119A" w:rsidRPr="004709A1">
              <w:rPr>
                <w:rFonts w:ascii="Segoe UI Symbol" w:hAnsi="Segoe UI Symbol"/>
                <w:sz w:val="18"/>
                <w:szCs w:val="18"/>
              </w:rPr>
              <w:t>b</w:t>
            </w:r>
          </w:p>
          <w:p w14:paraId="440CCFD4" w14:textId="6AA12A15" w:rsidR="007A119A" w:rsidRPr="004709A1" w:rsidRDefault="007A119A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sym w:font="Wingdings" w:char="F06F"/>
            </w:r>
            <w:r w:rsidRPr="004709A1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="008F3209" w:rsidRPr="004709A1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4709A1">
              <w:rPr>
                <w:rFonts w:ascii="Segoe UI Symbol" w:hAnsi="Segoe UI Symbol"/>
                <w:sz w:val="18"/>
                <w:szCs w:val="18"/>
              </w:rPr>
              <w:t>Kerncompetentie c</w:t>
            </w:r>
          </w:p>
          <w:p w14:paraId="008D2D37" w14:textId="43D85519" w:rsidR="007A119A" w:rsidRPr="004709A1" w:rsidRDefault="007A119A" w:rsidP="008F3209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sym w:font="Wingdings" w:char="F06F"/>
            </w:r>
            <w:r w:rsidRPr="004709A1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="008F3209" w:rsidRPr="004709A1">
              <w:rPr>
                <w:rFonts w:ascii="Segoe UI Symbol" w:hAnsi="Segoe UI Symbol"/>
                <w:sz w:val="18"/>
                <w:szCs w:val="18"/>
              </w:rPr>
              <w:t xml:space="preserve"> </w:t>
            </w:r>
            <w:r w:rsidRPr="004709A1">
              <w:rPr>
                <w:rFonts w:ascii="Segoe UI Symbol" w:hAnsi="Segoe UI Symbol"/>
                <w:sz w:val="18"/>
                <w:szCs w:val="18"/>
              </w:rPr>
              <w:t>Kerncompetentie d</w:t>
            </w:r>
          </w:p>
        </w:tc>
      </w:tr>
      <w:tr w:rsidR="00C43797" w:rsidRPr="004709A1" w14:paraId="35AA667A" w14:textId="77777777" w:rsidTr="008F3209">
        <w:trPr>
          <w:cantSplit/>
        </w:trPr>
        <w:tc>
          <w:tcPr>
            <w:tcW w:w="386" w:type="dxa"/>
          </w:tcPr>
          <w:p w14:paraId="470A794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9004" w:type="dxa"/>
            <w:gridSpan w:val="2"/>
          </w:tcPr>
          <w:p w14:paraId="77DB5DCD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Naam en adres opdrachtgever:</w:t>
            </w:r>
          </w:p>
        </w:tc>
      </w:tr>
      <w:tr w:rsidR="00C43797" w:rsidRPr="004709A1" w14:paraId="68C364FD" w14:textId="77777777" w:rsidTr="008F3209">
        <w:trPr>
          <w:cantSplit/>
        </w:trPr>
        <w:tc>
          <w:tcPr>
            <w:tcW w:w="386" w:type="dxa"/>
          </w:tcPr>
          <w:p w14:paraId="652A2A7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1DABF06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Aanbesteder</w:t>
            </w:r>
          </w:p>
        </w:tc>
        <w:tc>
          <w:tcPr>
            <w:tcW w:w="4631" w:type="dxa"/>
            <w:shd w:val="clear" w:color="auto" w:fill="FFFF99"/>
          </w:tcPr>
          <w:p w14:paraId="6832325F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Naam opdrachtgever</w:t>
            </w:r>
          </w:p>
        </w:tc>
      </w:tr>
      <w:tr w:rsidR="00C43797" w:rsidRPr="004709A1" w14:paraId="081B719E" w14:textId="77777777" w:rsidTr="008F3209">
        <w:trPr>
          <w:cantSplit/>
        </w:trPr>
        <w:tc>
          <w:tcPr>
            <w:tcW w:w="386" w:type="dxa"/>
          </w:tcPr>
          <w:p w14:paraId="2B062F21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274ACA13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Contactpersoon bij de opdrachtgever:</w:t>
            </w:r>
          </w:p>
        </w:tc>
        <w:tc>
          <w:tcPr>
            <w:tcW w:w="4631" w:type="dxa"/>
            <w:shd w:val="clear" w:color="auto" w:fill="FFFF99"/>
          </w:tcPr>
          <w:p w14:paraId="7B370082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Naam contactpersoon opdrachtgever</w:t>
            </w:r>
          </w:p>
        </w:tc>
      </w:tr>
      <w:tr w:rsidR="00C43797" w:rsidRPr="004709A1" w14:paraId="175321C2" w14:textId="77777777" w:rsidTr="008F3209">
        <w:trPr>
          <w:cantSplit/>
        </w:trPr>
        <w:tc>
          <w:tcPr>
            <w:tcW w:w="386" w:type="dxa"/>
          </w:tcPr>
          <w:p w14:paraId="1FE26D9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4C927C90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Contactgegevens contactpersoon bij de opdrachtgever:</w:t>
            </w:r>
          </w:p>
        </w:tc>
        <w:tc>
          <w:tcPr>
            <w:tcW w:w="4631" w:type="dxa"/>
            <w:shd w:val="clear" w:color="auto" w:fill="FFFF99"/>
          </w:tcPr>
          <w:p w14:paraId="2AC18A30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Telefoonnummer:</w:t>
            </w:r>
          </w:p>
          <w:p w14:paraId="5DDF202A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</w:p>
          <w:p w14:paraId="53E1C519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E-mail adres:</w:t>
            </w:r>
          </w:p>
        </w:tc>
      </w:tr>
      <w:tr w:rsidR="00C43797" w:rsidRPr="004709A1" w14:paraId="7993471B" w14:textId="77777777" w:rsidTr="008F3209">
        <w:trPr>
          <w:cantSplit/>
        </w:trPr>
        <w:tc>
          <w:tcPr>
            <w:tcW w:w="386" w:type="dxa"/>
          </w:tcPr>
          <w:p w14:paraId="6B42C280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9004" w:type="dxa"/>
            <w:gridSpan w:val="2"/>
          </w:tcPr>
          <w:p w14:paraId="7B2C9D1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Nadere informatie referentieproject</w:t>
            </w:r>
          </w:p>
        </w:tc>
      </w:tr>
      <w:tr w:rsidR="00C43797" w:rsidRPr="004709A1" w14:paraId="09489E07" w14:textId="77777777" w:rsidTr="008F3209">
        <w:trPr>
          <w:cantSplit/>
        </w:trPr>
        <w:tc>
          <w:tcPr>
            <w:tcW w:w="386" w:type="dxa"/>
          </w:tcPr>
          <w:p w14:paraId="221BC93A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1F0377A3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Locatie van het referentiewerk</w:t>
            </w:r>
          </w:p>
        </w:tc>
        <w:tc>
          <w:tcPr>
            <w:tcW w:w="4631" w:type="dxa"/>
            <w:shd w:val="clear" w:color="auto" w:fill="FFFF99"/>
          </w:tcPr>
          <w:p w14:paraId="63115937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Locatiegegevens / adres.</w:t>
            </w:r>
          </w:p>
          <w:p w14:paraId="2B988B3E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</w:p>
          <w:p w14:paraId="4732F75E" w14:textId="66807B77" w:rsidR="00C43797" w:rsidRPr="004709A1" w:rsidRDefault="00C43797" w:rsidP="00201D4B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Als bijlage toevoegen: een situatietekening of kaart (bijv. google </w:t>
            </w:r>
            <w:proofErr w:type="spellStart"/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maps</w:t>
            </w:r>
            <w:proofErr w:type="spellEnd"/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) waarop aangeduid de exacte locatie van het werkgebied van het referentieproject.</w:t>
            </w:r>
            <w:r w:rsidR="00201D4B"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 </w:t>
            </w:r>
          </w:p>
        </w:tc>
      </w:tr>
      <w:tr w:rsidR="00C43797" w:rsidRPr="004709A1" w14:paraId="0CE2276A" w14:textId="77777777" w:rsidTr="008F3209">
        <w:trPr>
          <w:cantSplit/>
        </w:trPr>
        <w:tc>
          <w:tcPr>
            <w:tcW w:w="386" w:type="dxa"/>
          </w:tcPr>
          <w:p w14:paraId="41E333F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444D076F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Datum van de opdrachtverlening</w:t>
            </w:r>
          </w:p>
        </w:tc>
        <w:tc>
          <w:tcPr>
            <w:tcW w:w="4631" w:type="dxa"/>
            <w:shd w:val="clear" w:color="auto" w:fill="FFFF99"/>
          </w:tcPr>
          <w:p w14:paraId="5A23077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Datum</w:t>
            </w:r>
          </w:p>
        </w:tc>
      </w:tr>
      <w:tr w:rsidR="00C43797" w:rsidRPr="004709A1" w14:paraId="33317A84" w14:textId="77777777" w:rsidTr="008F3209">
        <w:trPr>
          <w:cantSplit/>
        </w:trPr>
        <w:tc>
          <w:tcPr>
            <w:tcW w:w="386" w:type="dxa"/>
          </w:tcPr>
          <w:p w14:paraId="5B0ED669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6344703B" w14:textId="4E950AB8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Aanne</w:t>
            </w:r>
            <w:r w:rsidR="001333C7" w:rsidRPr="004709A1">
              <w:rPr>
                <w:rFonts w:ascii="Segoe UI Symbol" w:hAnsi="Segoe UI Symbol"/>
                <w:sz w:val="18"/>
                <w:szCs w:val="18"/>
              </w:rPr>
              <w:t>em</w:t>
            </w:r>
            <w:r w:rsidRPr="004709A1">
              <w:rPr>
                <w:rFonts w:ascii="Segoe UI Symbol" w:hAnsi="Segoe UI Symbol"/>
                <w:sz w:val="18"/>
                <w:szCs w:val="18"/>
              </w:rPr>
              <w:t>som</w:t>
            </w:r>
          </w:p>
        </w:tc>
        <w:tc>
          <w:tcPr>
            <w:tcW w:w="4631" w:type="dxa"/>
            <w:shd w:val="clear" w:color="auto" w:fill="FFFF99"/>
          </w:tcPr>
          <w:p w14:paraId="53926B7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€  (excl. BTW)</w:t>
            </w:r>
          </w:p>
        </w:tc>
      </w:tr>
      <w:tr w:rsidR="00C43797" w:rsidRPr="004709A1" w14:paraId="2BA00483" w14:textId="77777777" w:rsidTr="008F3209">
        <w:trPr>
          <w:cantSplit/>
        </w:trPr>
        <w:tc>
          <w:tcPr>
            <w:tcW w:w="386" w:type="dxa"/>
          </w:tcPr>
          <w:p w14:paraId="788B7D1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1A4A9FB1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Oorspronkelijke opleverdatum bij opdrachtverstrekking</w:t>
            </w:r>
          </w:p>
        </w:tc>
        <w:tc>
          <w:tcPr>
            <w:tcW w:w="4631" w:type="dxa"/>
            <w:tcBorders>
              <w:bottom w:val="single" w:sz="4" w:space="0" w:color="auto"/>
            </w:tcBorders>
            <w:shd w:val="clear" w:color="auto" w:fill="FFFF99"/>
          </w:tcPr>
          <w:p w14:paraId="3BDD15F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Datum</w:t>
            </w:r>
          </w:p>
        </w:tc>
      </w:tr>
      <w:tr w:rsidR="00C43797" w:rsidRPr="004709A1" w14:paraId="04689B95" w14:textId="77777777" w:rsidTr="008F3209">
        <w:trPr>
          <w:cantSplit/>
        </w:trPr>
        <w:tc>
          <w:tcPr>
            <w:tcW w:w="386" w:type="dxa"/>
          </w:tcPr>
          <w:p w14:paraId="34D9EB62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</w:tcPr>
          <w:p w14:paraId="2727E79E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Datum van oplevering</w:t>
            </w:r>
          </w:p>
          <w:p w14:paraId="40ED6A2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631" w:type="dxa"/>
            <w:tcBorders>
              <w:bottom w:val="single" w:sz="4" w:space="0" w:color="auto"/>
            </w:tcBorders>
            <w:shd w:val="clear" w:color="auto" w:fill="FFFF99"/>
          </w:tcPr>
          <w:p w14:paraId="6F0DEDCC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Opleverdatum </w:t>
            </w:r>
          </w:p>
        </w:tc>
      </w:tr>
      <w:tr w:rsidR="00C43797" w:rsidRPr="004709A1" w14:paraId="333222F5" w14:textId="77777777" w:rsidTr="008F3209">
        <w:trPr>
          <w:cantSplit/>
        </w:trPr>
        <w:tc>
          <w:tcPr>
            <w:tcW w:w="386" w:type="dxa"/>
            <w:tcBorders>
              <w:bottom w:val="dotted" w:sz="4" w:space="0" w:color="auto"/>
            </w:tcBorders>
          </w:tcPr>
          <w:p w14:paraId="3C2548F8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bottom w:val="dotted" w:sz="4" w:space="0" w:color="auto"/>
            </w:tcBorders>
          </w:tcPr>
          <w:p w14:paraId="7D6D218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Contractvorm:</w:t>
            </w:r>
          </w:p>
          <w:p w14:paraId="5EABB379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631" w:type="dxa"/>
            <w:tcBorders>
              <w:bottom w:val="dotted" w:sz="4" w:space="0" w:color="auto"/>
            </w:tcBorders>
            <w:shd w:val="clear" w:color="auto" w:fill="FFFF99"/>
          </w:tcPr>
          <w:p w14:paraId="7C10FFCC" w14:textId="257CF9C1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(bijv. UAV / UAV-GC)</w:t>
            </w:r>
          </w:p>
        </w:tc>
      </w:tr>
      <w:tr w:rsidR="00C43797" w:rsidRPr="004709A1" w14:paraId="206F8804" w14:textId="77777777" w:rsidTr="008F3209">
        <w:trPr>
          <w:cantSplit/>
        </w:trPr>
        <w:tc>
          <w:tcPr>
            <w:tcW w:w="386" w:type="dxa"/>
            <w:tcBorders>
              <w:bottom w:val="dotted" w:sz="4" w:space="0" w:color="auto"/>
            </w:tcBorders>
          </w:tcPr>
          <w:p w14:paraId="2573CF92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bottom w:val="dotted" w:sz="4" w:space="0" w:color="auto"/>
            </w:tcBorders>
          </w:tcPr>
          <w:p w14:paraId="66EEE137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Uitgevoerd in samenwerkingsverband:</w:t>
            </w:r>
          </w:p>
        </w:tc>
        <w:tc>
          <w:tcPr>
            <w:tcW w:w="4631" w:type="dxa"/>
            <w:tcBorders>
              <w:bottom w:val="dotted" w:sz="4" w:space="0" w:color="auto"/>
            </w:tcBorders>
            <w:shd w:val="clear" w:color="auto" w:fill="FFFF99"/>
          </w:tcPr>
          <w:p w14:paraId="7542D843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Ja / nee (indien ja: hieronder invullen)</w:t>
            </w:r>
          </w:p>
        </w:tc>
      </w:tr>
      <w:tr w:rsidR="00C43797" w:rsidRPr="004709A1" w14:paraId="7BA6F8DA" w14:textId="77777777" w:rsidTr="008F3209">
        <w:trPr>
          <w:cantSplit/>
        </w:trPr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71C1B6B9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top w:val="dotted" w:sz="4" w:space="0" w:color="auto"/>
              <w:bottom w:val="dotted" w:sz="4" w:space="0" w:color="auto"/>
            </w:tcBorders>
          </w:tcPr>
          <w:p w14:paraId="2F8BDD08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De namen van de overige participanten in het samenwerkingsverband</w:t>
            </w:r>
          </w:p>
        </w:tc>
        <w:tc>
          <w:tcPr>
            <w:tcW w:w="463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23AB3F45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Namen </w:t>
            </w:r>
            <w:proofErr w:type="spellStart"/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combinanten</w:t>
            </w:r>
            <w:proofErr w:type="spellEnd"/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 en onderaannemers</w:t>
            </w:r>
          </w:p>
        </w:tc>
      </w:tr>
      <w:tr w:rsidR="00C43797" w:rsidRPr="004709A1" w14:paraId="13349CCA" w14:textId="77777777" w:rsidTr="0052486E">
        <w:trPr>
          <w:cantSplit/>
          <w:trHeight w:val="1805"/>
        </w:trPr>
        <w:tc>
          <w:tcPr>
            <w:tcW w:w="386" w:type="dxa"/>
            <w:tcBorders>
              <w:top w:val="dotted" w:sz="4" w:space="0" w:color="auto"/>
              <w:bottom w:val="dotted" w:sz="4" w:space="0" w:color="auto"/>
            </w:tcBorders>
          </w:tcPr>
          <w:p w14:paraId="4FA5CBA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top w:val="dotted" w:sz="4" w:space="0" w:color="auto"/>
              <w:bottom w:val="dotted" w:sz="4" w:space="0" w:color="auto"/>
            </w:tcBorders>
          </w:tcPr>
          <w:p w14:paraId="26822394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Omschrijving van de werkzaamheden dat binnen het samenwerkingsverband door de inschrijver is verricht waaruit tevens blijkt dat het referentiewerk als bewijsmiddel invulling geeft op de gevraagde technische bekwaamheid.</w:t>
            </w:r>
          </w:p>
        </w:tc>
        <w:tc>
          <w:tcPr>
            <w:tcW w:w="463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99BA5CD" w14:textId="04CC5E5E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Omschrijving van de werkzaamheden &lt;eventueel aangevuld met projectbladen; totaal maximaal </w:t>
            </w:r>
            <w:r w:rsidR="001E41B0"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3</w:t>
            </w: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 bladzijden A4-formaat&gt;</w:t>
            </w:r>
          </w:p>
        </w:tc>
      </w:tr>
      <w:tr w:rsidR="00C43797" w:rsidRPr="004709A1" w14:paraId="0310ECE0" w14:textId="77777777" w:rsidTr="008F3209">
        <w:trPr>
          <w:cantSplit/>
          <w:trHeight w:val="2371"/>
        </w:trPr>
        <w:tc>
          <w:tcPr>
            <w:tcW w:w="386" w:type="dxa"/>
            <w:tcBorders>
              <w:top w:val="dotted" w:sz="4" w:space="0" w:color="auto"/>
            </w:tcBorders>
          </w:tcPr>
          <w:p w14:paraId="646FB9C3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</w:p>
        </w:tc>
        <w:tc>
          <w:tcPr>
            <w:tcW w:w="4372" w:type="dxa"/>
            <w:tcBorders>
              <w:top w:val="dotted" w:sz="4" w:space="0" w:color="auto"/>
            </w:tcBorders>
          </w:tcPr>
          <w:p w14:paraId="2D365983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</w:rPr>
            </w:pPr>
            <w:r w:rsidRPr="004709A1">
              <w:rPr>
                <w:rFonts w:ascii="Segoe UI Symbol" w:hAnsi="Segoe UI Symbol"/>
                <w:sz w:val="18"/>
                <w:szCs w:val="18"/>
              </w:rPr>
              <w:t>Omvang van de werkzaamheden die door de inschrijver en de andere deelnemers in het  samenwerkingsverband zijn verricht.</w:t>
            </w:r>
          </w:p>
        </w:tc>
        <w:tc>
          <w:tcPr>
            <w:tcW w:w="4631" w:type="dxa"/>
            <w:tcBorders>
              <w:top w:val="dotted" w:sz="4" w:space="0" w:color="auto"/>
            </w:tcBorders>
            <w:shd w:val="clear" w:color="auto" w:fill="FFFF99"/>
          </w:tcPr>
          <w:p w14:paraId="1914D11B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€    van de werkzaamheden uitgevoerd door inschrijver</w:t>
            </w:r>
          </w:p>
          <w:p w14:paraId="4EA6BC78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</w:p>
          <w:p w14:paraId="6D992241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 xml:space="preserve">€    + omschrijving werkzaamheden uitgevoerd door </w:t>
            </w:r>
            <w:proofErr w:type="spellStart"/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combinant</w:t>
            </w:r>
            <w:proofErr w:type="spellEnd"/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(en)</w:t>
            </w:r>
          </w:p>
          <w:p w14:paraId="26C40F93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</w:p>
          <w:p w14:paraId="4A964CE6" w14:textId="77777777" w:rsidR="00C43797" w:rsidRPr="004709A1" w:rsidRDefault="00C43797" w:rsidP="00B0106E">
            <w:pPr>
              <w:rPr>
                <w:rFonts w:ascii="Segoe UI Symbol" w:hAnsi="Segoe UI Symbol"/>
                <w:sz w:val="18"/>
                <w:szCs w:val="18"/>
                <w:highlight w:val="lightGray"/>
              </w:rPr>
            </w:pPr>
            <w:r w:rsidRPr="004709A1">
              <w:rPr>
                <w:rFonts w:ascii="Segoe UI Symbol" w:hAnsi="Segoe UI Symbol"/>
                <w:sz w:val="18"/>
                <w:szCs w:val="18"/>
                <w:highlight w:val="lightGray"/>
              </w:rPr>
              <w:t>€    + omschrijving uitgevoerd door onderaannemers</w:t>
            </w:r>
          </w:p>
        </w:tc>
      </w:tr>
    </w:tbl>
    <w:p w14:paraId="3B5BEE45" w14:textId="77777777" w:rsidR="00C43797" w:rsidRDefault="00C43797" w:rsidP="00C43797">
      <w:pPr>
        <w:pStyle w:val="colofontitel"/>
      </w:pPr>
    </w:p>
    <w:p w14:paraId="50D09CF1" w14:textId="77777777" w:rsidR="000B46D8" w:rsidRDefault="000B46D8"/>
    <w:sectPr w:rsidR="000B46D8" w:rsidSect="00177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DBAE" w14:textId="77777777" w:rsidR="00141503" w:rsidRDefault="00141503" w:rsidP="00141503">
      <w:pPr>
        <w:spacing w:line="240" w:lineRule="auto"/>
      </w:pPr>
      <w:r>
        <w:separator/>
      </w:r>
    </w:p>
  </w:endnote>
  <w:endnote w:type="continuationSeparator" w:id="0">
    <w:p w14:paraId="6C1BA375" w14:textId="77777777" w:rsidR="00141503" w:rsidRDefault="00141503" w:rsidP="001415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9A2E" w14:textId="77777777" w:rsidR="004709A1" w:rsidRDefault="004709A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 Symbol" w:hAnsi="Segoe UI Symbol"/>
        <w:sz w:val="16"/>
        <w:szCs w:val="16"/>
      </w:rPr>
      <w:id w:val="40798445"/>
      <w:docPartObj>
        <w:docPartGallery w:val="Page Numbers (Bottom of Page)"/>
        <w:docPartUnique/>
      </w:docPartObj>
    </w:sdtPr>
    <w:sdtEndPr/>
    <w:sdtContent>
      <w:sdt>
        <w:sdtPr>
          <w:rPr>
            <w:rFonts w:ascii="Segoe UI Symbol" w:hAnsi="Segoe UI Symbo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207B68" w14:textId="6E231875" w:rsidR="00E30F7B" w:rsidRPr="00E30F7B" w:rsidRDefault="00E30F7B">
            <w:pPr>
              <w:pStyle w:val="Voettekst"/>
              <w:jc w:val="right"/>
              <w:rPr>
                <w:rFonts w:ascii="Segoe UI Symbol" w:hAnsi="Segoe UI Symbol"/>
                <w:sz w:val="16"/>
                <w:szCs w:val="16"/>
              </w:rPr>
            </w:pPr>
            <w:r w:rsidRPr="00E30F7B">
              <w:rPr>
                <w:rFonts w:ascii="Segoe UI Symbol" w:hAnsi="Segoe UI Symbol"/>
                <w:noProof/>
                <w:sz w:val="16"/>
                <w:szCs w:val="16"/>
                <w:lang w:eastAsia="nl-NL"/>
              </w:rPr>
              <w:t>27 oktober 2023</w:t>
            </w:r>
            <w:r w:rsidRPr="00E30F7B">
              <w:rPr>
                <w:rFonts w:ascii="Segoe UI Symbol" w:hAnsi="Segoe UI Symbol"/>
                <w:sz w:val="16"/>
                <w:szCs w:val="16"/>
              </w:rPr>
              <w:t xml:space="preserve"> | 1012-03 | Format Referentieprojecten </w:t>
            </w:r>
            <w:r w:rsidR="000A5577">
              <w:rPr>
                <w:rFonts w:ascii="Segoe UI Symbol" w:hAnsi="Segoe UI Symbol"/>
                <w:sz w:val="16"/>
                <w:szCs w:val="16"/>
              </w:rPr>
              <w:t xml:space="preserve">| </w:t>
            </w:r>
            <w:r w:rsidRPr="00E30F7B">
              <w:rPr>
                <w:rFonts w:ascii="Segoe UI Symbol" w:hAnsi="Segoe UI Symbol"/>
                <w:sz w:val="16"/>
                <w:szCs w:val="16"/>
              </w:rPr>
              <w:t>Binnenmeer Uitgeest</w:t>
            </w:r>
            <w:r>
              <w:rPr>
                <w:rFonts w:ascii="Segoe UI Symbol" w:hAnsi="Segoe UI Symbol"/>
                <w:sz w:val="16"/>
                <w:szCs w:val="16"/>
              </w:rPr>
              <w:tab/>
            </w:r>
            <w:r w:rsidRPr="00E30F7B">
              <w:rPr>
                <w:rFonts w:ascii="Segoe UI Symbol" w:hAnsi="Segoe UI Symbol"/>
                <w:sz w:val="16"/>
                <w:szCs w:val="16"/>
              </w:rPr>
              <w:t xml:space="preserve"> Pagina 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begin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instrText>PAGE</w:instrTex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separate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t>2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end"/>
            </w:r>
            <w:r w:rsidRPr="00E30F7B">
              <w:rPr>
                <w:rFonts w:ascii="Segoe UI Symbol" w:hAnsi="Segoe UI Symbol"/>
                <w:sz w:val="16"/>
                <w:szCs w:val="16"/>
              </w:rPr>
              <w:t xml:space="preserve"> van 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begin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instrText>NUMPAGES</w:instrTex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separate"/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t>2</w:t>
            </w:r>
            <w:r w:rsidRPr="00E30F7B">
              <w:rPr>
                <w:rFonts w:ascii="Segoe UI Symbol" w:hAnsi="Segoe UI Symbo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B20C88" w14:textId="1C8944C8" w:rsidR="004709A1" w:rsidRDefault="004709A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D722" w14:textId="77777777" w:rsidR="004709A1" w:rsidRDefault="004709A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4A79D" w14:textId="77777777" w:rsidR="00141503" w:rsidRDefault="00141503" w:rsidP="00141503">
      <w:pPr>
        <w:spacing w:line="240" w:lineRule="auto"/>
      </w:pPr>
      <w:r>
        <w:separator/>
      </w:r>
    </w:p>
  </w:footnote>
  <w:footnote w:type="continuationSeparator" w:id="0">
    <w:p w14:paraId="07477BA9" w14:textId="77777777" w:rsidR="00141503" w:rsidRDefault="00141503" w:rsidP="001415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6AF8" w14:textId="77777777" w:rsidR="004709A1" w:rsidRDefault="004709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34428" w14:textId="14A7A642" w:rsidR="00141503" w:rsidRPr="00141503" w:rsidRDefault="00141503" w:rsidP="00141503">
    <w:pPr>
      <w:pStyle w:val="Bijlageondertitel"/>
      <w:numPr>
        <w:ilvl w:val="0"/>
        <w:numId w:val="0"/>
      </w:numPr>
      <w:spacing w:after="360"/>
      <w:rPr>
        <w:rFonts w:ascii="Segoe UI Symbol" w:hAnsi="Segoe UI Symbol"/>
        <w:color w:val="009999"/>
      </w:rPr>
    </w:pPr>
    <w:bookmarkStart w:id="0" w:name="_Toc417245487"/>
    <w:bookmarkStart w:id="1" w:name="_Toc417311097"/>
    <w:bookmarkStart w:id="2" w:name="_Toc429565627"/>
    <w:bookmarkStart w:id="3" w:name="_Toc429566242"/>
    <w:bookmarkStart w:id="4" w:name="_Toc457495765"/>
    <w:bookmarkStart w:id="5" w:name="_Toc457495774"/>
    <w:bookmarkStart w:id="6" w:name="_Toc493764413"/>
    <w:bookmarkStart w:id="7" w:name="_Toc494100668"/>
    <w:bookmarkStart w:id="8" w:name="_Toc494100846"/>
    <w:bookmarkStart w:id="9" w:name="_Toc494883036"/>
    <w:bookmarkStart w:id="10" w:name="_Toc504743983"/>
    <w:bookmarkStart w:id="11" w:name="_Toc504743991"/>
    <w:bookmarkStart w:id="12" w:name="_Toc512369443"/>
    <w:bookmarkStart w:id="13" w:name="_Toc512432957"/>
    <w:bookmarkStart w:id="14" w:name="_Toc512433007"/>
    <w:bookmarkStart w:id="15" w:name="_Toc513460398"/>
    <w:bookmarkStart w:id="16" w:name="_Toc515644819"/>
    <w:bookmarkStart w:id="17" w:name="_Toc515810262"/>
    <w:bookmarkStart w:id="18" w:name="_Toc516221934"/>
    <w:bookmarkStart w:id="19" w:name="_Toc516222106"/>
    <w:bookmarkStart w:id="20" w:name="_Toc516435346"/>
    <w:bookmarkStart w:id="21" w:name="_Toc516436193"/>
    <w:bookmarkStart w:id="22" w:name="_Toc516439722"/>
    <w:bookmarkStart w:id="23" w:name="_Toc516439802"/>
    <w:bookmarkStart w:id="24" w:name="_Toc516446477"/>
    <w:r w:rsidRPr="00141503">
      <w:rPr>
        <w:rFonts w:ascii="Segoe UI Symbol" w:hAnsi="Segoe UI Symbol"/>
        <w:color w:val="009999"/>
      </w:rPr>
      <w:t xml:space="preserve">Bijlage </w:t>
    </w:r>
    <w:r w:rsidR="00343DCC">
      <w:rPr>
        <w:rFonts w:ascii="Segoe UI Symbol" w:hAnsi="Segoe UI Symbol"/>
        <w:color w:val="009999"/>
      </w:rPr>
      <w:t xml:space="preserve">Format </w:t>
    </w:r>
    <w:r w:rsidRPr="00141503">
      <w:rPr>
        <w:rFonts w:ascii="Segoe UI Symbol" w:hAnsi="Segoe UI Symbol"/>
        <w:color w:val="009999"/>
      </w:rPr>
      <w:t>referentiewerken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FA983" w14:textId="77777777" w:rsidR="004709A1" w:rsidRDefault="004709A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435542">
    <w:abstractNumId w:val="0"/>
  </w:num>
  <w:num w:numId="2" w16cid:durableId="1984430651">
    <w:abstractNumId w:val="3"/>
  </w:num>
  <w:num w:numId="3" w16cid:durableId="2027946861">
    <w:abstractNumId w:val="7"/>
  </w:num>
  <w:num w:numId="4" w16cid:durableId="374931935">
    <w:abstractNumId w:val="6"/>
  </w:num>
  <w:num w:numId="5" w16cid:durableId="1595549388">
    <w:abstractNumId w:val="0"/>
  </w:num>
  <w:num w:numId="6" w16cid:durableId="1632320750">
    <w:abstractNumId w:val="2"/>
  </w:num>
  <w:num w:numId="7" w16cid:durableId="2138447070">
    <w:abstractNumId w:val="5"/>
  </w:num>
  <w:num w:numId="8" w16cid:durableId="724988638">
    <w:abstractNumId w:val="4"/>
  </w:num>
  <w:num w:numId="9" w16cid:durableId="544374387">
    <w:abstractNumId w:val="7"/>
  </w:num>
  <w:num w:numId="10" w16cid:durableId="1473910354">
    <w:abstractNumId w:val="6"/>
  </w:num>
  <w:num w:numId="11" w16cid:durableId="131607746">
    <w:abstractNumId w:val="6"/>
  </w:num>
  <w:num w:numId="12" w16cid:durableId="163471251">
    <w:abstractNumId w:val="6"/>
  </w:num>
  <w:num w:numId="13" w16cid:durableId="1009018977">
    <w:abstractNumId w:val="6"/>
  </w:num>
  <w:num w:numId="14" w16cid:durableId="1499735917">
    <w:abstractNumId w:val="6"/>
  </w:num>
  <w:num w:numId="15" w16cid:durableId="1302034083">
    <w:abstractNumId w:val="6"/>
  </w:num>
  <w:num w:numId="16" w16cid:durableId="807672656">
    <w:abstractNumId w:val="6"/>
  </w:num>
  <w:num w:numId="17" w16cid:durableId="389110038">
    <w:abstractNumId w:val="6"/>
  </w:num>
  <w:num w:numId="18" w16cid:durableId="261256850">
    <w:abstractNumId w:val="6"/>
  </w:num>
  <w:num w:numId="19" w16cid:durableId="892234466">
    <w:abstractNumId w:val="4"/>
  </w:num>
  <w:num w:numId="20" w16cid:durableId="1506434950">
    <w:abstractNumId w:val="7"/>
  </w:num>
  <w:num w:numId="21" w16cid:durableId="1412654254">
    <w:abstractNumId w:val="0"/>
  </w:num>
  <w:num w:numId="22" w16cid:durableId="1008293593">
    <w:abstractNumId w:val="2"/>
  </w:num>
  <w:num w:numId="23" w16cid:durableId="1719157899">
    <w:abstractNumId w:val="5"/>
  </w:num>
  <w:num w:numId="24" w16cid:durableId="1716543588">
    <w:abstractNumId w:val="0"/>
  </w:num>
  <w:num w:numId="25" w16cid:durableId="1759013378">
    <w:abstractNumId w:val="0"/>
  </w:num>
  <w:num w:numId="26" w16cid:durableId="1449157191">
    <w:abstractNumId w:val="0"/>
  </w:num>
  <w:num w:numId="27" w16cid:durableId="20625688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797"/>
    <w:rsid w:val="000A5577"/>
    <w:rsid w:val="000B46D8"/>
    <w:rsid w:val="001333C7"/>
    <w:rsid w:val="00141503"/>
    <w:rsid w:val="00177A29"/>
    <w:rsid w:val="001B6864"/>
    <w:rsid w:val="001D1FFB"/>
    <w:rsid w:val="001E41B0"/>
    <w:rsid w:val="00201D4B"/>
    <w:rsid w:val="002B5524"/>
    <w:rsid w:val="00343DCC"/>
    <w:rsid w:val="003B3222"/>
    <w:rsid w:val="003C1702"/>
    <w:rsid w:val="00424DED"/>
    <w:rsid w:val="004709A1"/>
    <w:rsid w:val="00482A4F"/>
    <w:rsid w:val="0052486E"/>
    <w:rsid w:val="00527398"/>
    <w:rsid w:val="005D35AC"/>
    <w:rsid w:val="00632123"/>
    <w:rsid w:val="007A119A"/>
    <w:rsid w:val="008104C5"/>
    <w:rsid w:val="008402D9"/>
    <w:rsid w:val="008F3209"/>
    <w:rsid w:val="009175F9"/>
    <w:rsid w:val="009761CF"/>
    <w:rsid w:val="009B0D92"/>
    <w:rsid w:val="00A03098"/>
    <w:rsid w:val="00A3732E"/>
    <w:rsid w:val="00A53085"/>
    <w:rsid w:val="00BD0C39"/>
    <w:rsid w:val="00C43797"/>
    <w:rsid w:val="00E30F7B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D655DF"/>
  <w15:docId w15:val="{A060C7CD-3D80-46D9-9ACC-5C2A15CB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43797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Bijlageondertitel">
    <w:name w:val="Bijlage ondertitel"/>
    <w:basedOn w:val="Standaard"/>
    <w:next w:val="Standaard"/>
    <w:qFormat/>
    <w:rsid w:val="00C43797"/>
    <w:pPr>
      <w:pageBreakBefore/>
      <w:numPr>
        <w:numId w:val="27"/>
      </w:numPr>
      <w:spacing w:after="560" w:line="560" w:lineRule="atLeast"/>
    </w:pPr>
    <w:rPr>
      <w:b/>
      <w:sz w:val="42"/>
      <w:szCs w:val="42"/>
    </w:rPr>
  </w:style>
  <w:style w:type="paragraph" w:customStyle="1" w:styleId="colofontitel">
    <w:name w:val="colofontitel"/>
    <w:basedOn w:val="Standaard"/>
    <w:next w:val="Standaard"/>
    <w:rsid w:val="00C43797"/>
    <w:pPr>
      <w:keepNext/>
      <w:spacing w:before="270"/>
      <w:ind w:right="2268"/>
    </w:pPr>
    <w:rPr>
      <w:b/>
      <w:color w:val="5ABD00"/>
      <w:sz w:val="24"/>
    </w:rPr>
  </w:style>
  <w:style w:type="paragraph" w:styleId="Revisie">
    <w:name w:val="Revision"/>
    <w:hidden/>
    <w:uiPriority w:val="99"/>
    <w:semiHidden/>
    <w:rsid w:val="003C1702"/>
    <w:pPr>
      <w:spacing w:line="240" w:lineRule="auto"/>
    </w:pPr>
    <w:rPr>
      <w:rFonts w:eastAsia="Calibri"/>
      <w:lang w:eastAsia="en-US"/>
    </w:rPr>
  </w:style>
  <w:style w:type="paragraph" w:styleId="Ballontekst">
    <w:name w:val="Balloon Text"/>
    <w:basedOn w:val="Standaard"/>
    <w:link w:val="BallontekstChar"/>
    <w:rsid w:val="003C17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C1702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rsid w:val="001415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41503"/>
    <w:rPr>
      <w:rFonts w:eastAsia="Calibri"/>
      <w:lang w:eastAsia="en-US"/>
    </w:rPr>
  </w:style>
  <w:style w:type="paragraph" w:styleId="Voettekst">
    <w:name w:val="footer"/>
    <w:basedOn w:val="Standaard"/>
    <w:link w:val="VoettekstChar"/>
    <w:uiPriority w:val="99"/>
    <w:rsid w:val="001415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1503"/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1709</Characters>
  <Application>Microsoft Office Word</Application>
  <DocSecurity>0</DocSecurity>
  <Lines>14</Lines>
  <Paragraphs>3</Paragraphs>
  <ScaleCrop>false</ScaleCrop>
  <Company>Gemeente Amsterdam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Azouz, H.</dc:creator>
  <cp:lastModifiedBy>René Swart</cp:lastModifiedBy>
  <cp:revision>3</cp:revision>
  <dcterms:created xsi:type="dcterms:W3CDTF">2023-10-27T22:48:00Z</dcterms:created>
  <dcterms:modified xsi:type="dcterms:W3CDTF">2023-10-28T08:45:00Z</dcterms:modified>
</cp:coreProperties>
</file>