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8BB4B" w14:textId="77777777" w:rsidR="00702637" w:rsidRDefault="00702637" w:rsidP="00702637">
      <w:pPr>
        <w:pStyle w:val="StandardText"/>
        <w:numPr>
          <w:ilvl w:val="0"/>
          <w:numId w:val="0"/>
        </w:numPr>
        <w:rPr>
          <w:rFonts w:cs="Times New Roman"/>
          <w:b/>
          <w:bCs/>
        </w:rPr>
      </w:pPr>
      <w:bookmarkStart w:id="0" w:name="_Toc144171265"/>
      <w:r w:rsidRPr="00697428">
        <w:rPr>
          <w:rFonts w:cs="Times New Roman"/>
          <w:b/>
          <w:bCs/>
        </w:rPr>
        <w:t xml:space="preserve">Bijlage </w:t>
      </w:r>
      <w:r>
        <w:rPr>
          <w:rFonts w:cs="Times New Roman"/>
          <w:b/>
          <w:bCs/>
        </w:rPr>
        <w:t>4:</w:t>
      </w:r>
      <w:r w:rsidRPr="00697428">
        <w:rPr>
          <w:rFonts w:cs="Times New Roman"/>
          <w:b/>
          <w:bCs/>
        </w:rPr>
        <w:tab/>
        <w:t xml:space="preserve">Model formulier </w:t>
      </w:r>
      <w:r>
        <w:rPr>
          <w:rFonts w:cs="Times New Roman"/>
          <w:b/>
          <w:bCs/>
        </w:rPr>
        <w:t>beroep op Derden</w:t>
      </w:r>
    </w:p>
    <w:p w14:paraId="2C85FFAF" w14:textId="77777777" w:rsidR="00702637" w:rsidRPr="00697428" w:rsidRDefault="00702637" w:rsidP="00702637">
      <w:pPr>
        <w:pStyle w:val="StandardText"/>
        <w:numPr>
          <w:ilvl w:val="0"/>
          <w:numId w:val="0"/>
        </w:numPr>
        <w:rPr>
          <w:rFonts w:cs="Times New Roman"/>
          <w:b/>
          <w:bCs/>
        </w:rPr>
      </w:pPr>
    </w:p>
    <w:p w14:paraId="2BAE9DBA" w14:textId="4B6FA064" w:rsidR="00702637" w:rsidRDefault="00702637" w:rsidP="00702637">
      <w:r>
        <w:t xml:space="preserve">Indien de Gegadigde een beroep doet op Derden om te voldoen aan de Geschiktheidseisen </w:t>
      </w:r>
      <w:r w:rsidR="00073092">
        <w:t xml:space="preserve">en/of de Selectiecriteria </w:t>
      </w:r>
      <w:r>
        <w:t xml:space="preserve">dan dient dit formulier te worden ingevuld en rechtsgeldig ondertekend. </w:t>
      </w:r>
    </w:p>
    <w:p w14:paraId="64E5ACCA" w14:textId="77777777" w:rsidR="00702637" w:rsidRDefault="00702637" w:rsidP="00702637"/>
    <w:p w14:paraId="5A22BD20" w14:textId="77777777" w:rsidR="00702637" w:rsidRDefault="00702637" w:rsidP="00702637">
      <w:pPr>
        <w:rPr>
          <w:szCs w:val="18"/>
        </w:rPr>
      </w:pP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 xml:space="preserve">naam onderneming </w:t>
      </w:r>
      <w:r>
        <w:rPr>
          <w:szCs w:val="18"/>
        </w:rPr>
        <w:t>Gegadigde</w:t>
      </w:r>
      <w:r w:rsidRPr="00452B06">
        <w:rPr>
          <w:szCs w:val="18"/>
        </w:rPr>
        <w:t>&gt;, statutair gevestigd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proofErr w:type="spellStart"/>
      <w:r w:rsidRPr="000C2B59">
        <w:rPr>
          <w:szCs w:val="18"/>
          <w:highlight w:val="yellow"/>
        </w:rPr>
        <w:t>kvk</w:t>
      </w:r>
      <w:proofErr w:type="spellEnd"/>
      <w:r w:rsidRPr="000C2B59">
        <w:rPr>
          <w:szCs w:val="18"/>
          <w:highlight w:val="yellow"/>
        </w:rPr>
        <w:t>-nummer</w:t>
      </w:r>
      <w:r w:rsidRPr="00452B06">
        <w:rPr>
          <w:szCs w:val="18"/>
        </w:rPr>
        <w:t>&gt;, te dezen rechtsgeldig vertegenwoordigd door haar &lt;</w:t>
      </w:r>
      <w:r w:rsidRPr="000C2B59">
        <w:rPr>
          <w:szCs w:val="18"/>
          <w:highlight w:val="yellow"/>
        </w:rPr>
        <w:t>functie</w:t>
      </w:r>
      <w:r w:rsidRPr="00452B06">
        <w:rPr>
          <w:szCs w:val="18"/>
        </w:rPr>
        <w:t>&gt; &lt;</w:t>
      </w:r>
      <w:r w:rsidRPr="000C2B59">
        <w:rPr>
          <w:szCs w:val="18"/>
          <w:highlight w:val="yellow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0C2B59">
        <w:rPr>
          <w:szCs w:val="18"/>
          <w:highlight w:val="yellow"/>
        </w:rPr>
        <w:t>hoedanigheid</w:t>
      </w:r>
      <w:r>
        <w:rPr>
          <w:szCs w:val="18"/>
        </w:rPr>
        <w:t>&gt;, hierna te noemen Gegadigde</w:t>
      </w:r>
      <w:r w:rsidRPr="00452B06">
        <w:rPr>
          <w:szCs w:val="18"/>
        </w:rPr>
        <w:t>;</w:t>
      </w:r>
    </w:p>
    <w:p w14:paraId="01BE60D3" w14:textId="77777777" w:rsidR="00702637" w:rsidRDefault="00702637" w:rsidP="00702637">
      <w:pPr>
        <w:rPr>
          <w:szCs w:val="18"/>
        </w:rPr>
      </w:pPr>
    </w:p>
    <w:p w14:paraId="7F953D37" w14:textId="77777777" w:rsidR="00702637" w:rsidRDefault="00702637" w:rsidP="00702637">
      <w:pPr>
        <w:rPr>
          <w:szCs w:val="18"/>
        </w:rPr>
      </w:pP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 xml:space="preserve">naam </w:t>
      </w:r>
      <w:r w:rsidRPr="00F62197">
        <w:rPr>
          <w:szCs w:val="18"/>
          <w:highlight w:val="yellow"/>
        </w:rPr>
        <w:t>Derde</w:t>
      </w:r>
      <w:r w:rsidRPr="00452B06">
        <w:rPr>
          <w:szCs w:val="18"/>
        </w:rPr>
        <w:t>&gt;, statutair gevestigd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proofErr w:type="spellStart"/>
      <w:r w:rsidRPr="000C2B59">
        <w:rPr>
          <w:szCs w:val="18"/>
          <w:highlight w:val="yellow"/>
        </w:rPr>
        <w:t>kvk</w:t>
      </w:r>
      <w:proofErr w:type="spellEnd"/>
      <w:r w:rsidRPr="000C2B59">
        <w:rPr>
          <w:szCs w:val="18"/>
          <w:highlight w:val="yellow"/>
        </w:rPr>
        <w:t>-nummer</w:t>
      </w:r>
      <w:r w:rsidRPr="00452B06">
        <w:rPr>
          <w:szCs w:val="18"/>
        </w:rPr>
        <w:t>&gt;, te dezen rechtsgeldig vertegenwoordigd door haar &lt;</w:t>
      </w:r>
      <w:r w:rsidRPr="000C2B59">
        <w:rPr>
          <w:szCs w:val="18"/>
          <w:highlight w:val="yellow"/>
        </w:rPr>
        <w:t>functie</w:t>
      </w:r>
      <w:r w:rsidRPr="00452B06">
        <w:rPr>
          <w:szCs w:val="18"/>
        </w:rPr>
        <w:t>&gt; &lt;</w:t>
      </w:r>
      <w:r w:rsidRPr="000C2B59">
        <w:rPr>
          <w:szCs w:val="18"/>
          <w:highlight w:val="yellow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0C2B59">
        <w:rPr>
          <w:szCs w:val="18"/>
          <w:highlight w:val="yellow"/>
        </w:rPr>
        <w:t>hoedanigheid</w:t>
      </w:r>
      <w:r w:rsidRPr="00452B06">
        <w:rPr>
          <w:szCs w:val="18"/>
        </w:rPr>
        <w:t xml:space="preserve">&gt;, hierna te noemen </w:t>
      </w:r>
      <w:r w:rsidRPr="00F62197">
        <w:rPr>
          <w:szCs w:val="18"/>
        </w:rPr>
        <w:t>Derde</w:t>
      </w:r>
      <w:r w:rsidRPr="00452B06">
        <w:rPr>
          <w:szCs w:val="18"/>
        </w:rPr>
        <w:t>;</w:t>
      </w:r>
    </w:p>
    <w:p w14:paraId="1B5A5A86" w14:textId="77777777" w:rsidR="00702637" w:rsidRDefault="00702637" w:rsidP="00702637">
      <w:pPr>
        <w:rPr>
          <w:szCs w:val="18"/>
        </w:rPr>
      </w:pPr>
    </w:p>
    <w:p w14:paraId="744F94AD" w14:textId="77777777" w:rsidR="00702637" w:rsidRDefault="00702637" w:rsidP="00702637">
      <w:pPr>
        <w:rPr>
          <w:szCs w:val="18"/>
        </w:rPr>
      </w:pPr>
      <w:r>
        <w:rPr>
          <w:szCs w:val="18"/>
        </w:rPr>
        <w:t>h</w:t>
      </w:r>
      <w:r w:rsidRPr="00452B06">
        <w:rPr>
          <w:szCs w:val="18"/>
        </w:rPr>
        <w:t>ierna</w:t>
      </w:r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14:paraId="2C07B46C" w14:textId="77777777" w:rsidR="00702637" w:rsidRPr="00452B06" w:rsidRDefault="00702637" w:rsidP="00702637">
      <w:pPr>
        <w:rPr>
          <w:szCs w:val="18"/>
        </w:rPr>
      </w:pPr>
    </w:p>
    <w:p w14:paraId="3EA16B93" w14:textId="6ADACFE5" w:rsidR="00702637" w:rsidRPr="00DE4313" w:rsidRDefault="00702637" w:rsidP="00702637">
      <w:pPr>
        <w:pStyle w:val="Lijstalinea"/>
        <w:numPr>
          <w:ilvl w:val="0"/>
          <w:numId w:val="16"/>
        </w:numPr>
        <w:tabs>
          <w:tab w:val="clear" w:pos="437"/>
        </w:tabs>
        <w:ind w:left="709"/>
        <w:contextualSpacing/>
        <w:rPr>
          <w:szCs w:val="18"/>
        </w:rPr>
      </w:pPr>
      <w:r>
        <w:rPr>
          <w:szCs w:val="18"/>
        </w:rPr>
        <w:t>De gemeente Gouda</w:t>
      </w:r>
      <w:r w:rsidRPr="00DE4313">
        <w:rPr>
          <w:szCs w:val="18"/>
        </w:rPr>
        <w:t xml:space="preserve"> een </w:t>
      </w:r>
      <w:r>
        <w:rPr>
          <w:szCs w:val="18"/>
        </w:rPr>
        <w:t>aannemer</w:t>
      </w:r>
      <w:r w:rsidRPr="00DE4313">
        <w:rPr>
          <w:szCs w:val="18"/>
        </w:rPr>
        <w:t xml:space="preserve"> zoekt voor </w:t>
      </w:r>
      <w:r>
        <w:rPr>
          <w:szCs w:val="18"/>
        </w:rPr>
        <w:t xml:space="preserve">de uitvoering van de Opdracht </w:t>
      </w:r>
      <w:r w:rsidR="00DD356E" w:rsidRPr="00DD356E">
        <w:rPr>
          <w:szCs w:val="18"/>
        </w:rPr>
        <w:t xml:space="preserve">Raamovereenkomst Inrichting Deelgebieden WG-III en WG-III.B </w:t>
      </w:r>
      <w:r w:rsidR="00073092">
        <w:rPr>
          <w:szCs w:val="18"/>
        </w:rPr>
        <w:t xml:space="preserve">Westergouwe </w:t>
      </w:r>
      <w:r w:rsidRPr="00DE4313">
        <w:rPr>
          <w:szCs w:val="18"/>
        </w:rPr>
        <w:t>en deze door middel van een aanbesteding wenst te vinden;</w:t>
      </w:r>
    </w:p>
    <w:p w14:paraId="51A8C629" w14:textId="77777777" w:rsidR="00702637" w:rsidRPr="00DE4313" w:rsidRDefault="00702637" w:rsidP="00702637">
      <w:pPr>
        <w:pStyle w:val="Lijstalinea"/>
        <w:numPr>
          <w:ilvl w:val="0"/>
          <w:numId w:val="16"/>
        </w:numPr>
        <w:tabs>
          <w:tab w:val="clear" w:pos="437"/>
        </w:tabs>
        <w:ind w:left="709"/>
        <w:contextualSpacing/>
        <w:rPr>
          <w:szCs w:val="18"/>
        </w:rPr>
      </w:pPr>
      <w:r>
        <w:rPr>
          <w:szCs w:val="18"/>
        </w:rPr>
        <w:t>Gegadigde</w:t>
      </w:r>
      <w:r w:rsidRPr="00DE4313">
        <w:rPr>
          <w:szCs w:val="18"/>
        </w:rPr>
        <w:t xml:space="preserve"> in dat kader voornemens is een </w:t>
      </w:r>
      <w:r>
        <w:rPr>
          <w:szCs w:val="18"/>
        </w:rPr>
        <w:t>Aanmelding</w:t>
      </w:r>
      <w:r w:rsidRPr="00DE4313">
        <w:rPr>
          <w:szCs w:val="18"/>
        </w:rPr>
        <w:t xml:space="preserve"> te doen;</w:t>
      </w:r>
    </w:p>
    <w:p w14:paraId="52C6F1FA" w14:textId="77777777" w:rsidR="00702637" w:rsidRDefault="00702637" w:rsidP="00702637">
      <w:pPr>
        <w:pStyle w:val="Lijstalinea"/>
        <w:numPr>
          <w:ilvl w:val="0"/>
          <w:numId w:val="16"/>
        </w:numPr>
        <w:tabs>
          <w:tab w:val="clear" w:pos="437"/>
        </w:tabs>
        <w:ind w:left="709"/>
        <w:contextualSpacing/>
        <w:rPr>
          <w:szCs w:val="18"/>
        </w:rPr>
      </w:pPr>
      <w:r>
        <w:rPr>
          <w:szCs w:val="18"/>
        </w:rPr>
        <w:t>Gegadigde</w:t>
      </w:r>
      <w:r w:rsidRPr="00DE4313">
        <w:rPr>
          <w:szCs w:val="18"/>
        </w:rPr>
        <w:t xml:space="preserve"> </w:t>
      </w:r>
      <w:r>
        <w:rPr>
          <w:szCs w:val="18"/>
        </w:rPr>
        <w:t>Derde</w:t>
      </w:r>
      <w:r w:rsidRPr="00DE4313">
        <w:rPr>
          <w:szCs w:val="18"/>
        </w:rPr>
        <w:t xml:space="preserve"> nodig heeft om</w:t>
      </w:r>
      <w:r>
        <w:rPr>
          <w:szCs w:val="18"/>
        </w:rPr>
        <w:t xml:space="preserve"> te kunnen voldoen aan de door de gemeente Gouda</w:t>
      </w:r>
      <w:r w:rsidRPr="00DE4313">
        <w:rPr>
          <w:szCs w:val="18"/>
        </w:rPr>
        <w:t xml:space="preserve"> ter zake van de aanbesteding gestelde </w:t>
      </w:r>
      <w:r>
        <w:rPr>
          <w:szCs w:val="18"/>
        </w:rPr>
        <w:t>G</w:t>
      </w:r>
      <w:r w:rsidRPr="00DE4313">
        <w:rPr>
          <w:szCs w:val="18"/>
        </w:rPr>
        <w:t xml:space="preserve">eschiktheidseisen en/of </w:t>
      </w:r>
      <w:r>
        <w:rPr>
          <w:szCs w:val="18"/>
        </w:rPr>
        <w:t>S</w:t>
      </w:r>
      <w:r w:rsidRPr="00DE4313">
        <w:rPr>
          <w:szCs w:val="18"/>
        </w:rPr>
        <w:t>electiecriteria;</w:t>
      </w:r>
    </w:p>
    <w:p w14:paraId="353DF0EB" w14:textId="51E6D773" w:rsidR="00702637" w:rsidRDefault="00702637" w:rsidP="00702637">
      <w:pPr>
        <w:pStyle w:val="Lijstalinea"/>
        <w:numPr>
          <w:ilvl w:val="0"/>
          <w:numId w:val="16"/>
        </w:numPr>
        <w:tabs>
          <w:tab w:val="clear" w:pos="437"/>
        </w:tabs>
        <w:ind w:left="709"/>
        <w:contextualSpacing/>
        <w:rPr>
          <w:szCs w:val="18"/>
        </w:rPr>
      </w:pPr>
      <w:r>
        <w:rPr>
          <w:szCs w:val="18"/>
        </w:rPr>
        <w:t xml:space="preserve">Partijen kennis hebben genomen van de Selectieleidraad </w:t>
      </w:r>
      <w:r w:rsidR="00DD356E" w:rsidRPr="00DD356E">
        <w:t xml:space="preserve"> </w:t>
      </w:r>
      <w:r w:rsidR="00DD356E" w:rsidRPr="00DD356E">
        <w:rPr>
          <w:szCs w:val="18"/>
        </w:rPr>
        <w:t>Raamovereenkomst Inrichting Deelgebieden WG-III en WG-III.B</w:t>
      </w:r>
      <w:r w:rsidR="00073092">
        <w:rPr>
          <w:szCs w:val="18"/>
        </w:rPr>
        <w:t xml:space="preserve"> Westergouwe</w:t>
      </w:r>
      <w:r>
        <w:rPr>
          <w:szCs w:val="18"/>
        </w:rPr>
        <w:t>;</w:t>
      </w:r>
    </w:p>
    <w:p w14:paraId="24502CD5" w14:textId="38E08E4C" w:rsidR="00702637" w:rsidRPr="00DE4313" w:rsidRDefault="00702637" w:rsidP="00702637">
      <w:pPr>
        <w:pStyle w:val="Lijstalinea"/>
        <w:numPr>
          <w:ilvl w:val="0"/>
          <w:numId w:val="16"/>
        </w:numPr>
        <w:tabs>
          <w:tab w:val="clear" w:pos="437"/>
        </w:tabs>
        <w:ind w:left="709"/>
        <w:contextualSpacing/>
        <w:rPr>
          <w:szCs w:val="18"/>
        </w:rPr>
      </w:pPr>
      <w:r>
        <w:rPr>
          <w:szCs w:val="18"/>
        </w:rPr>
        <w:t xml:space="preserve">Op deze verklaring zijn de definities zoals opgenomen in de Selectieleidraad </w:t>
      </w:r>
      <w:r w:rsidR="005A186B" w:rsidRPr="005A186B">
        <w:t xml:space="preserve"> </w:t>
      </w:r>
      <w:r w:rsidR="005A186B" w:rsidRPr="005A186B">
        <w:rPr>
          <w:szCs w:val="18"/>
        </w:rPr>
        <w:t>Raamovereenkomst Inrichting Deelgebieden WG-III en WG-III.B</w:t>
      </w:r>
      <w:r>
        <w:rPr>
          <w:szCs w:val="18"/>
        </w:rPr>
        <w:t xml:space="preserve"> </w:t>
      </w:r>
      <w:r w:rsidR="00073092">
        <w:rPr>
          <w:szCs w:val="18"/>
        </w:rPr>
        <w:t xml:space="preserve">Westergouwe </w:t>
      </w:r>
      <w:r>
        <w:rPr>
          <w:szCs w:val="18"/>
        </w:rPr>
        <w:t xml:space="preserve">van toepassing. </w:t>
      </w:r>
    </w:p>
    <w:p w14:paraId="32D4A977" w14:textId="77777777" w:rsidR="00702637" w:rsidRPr="00F62197" w:rsidRDefault="00702637" w:rsidP="00702637">
      <w:pPr>
        <w:ind w:left="349"/>
        <w:contextualSpacing/>
        <w:rPr>
          <w:szCs w:val="18"/>
        </w:rPr>
      </w:pPr>
    </w:p>
    <w:p w14:paraId="23761C04" w14:textId="77777777" w:rsidR="00702637" w:rsidRDefault="00702637" w:rsidP="00702637">
      <w:r>
        <w:t>Gegadigde en Derde verklaren jegens de gemeente Gouda het volgende:</w:t>
      </w:r>
    </w:p>
    <w:p w14:paraId="051D7A82" w14:textId="77777777" w:rsidR="00702637" w:rsidRDefault="00702637" w:rsidP="00702637">
      <w:pPr>
        <w:ind w:left="426"/>
        <w:rPr>
          <w:i/>
          <w:iCs/>
        </w:rPr>
      </w:pPr>
    </w:p>
    <w:p w14:paraId="56F1716A" w14:textId="763AC167" w:rsidR="00702637" w:rsidRPr="00705A4E" w:rsidRDefault="00702637" w:rsidP="00702637">
      <w:pPr>
        <w:rPr>
          <w:i/>
          <w:iCs/>
        </w:rPr>
      </w:pPr>
      <w:r w:rsidRPr="259C43C2">
        <w:rPr>
          <w:i/>
          <w:iCs/>
        </w:rPr>
        <w:t xml:space="preserve">(In geval de </w:t>
      </w:r>
      <w:r>
        <w:rPr>
          <w:i/>
          <w:iCs/>
        </w:rPr>
        <w:t>G</w:t>
      </w:r>
      <w:r w:rsidRPr="259C43C2">
        <w:rPr>
          <w:i/>
          <w:iCs/>
        </w:rPr>
        <w:t xml:space="preserve">egadigde zich wenst te beroepen op de </w:t>
      </w:r>
      <w:r w:rsidRPr="259C43C2">
        <w:rPr>
          <w:i/>
          <w:iCs/>
          <w:u w:val="single"/>
        </w:rPr>
        <w:t>technische en organisatorische</w:t>
      </w:r>
      <w:r w:rsidRPr="259C43C2">
        <w:rPr>
          <w:i/>
          <w:iCs/>
        </w:rPr>
        <w:t xml:space="preserve"> bekwaamheid van  </w:t>
      </w:r>
      <w:r>
        <w:rPr>
          <w:i/>
          <w:iCs/>
        </w:rPr>
        <w:t>Derde in de zin van paragraaf 6.5 en 6.6 van de Selectieleidraad</w:t>
      </w:r>
      <w:r w:rsidRPr="006A3986">
        <w:rPr>
          <w:i/>
          <w:iCs/>
        </w:rPr>
        <w:t xml:space="preserve"> </w:t>
      </w:r>
      <w:r w:rsidR="005A186B" w:rsidRPr="005A186B">
        <w:t xml:space="preserve"> </w:t>
      </w:r>
      <w:r w:rsidR="005A186B" w:rsidRPr="005A186B">
        <w:rPr>
          <w:i/>
          <w:iCs/>
        </w:rPr>
        <w:t>Raamovereenkomst Inrichting Deelgebieden WG-III en WG-III.B</w:t>
      </w:r>
      <w:r w:rsidR="00073092">
        <w:rPr>
          <w:i/>
          <w:iCs/>
        </w:rPr>
        <w:t xml:space="preserve"> Westergouwe</w:t>
      </w:r>
      <w:r>
        <w:t>)</w:t>
      </w:r>
      <w:r w:rsidRPr="259C43C2">
        <w:rPr>
          <w:i/>
          <w:iCs/>
        </w:rPr>
        <w:t>:</w:t>
      </w:r>
    </w:p>
    <w:p w14:paraId="0798E573" w14:textId="77777777" w:rsidR="00702637" w:rsidRDefault="00702637" w:rsidP="00702637">
      <w:pPr>
        <w:rPr>
          <w:i/>
          <w:iCs/>
        </w:rPr>
      </w:pPr>
    </w:p>
    <w:p w14:paraId="0FA71C83" w14:textId="77777777" w:rsidR="00702637" w:rsidRDefault="00702637" w:rsidP="00702637">
      <w:pPr>
        <w:pStyle w:val="Lijstalinea"/>
        <w:numPr>
          <w:ilvl w:val="0"/>
          <w:numId w:val="16"/>
        </w:numPr>
        <w:tabs>
          <w:tab w:val="clear" w:pos="437"/>
        </w:tabs>
        <w:ind w:left="709"/>
        <w:contextualSpacing/>
        <w:rPr>
          <w:szCs w:val="18"/>
        </w:rPr>
      </w:pPr>
      <w:r w:rsidRPr="00F62197">
        <w:t xml:space="preserve">Gegadigde </w:t>
      </w:r>
      <w:r>
        <w:t xml:space="preserve">kan daadwerkelijk beschikken over de voor de uitvoering van de Opdracht noodzakelijke middelen van Derde en zal Derde als uitvoerende partij inzetten </w:t>
      </w:r>
      <w:r w:rsidRPr="00DE4313">
        <w:rPr>
          <w:szCs w:val="18"/>
        </w:rPr>
        <w:t xml:space="preserve">voor het uitvoeren van die onderdelen van </w:t>
      </w:r>
      <w:r>
        <w:rPr>
          <w:szCs w:val="18"/>
        </w:rPr>
        <w:t xml:space="preserve">de Opdracht </w:t>
      </w:r>
      <w:r w:rsidRPr="00DE4313">
        <w:rPr>
          <w:szCs w:val="18"/>
        </w:rPr>
        <w:t xml:space="preserve">waarvoor </w:t>
      </w:r>
      <w:r>
        <w:rPr>
          <w:szCs w:val="18"/>
        </w:rPr>
        <w:t>Gegadigde</w:t>
      </w:r>
      <w:r w:rsidRPr="00DE4313">
        <w:rPr>
          <w:szCs w:val="18"/>
        </w:rPr>
        <w:t xml:space="preserve"> </w:t>
      </w:r>
      <w:r>
        <w:rPr>
          <w:szCs w:val="18"/>
        </w:rPr>
        <w:t xml:space="preserve">Derde </w:t>
      </w:r>
      <w:r w:rsidRPr="00DE4313">
        <w:rPr>
          <w:szCs w:val="18"/>
        </w:rPr>
        <w:t>nodig heeft om aan de eisen en/of criteria te voldoen</w:t>
      </w:r>
      <w:r>
        <w:rPr>
          <w:szCs w:val="18"/>
        </w:rPr>
        <w:t>, gelijk Derde deze inzet zal plegen</w:t>
      </w:r>
      <w:r w:rsidRPr="00DE4313">
        <w:rPr>
          <w:szCs w:val="18"/>
        </w:rPr>
        <w:t>.</w:t>
      </w:r>
    </w:p>
    <w:p w14:paraId="18FD75C1" w14:textId="77777777" w:rsidR="00702637" w:rsidRPr="00F375E8" w:rsidRDefault="00702637" w:rsidP="00702637"/>
    <w:p w14:paraId="4E9B2E60" w14:textId="38C26D30" w:rsidR="00702637" w:rsidRDefault="00702637" w:rsidP="00702637">
      <w:pPr>
        <w:rPr>
          <w:i/>
          <w:iCs/>
        </w:rPr>
      </w:pPr>
      <w:r w:rsidRPr="259C43C2">
        <w:rPr>
          <w:i/>
          <w:iCs/>
        </w:rPr>
        <w:t xml:space="preserve">(In geval de </w:t>
      </w:r>
      <w:r>
        <w:rPr>
          <w:i/>
          <w:iCs/>
        </w:rPr>
        <w:t>G</w:t>
      </w:r>
      <w:r w:rsidRPr="259C43C2">
        <w:rPr>
          <w:i/>
          <w:iCs/>
        </w:rPr>
        <w:t xml:space="preserve">egadigde zich wenst te beroepen op de </w:t>
      </w:r>
      <w:r w:rsidRPr="259C43C2">
        <w:rPr>
          <w:i/>
          <w:iCs/>
          <w:u w:val="single"/>
        </w:rPr>
        <w:t>financiële en economische</w:t>
      </w:r>
      <w:r w:rsidRPr="259C43C2">
        <w:rPr>
          <w:i/>
          <w:iCs/>
        </w:rPr>
        <w:t xml:space="preserve"> draagkracht van </w:t>
      </w:r>
      <w:r>
        <w:rPr>
          <w:i/>
          <w:iCs/>
        </w:rPr>
        <w:t xml:space="preserve">Derde in de zin van paragraaf 6.4 van de Selectieleidraad </w:t>
      </w:r>
      <w:r w:rsidR="005A186B" w:rsidRPr="005A186B">
        <w:t xml:space="preserve"> </w:t>
      </w:r>
      <w:r w:rsidR="005A186B" w:rsidRPr="005A186B">
        <w:rPr>
          <w:i/>
          <w:iCs/>
        </w:rPr>
        <w:t>Raamovereenkomst Inrichting Deelgebieden WG-III en WG-III.B</w:t>
      </w:r>
      <w:r w:rsidR="00073092">
        <w:rPr>
          <w:i/>
          <w:iCs/>
        </w:rPr>
        <w:t xml:space="preserve"> Westergouwe</w:t>
      </w:r>
      <w:r>
        <w:rPr>
          <w:i/>
          <w:iCs/>
        </w:rPr>
        <w:t>):</w:t>
      </w:r>
    </w:p>
    <w:p w14:paraId="324EFABC" w14:textId="77777777" w:rsidR="00702637" w:rsidRDefault="00702637" w:rsidP="00702637">
      <w:pPr>
        <w:rPr>
          <w:i/>
          <w:iCs/>
        </w:rPr>
      </w:pPr>
    </w:p>
    <w:p w14:paraId="1AF5BA51" w14:textId="77777777" w:rsidR="00702637" w:rsidRPr="00622C9A" w:rsidRDefault="00702637" w:rsidP="00702637">
      <w:pPr>
        <w:pStyle w:val="Lijstalinea"/>
        <w:numPr>
          <w:ilvl w:val="0"/>
          <w:numId w:val="16"/>
        </w:numPr>
        <w:tabs>
          <w:tab w:val="clear" w:pos="437"/>
        </w:tabs>
        <w:ind w:left="709" w:hanging="425"/>
        <w:contextualSpacing/>
      </w:pPr>
      <w:r>
        <w:t xml:space="preserve">Derde </w:t>
      </w:r>
      <w:r w:rsidRPr="00DD6B2F">
        <w:t>aanvaar</w:t>
      </w:r>
      <w:r>
        <w:t>d</w:t>
      </w:r>
      <w:bookmarkStart w:id="1" w:name="OpenAt"/>
      <w:bookmarkEnd w:id="1"/>
      <w:r w:rsidRPr="00DD6B2F">
        <w:t xml:space="preserve">t hoofdelijke aansprakelijkheid voor de uitvoering van de Opdracht voor het geval deze aan Gegadigde wordt </w:t>
      </w:r>
      <w:r>
        <w:t xml:space="preserve">gegund. </w:t>
      </w:r>
    </w:p>
    <w:p w14:paraId="011176E0" w14:textId="77777777" w:rsidR="00702637" w:rsidRPr="00DE733A" w:rsidRDefault="00702637" w:rsidP="00702637">
      <w:pPr>
        <w:rPr>
          <w:szCs w:val="18"/>
        </w:rPr>
      </w:pPr>
    </w:p>
    <w:p w14:paraId="160A1B96" w14:textId="77777777" w:rsidR="00702637" w:rsidRPr="000132DA" w:rsidRDefault="00702637" w:rsidP="0070263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 xml:space="preserve">Namens </w:t>
      </w:r>
      <w:r>
        <w:rPr>
          <w:b/>
          <w:szCs w:val="18"/>
        </w:rPr>
        <w:t>Gegadigde</w:t>
      </w:r>
      <w:r w:rsidRPr="000132DA">
        <w:rPr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702637" w14:paraId="63171256" w14:textId="77777777" w:rsidTr="00280F7C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1CD1036A" w14:textId="77777777" w:rsidR="00702637" w:rsidRPr="000132DA" w:rsidRDefault="00702637" w:rsidP="00280F7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197CC826" w14:textId="29469B35" w:rsidR="00702637" w:rsidRPr="000132DA" w:rsidRDefault="00702637" w:rsidP="00280F7C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tr w:rsidR="00702637" w14:paraId="38F673C2" w14:textId="77777777" w:rsidTr="00280F7C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07275C1A" w14:textId="77777777" w:rsidR="00702637" w:rsidRPr="000132DA" w:rsidRDefault="00702637" w:rsidP="00280F7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0C050DFE" w14:textId="2CDD1A36" w:rsidR="00702637" w:rsidRPr="000132DA" w:rsidRDefault="00702637" w:rsidP="00280F7C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tr w:rsidR="00702637" w14:paraId="4AEE1305" w14:textId="77777777" w:rsidTr="00280F7C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61C3B2F0" w14:textId="77777777" w:rsidR="00702637" w:rsidRPr="000132DA" w:rsidRDefault="00702637" w:rsidP="00280F7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2BB49CBF" w14:textId="6A6C322E" w:rsidR="00702637" w:rsidRPr="000132DA" w:rsidRDefault="00702637" w:rsidP="00280F7C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</w:tbl>
    <w:p w14:paraId="2A5C732C" w14:textId="77777777" w:rsidR="00702637" w:rsidRPr="000132DA" w:rsidRDefault="00702637" w:rsidP="0070263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Cs w:val="18"/>
        </w:rPr>
      </w:pPr>
    </w:p>
    <w:p w14:paraId="37BB15FC" w14:textId="77777777" w:rsidR="00702637" w:rsidRPr="000132DA" w:rsidRDefault="00702637" w:rsidP="0070263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 xml:space="preserve">Namens </w:t>
      </w:r>
      <w:r>
        <w:rPr>
          <w:b/>
          <w:szCs w:val="18"/>
        </w:rPr>
        <w:t>Derde</w:t>
      </w:r>
      <w:r w:rsidRPr="000132DA">
        <w:rPr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702637" w14:paraId="6D85816F" w14:textId="77777777" w:rsidTr="00280F7C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1F472477" w14:textId="77777777" w:rsidR="00702637" w:rsidRPr="000132DA" w:rsidRDefault="00702637" w:rsidP="00280F7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074E9A63" w14:textId="300B5ACE" w:rsidR="00702637" w:rsidRPr="000132DA" w:rsidRDefault="00702637" w:rsidP="00280F7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tr w:rsidR="00702637" w14:paraId="543ABCC5" w14:textId="77777777" w:rsidTr="00280F7C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35C36561" w14:textId="77777777" w:rsidR="00702637" w:rsidRPr="000132DA" w:rsidRDefault="00702637" w:rsidP="00280F7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2414FD00" w14:textId="28EEB9C1" w:rsidR="00702637" w:rsidRPr="000132DA" w:rsidRDefault="00702637" w:rsidP="00280F7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tr w:rsidR="00702637" w14:paraId="039AA161" w14:textId="77777777" w:rsidTr="00280F7C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6C68AE40" w14:textId="77777777" w:rsidR="00702637" w:rsidRPr="000132DA" w:rsidRDefault="00702637" w:rsidP="00280F7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06F1C18B" w14:textId="487F17A0" w:rsidR="00702637" w:rsidRPr="000132DA" w:rsidRDefault="00702637" w:rsidP="00280F7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bookmarkEnd w:id="0"/>
    </w:tbl>
    <w:p w14:paraId="5E2DBC56" w14:textId="77777777" w:rsidR="00702637" w:rsidRPr="005D12D5" w:rsidRDefault="00702637" w:rsidP="00073092"/>
    <w:sectPr w:rsidR="00702637" w:rsidRPr="005D12D5">
      <w:footerReference w:type="default" r:id="rId10"/>
      <w:pgSz w:w="11905" w:h="16837"/>
      <w:pgMar w:top="1134" w:right="850" w:bottom="850" w:left="1275" w:header="1134" w:footer="85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98092" w14:textId="77777777" w:rsidR="00E03C03" w:rsidRDefault="00E03C03">
      <w:r>
        <w:separator/>
      </w:r>
    </w:p>
  </w:endnote>
  <w:endnote w:type="continuationSeparator" w:id="0">
    <w:p w14:paraId="68A32FCA" w14:textId="77777777" w:rsidR="00E03C03" w:rsidRDefault="00E03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P TypographicSymbol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2F66A" w14:textId="6E613264" w:rsidR="000F37CF" w:rsidRDefault="00076606">
    <w:pPr>
      <w:pStyle w:val="Voettekst"/>
    </w:pPr>
    <w:r w:rsidRPr="00076606">
      <w:rPr>
        <w:szCs w:val="16"/>
      </w:rPr>
      <w:t xml:space="preserve"> </w:t>
    </w:r>
    <w:r>
      <w:rPr>
        <w:szCs w:val="16"/>
      </w:rPr>
      <w:t>Selectie</w:t>
    </w:r>
    <w:r w:rsidRPr="00DE78A4">
      <w:rPr>
        <w:szCs w:val="16"/>
      </w:rPr>
      <w:t xml:space="preserve">leidraad </w:t>
    </w:r>
    <w:r>
      <w:rPr>
        <w:szCs w:val="16"/>
      </w:rPr>
      <w:t>Raamovereenkomst Inrichting WG-III en WG-III.B</w:t>
    </w:r>
    <w:r w:rsidR="000F37CF">
      <w:t xml:space="preserve">, Bijlage </w:t>
    </w:r>
    <w:r w:rsidR="00702637">
      <w:t>4</w:t>
    </w:r>
    <w:r w:rsidR="00D273C2">
      <w:t xml:space="preserve"> </w:t>
    </w:r>
    <w:r w:rsidR="00470B42">
      <w:t>Select</w:t>
    </w:r>
    <w:r w:rsidR="001C2FB0">
      <w:t>ieleidraad</w:t>
    </w:r>
    <w:r w:rsidR="000F37CF">
      <w:t xml:space="preserve">, </w:t>
    </w:r>
    <w:r w:rsidR="00D31A9C">
      <w:t xml:space="preserve">versie </w:t>
    </w:r>
    <w:r>
      <w:t>1</w:t>
    </w:r>
    <w:r w:rsidR="00073092">
      <w:t>5</w:t>
    </w:r>
    <w:r w:rsidR="001C2FB0">
      <w:t xml:space="preserve"> </w:t>
    </w:r>
    <w:r>
      <w:t>april</w:t>
    </w:r>
    <w:r w:rsidR="001C2FB0">
      <w:t xml:space="preserve"> </w:t>
    </w:r>
    <w:r w:rsidR="0022136E">
      <w:t>20</w:t>
    </w:r>
    <w:r w:rsidR="001C2FB0">
      <w:t>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EE474" w14:textId="77777777" w:rsidR="00E03C03" w:rsidRDefault="00E03C03">
      <w:r>
        <w:separator/>
      </w:r>
    </w:p>
  </w:footnote>
  <w:footnote w:type="continuationSeparator" w:id="0">
    <w:p w14:paraId="7BAD36BF" w14:textId="77777777" w:rsidR="00E03C03" w:rsidRDefault="00E03C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EDC9F34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806E8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00A010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2D83234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A42775C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9EEFBF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0A23C0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6E744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C2A716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02"/>
    <w:multiLevelType w:val="hybridMultilevel"/>
    <w:tmpl w:val="10944CE0"/>
    <w:lvl w:ilvl="0" w:tplc="F30CD626">
      <w:start w:val="1"/>
      <w:numFmt w:val="decimal"/>
      <w:pStyle w:val="Lijstalinea"/>
      <w:lvlText w:val="%1."/>
      <w:lvlJc w:val="left"/>
      <w:pPr>
        <w:ind w:left="360" w:hanging="360"/>
      </w:pPr>
      <w:rPr>
        <w:rFonts w:hint="default"/>
      </w:rPr>
    </w:lvl>
    <w:lvl w:ilvl="1" w:tplc="0AC0B0BC">
      <w:start w:val="1"/>
      <w:numFmt w:val="lowerLetter"/>
      <w:lvlText w:val="%2."/>
      <w:lvlJc w:val="left"/>
      <w:pPr>
        <w:ind w:left="1440" w:hanging="360"/>
      </w:pPr>
    </w:lvl>
    <w:lvl w:ilvl="2" w:tplc="C898032A" w:tentative="1">
      <w:start w:val="1"/>
      <w:numFmt w:val="lowerRoman"/>
      <w:lvlText w:val="%3."/>
      <w:lvlJc w:val="right"/>
      <w:pPr>
        <w:ind w:left="2160" w:hanging="180"/>
      </w:pPr>
    </w:lvl>
    <w:lvl w:ilvl="3" w:tplc="C21050E6" w:tentative="1">
      <w:start w:val="1"/>
      <w:numFmt w:val="decimal"/>
      <w:lvlText w:val="%4."/>
      <w:lvlJc w:val="left"/>
      <w:pPr>
        <w:ind w:left="2880" w:hanging="360"/>
      </w:pPr>
    </w:lvl>
    <w:lvl w:ilvl="4" w:tplc="213A1646" w:tentative="1">
      <w:start w:val="1"/>
      <w:numFmt w:val="lowerLetter"/>
      <w:lvlText w:val="%5."/>
      <w:lvlJc w:val="left"/>
      <w:pPr>
        <w:ind w:left="3600" w:hanging="360"/>
      </w:pPr>
    </w:lvl>
    <w:lvl w:ilvl="5" w:tplc="E558F80E" w:tentative="1">
      <w:start w:val="1"/>
      <w:numFmt w:val="lowerRoman"/>
      <w:lvlText w:val="%6."/>
      <w:lvlJc w:val="right"/>
      <w:pPr>
        <w:ind w:left="4320" w:hanging="180"/>
      </w:pPr>
    </w:lvl>
    <w:lvl w:ilvl="6" w:tplc="D110DD50" w:tentative="1">
      <w:start w:val="1"/>
      <w:numFmt w:val="decimal"/>
      <w:lvlText w:val="%7."/>
      <w:lvlJc w:val="left"/>
      <w:pPr>
        <w:ind w:left="5040" w:hanging="360"/>
      </w:pPr>
    </w:lvl>
    <w:lvl w:ilvl="7" w:tplc="F13AC4E0" w:tentative="1">
      <w:start w:val="1"/>
      <w:numFmt w:val="lowerLetter"/>
      <w:lvlText w:val="%8."/>
      <w:lvlJc w:val="left"/>
      <w:pPr>
        <w:ind w:left="5760" w:hanging="360"/>
      </w:pPr>
    </w:lvl>
    <w:lvl w:ilvl="8" w:tplc="50900D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0000003"/>
    <w:multiLevelType w:val="hybridMultilevel"/>
    <w:tmpl w:val="EFCC1962"/>
    <w:lvl w:ilvl="0" w:tplc="30E2D788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6E8450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6EC453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BCCA92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FB801F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C54FEF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AEAD90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FE20E4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500EFF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3AB3494"/>
    <w:multiLevelType w:val="multilevel"/>
    <w:tmpl w:val="17D81118"/>
    <w:lvl w:ilvl="0">
      <w:start w:val="1"/>
      <w:numFmt w:val="bullet"/>
      <w:pStyle w:val="bullet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"/>
      <w:lvlJc w:val="left"/>
      <w:pPr>
        <w:tabs>
          <w:tab w:val="num" w:pos="720"/>
        </w:tabs>
        <w:ind w:left="357" w:firstLine="3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357" w:firstLine="363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16310F88"/>
    <w:multiLevelType w:val="multilevel"/>
    <w:tmpl w:val="489CE63E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1%2"/>
      <w:lvlJc w:val="left"/>
      <w:pPr>
        <w:tabs>
          <w:tab w:val="num" w:pos="927"/>
        </w:tabs>
        <w:ind w:left="567" w:firstLine="0"/>
      </w:pPr>
    </w:lvl>
    <w:lvl w:ilvl="2">
      <w:start w:val="1"/>
      <w:numFmt w:val="decimal"/>
      <w:pStyle w:val="genummerdelijst"/>
      <w:lvlText w:val="%1.%2.%3"/>
      <w:lvlJc w:val="left"/>
      <w:pPr>
        <w:tabs>
          <w:tab w:val="num" w:pos="1287"/>
        </w:tabs>
        <w:ind w:left="567" w:firstLine="0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13" w15:restartNumberingAfterBreak="0">
    <w:nsid w:val="297A5B63"/>
    <w:multiLevelType w:val="multilevel"/>
    <w:tmpl w:val="175206C0"/>
    <w:lvl w:ilvl="0">
      <w:start w:val="1"/>
      <w:numFmt w:val="decimal"/>
      <w:pStyle w:val="verwijzingnummer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720"/>
        </w:tabs>
        <w:ind w:left="720" w:hanging="360"/>
      </w:p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4C1B66BB"/>
    <w:multiLevelType w:val="hybridMultilevel"/>
    <w:tmpl w:val="A8766968"/>
    <w:lvl w:ilvl="0" w:tplc="EDF2EDB6">
      <w:start w:val="1"/>
      <w:numFmt w:val="decimal"/>
      <w:pStyle w:val="bijlage"/>
      <w:lvlText w:val="Bijlage %1"/>
      <w:lvlJc w:val="left"/>
      <w:pPr>
        <w:tabs>
          <w:tab w:val="num" w:pos="1800"/>
        </w:tabs>
        <w:ind w:left="1077" w:hanging="107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D875C51"/>
    <w:multiLevelType w:val="singleLevel"/>
    <w:tmpl w:val="83FE3A12"/>
    <w:lvl w:ilvl="0">
      <w:start w:val="1"/>
      <w:numFmt w:val="bullet"/>
      <w:pStyle w:val="Lijstopsomteken"/>
      <w:lvlText w:val=""/>
      <w:lvlJc w:val="left"/>
      <w:pPr>
        <w:tabs>
          <w:tab w:val="num" w:pos="360"/>
        </w:tabs>
        <w:ind w:left="284" w:hanging="284"/>
      </w:pPr>
      <w:rPr>
        <w:rFonts w:ascii="WP TypographicSymbols" w:hAnsi="WP TypographicSymbols" w:hint="default"/>
      </w:rPr>
    </w:lvl>
  </w:abstractNum>
  <w:num w:numId="1" w16cid:durableId="810251435">
    <w:abstractNumId w:val="15"/>
  </w:num>
  <w:num w:numId="2" w16cid:durableId="317268473">
    <w:abstractNumId w:val="7"/>
  </w:num>
  <w:num w:numId="3" w16cid:durableId="1769888037">
    <w:abstractNumId w:val="6"/>
  </w:num>
  <w:num w:numId="4" w16cid:durableId="1501234636">
    <w:abstractNumId w:val="5"/>
  </w:num>
  <w:num w:numId="5" w16cid:durableId="327640559">
    <w:abstractNumId w:val="4"/>
  </w:num>
  <w:num w:numId="6" w16cid:durableId="667363771">
    <w:abstractNumId w:val="8"/>
  </w:num>
  <w:num w:numId="7" w16cid:durableId="1915627640">
    <w:abstractNumId w:val="3"/>
  </w:num>
  <w:num w:numId="8" w16cid:durableId="1782339535">
    <w:abstractNumId w:val="2"/>
  </w:num>
  <w:num w:numId="9" w16cid:durableId="2067408226">
    <w:abstractNumId w:val="1"/>
  </w:num>
  <w:num w:numId="10" w16cid:durableId="1665737900">
    <w:abstractNumId w:val="0"/>
  </w:num>
  <w:num w:numId="11" w16cid:durableId="1292009119">
    <w:abstractNumId w:val="11"/>
  </w:num>
  <w:num w:numId="12" w16cid:durableId="567694089">
    <w:abstractNumId w:val="12"/>
  </w:num>
  <w:num w:numId="13" w16cid:durableId="895631733">
    <w:abstractNumId w:val="13"/>
  </w:num>
  <w:num w:numId="14" w16cid:durableId="18774386">
    <w:abstractNumId w:val="14"/>
  </w:num>
  <w:num w:numId="15" w16cid:durableId="1094402942">
    <w:abstractNumId w:val="9"/>
  </w:num>
  <w:num w:numId="16" w16cid:durableId="20537725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7CF"/>
    <w:rsid w:val="00073092"/>
    <w:rsid w:val="00076606"/>
    <w:rsid w:val="000F37CF"/>
    <w:rsid w:val="001A10FA"/>
    <w:rsid w:val="001C2FB0"/>
    <w:rsid w:val="0022136E"/>
    <w:rsid w:val="00246D73"/>
    <w:rsid w:val="00296568"/>
    <w:rsid w:val="00364936"/>
    <w:rsid w:val="00470B42"/>
    <w:rsid w:val="004841EA"/>
    <w:rsid w:val="004F63AA"/>
    <w:rsid w:val="00596B86"/>
    <w:rsid w:val="005A186B"/>
    <w:rsid w:val="00700D23"/>
    <w:rsid w:val="00702637"/>
    <w:rsid w:val="007A7A8C"/>
    <w:rsid w:val="0081774E"/>
    <w:rsid w:val="00900EB6"/>
    <w:rsid w:val="009A24B6"/>
    <w:rsid w:val="009A543B"/>
    <w:rsid w:val="009F001B"/>
    <w:rsid w:val="00A25467"/>
    <w:rsid w:val="00AB40BA"/>
    <w:rsid w:val="00AC1E0B"/>
    <w:rsid w:val="00B45F7C"/>
    <w:rsid w:val="00B5090A"/>
    <w:rsid w:val="00B50FF1"/>
    <w:rsid w:val="00CF74BA"/>
    <w:rsid w:val="00D273C2"/>
    <w:rsid w:val="00D31A9C"/>
    <w:rsid w:val="00D36EDA"/>
    <w:rsid w:val="00D755E7"/>
    <w:rsid w:val="00D967B7"/>
    <w:rsid w:val="00DD356E"/>
    <w:rsid w:val="00E03C03"/>
    <w:rsid w:val="00E337AD"/>
    <w:rsid w:val="00EA2008"/>
    <w:rsid w:val="00EC3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C2F607"/>
  <w15:docId w15:val="{102B64D2-76C7-412E-B527-23B1037A8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480" w:after="240"/>
      <w:outlineLvl w:val="0"/>
    </w:pPr>
    <w:rPr>
      <w:b/>
      <w:kern w:val="28"/>
      <w:sz w:val="36"/>
    </w:rPr>
  </w:style>
  <w:style w:type="paragraph" w:styleId="Kop2">
    <w:name w:val="heading 2"/>
    <w:basedOn w:val="Standaard"/>
    <w:next w:val="Standaard"/>
    <w:qFormat/>
    <w:pPr>
      <w:keepNext/>
      <w:keepLines/>
      <w:spacing w:before="480" w:after="240"/>
      <w:outlineLvl w:val="1"/>
    </w:pPr>
    <w:rPr>
      <w:b/>
      <w:sz w:val="28"/>
    </w:rPr>
  </w:style>
  <w:style w:type="paragraph" w:styleId="Kop3">
    <w:name w:val="heading 3"/>
    <w:basedOn w:val="Standaard"/>
    <w:next w:val="Standaard"/>
    <w:qFormat/>
    <w:pPr>
      <w:keepNext/>
      <w:keepLines/>
      <w:spacing w:before="240" w:after="60"/>
      <w:outlineLvl w:val="2"/>
    </w:pPr>
    <w:rPr>
      <w:b/>
      <w:sz w:val="24"/>
    </w:rPr>
  </w:style>
  <w:style w:type="paragraph" w:styleId="Kop4">
    <w:name w:val="heading 4"/>
    <w:basedOn w:val="Standaard"/>
    <w:next w:val="Standaard"/>
    <w:qFormat/>
    <w:pPr>
      <w:keepNext/>
      <w:keepLines/>
      <w:spacing w:before="240" w:after="60"/>
      <w:outlineLvl w:val="3"/>
    </w:pPr>
    <w:rPr>
      <w:b/>
      <w:sz w:val="22"/>
    </w:rPr>
  </w:style>
  <w:style w:type="paragraph" w:styleId="Kop5">
    <w:name w:val="heading 5"/>
    <w:basedOn w:val="Standaard"/>
    <w:next w:val="Standaard"/>
    <w:qFormat/>
    <w:pPr>
      <w:keepNext/>
      <w:keepLines/>
      <w:spacing w:before="240" w:after="60"/>
      <w:outlineLvl w:val="4"/>
    </w:pPr>
    <w:rPr>
      <w:i/>
      <w:sz w:val="22"/>
    </w:rPr>
  </w:style>
  <w:style w:type="paragraph" w:styleId="Kop6">
    <w:name w:val="heading 6"/>
    <w:basedOn w:val="Standaard"/>
    <w:next w:val="Standaard"/>
    <w:qFormat/>
    <w:pPr>
      <w:keepNext/>
      <w:keepLines/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keepNext/>
      <w:keepLines/>
      <w:outlineLvl w:val="6"/>
    </w:pPr>
    <w:rPr>
      <w:b/>
    </w:rPr>
  </w:style>
  <w:style w:type="paragraph" w:styleId="Kop8">
    <w:name w:val="heading 8"/>
    <w:basedOn w:val="Standaard"/>
    <w:next w:val="Standaard"/>
    <w:qFormat/>
    <w:pPr>
      <w:keepNext/>
      <w:keepLines/>
      <w:outlineLvl w:val="7"/>
    </w:pPr>
    <w:rPr>
      <w:b/>
      <w:i/>
      <w:sz w:val="18"/>
    </w:rPr>
  </w:style>
  <w:style w:type="paragraph" w:styleId="Kop9">
    <w:name w:val="heading 9"/>
    <w:basedOn w:val="Standaard"/>
    <w:next w:val="Standaard"/>
    <w:qFormat/>
    <w:pPr>
      <w:keepNext/>
      <w:keepLines/>
      <w:outlineLvl w:val="8"/>
    </w:pPr>
    <w:rPr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semiHidden/>
  </w:style>
  <w:style w:type="paragraph" w:styleId="Adresenvelop">
    <w:name w:val="envelope address"/>
    <w:basedOn w:val="Standaard"/>
    <w:semiHidden/>
    <w:pPr>
      <w:framePr w:w="7920" w:h="1980" w:hRule="exact" w:hSpace="141" w:wrap="auto" w:hAnchor="page" w:xAlign="center" w:yAlign="bottom"/>
      <w:ind w:left="2410"/>
    </w:pPr>
    <w:rPr>
      <w:sz w:val="24"/>
    </w:rPr>
  </w:style>
  <w:style w:type="paragraph" w:styleId="Afsluiting">
    <w:name w:val="Closing"/>
    <w:basedOn w:val="Standaard"/>
    <w:semiHidden/>
    <w:pPr>
      <w:ind w:left="3261"/>
    </w:pPr>
  </w:style>
  <w:style w:type="paragraph" w:styleId="Afzender">
    <w:name w:val="envelope return"/>
    <w:basedOn w:val="Standaard"/>
    <w:semiHidden/>
  </w:style>
  <w:style w:type="paragraph" w:styleId="Berichtkop">
    <w:name w:val="Message Header"/>
    <w:basedOn w:val="Standaard"/>
    <w:semiHidden/>
    <w:pPr>
      <w:pBdr>
        <w:top w:val="single" w:sz="6" w:space="1" w:color="auto"/>
        <w:bottom w:val="single" w:sz="6" w:space="1" w:color="auto"/>
      </w:pBdr>
      <w:shd w:val="pct20" w:color="auto" w:fill="auto"/>
      <w:ind w:left="1134" w:hanging="1134"/>
    </w:pPr>
    <w:rPr>
      <w:b/>
      <w:sz w:val="24"/>
    </w:r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</w:rPr>
  </w:style>
  <w:style w:type="paragraph" w:styleId="Bloktekst">
    <w:name w:val="Block Text"/>
    <w:basedOn w:val="Standaard"/>
    <w:semiHidden/>
    <w:pPr>
      <w:spacing w:after="120"/>
      <w:ind w:left="3261" w:right="-1"/>
    </w:pPr>
  </w:style>
  <w:style w:type="paragraph" w:styleId="Bronvermelding">
    <w:name w:val="table of authorities"/>
    <w:basedOn w:val="Standaard"/>
    <w:next w:val="Standaard"/>
    <w:semiHidden/>
    <w:pPr>
      <w:ind w:left="200" w:hanging="200"/>
    </w:pPr>
  </w:style>
  <w:style w:type="paragraph" w:customStyle="1" w:styleId="commentaar">
    <w:name w:val="commentaar"/>
    <w:basedOn w:val="Standaard"/>
    <w:rPr>
      <w:i/>
    </w:rPr>
  </w:style>
  <w:style w:type="paragraph" w:styleId="Datum">
    <w:name w:val="Date"/>
    <w:basedOn w:val="Standaard"/>
    <w:next w:val="Standaard"/>
    <w:semiHidden/>
  </w:style>
  <w:style w:type="paragraph" w:styleId="Documentstructuur">
    <w:name w:val="Document Map"/>
    <w:basedOn w:val="Standaard"/>
    <w:semiHidden/>
    <w:pPr>
      <w:shd w:val="clear" w:color="auto" w:fill="FF0000"/>
    </w:pPr>
    <w:rPr>
      <w:rFonts w:ascii="Tahoma" w:hAnsi="Tahoma"/>
      <w:color w:val="FFFFFF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styleId="Eindnoottekst">
    <w:name w:val="endnote text"/>
    <w:basedOn w:val="Standaard"/>
    <w:semiHidden/>
    <w:rPr>
      <w:sz w:val="16"/>
    </w:rPr>
  </w:style>
  <w:style w:type="character" w:styleId="GevolgdeHyperlink">
    <w:name w:val="FollowedHyperlink"/>
    <w:basedOn w:val="Standaardalinea-lettertype"/>
    <w:semiHidden/>
    <w:rPr>
      <w:color w:val="0000FF"/>
      <w:u w:val="single"/>
    </w:rPr>
  </w:style>
  <w:style w:type="paragraph" w:styleId="Handtekening">
    <w:name w:val="Signature"/>
    <w:basedOn w:val="Standaard"/>
    <w:semiHidden/>
    <w:pPr>
      <w:tabs>
        <w:tab w:val="right" w:pos="3912"/>
      </w:tabs>
      <w:ind w:right="5528"/>
    </w:pPr>
  </w:style>
  <w:style w:type="character" w:styleId="Hyperlink">
    <w:name w:val="Hyperlink"/>
    <w:basedOn w:val="Standaardalinea-lettertype"/>
    <w:semiHidden/>
    <w:rPr>
      <w:color w:val="FF0000"/>
      <w:u w:val="single"/>
    </w:rPr>
  </w:style>
  <w:style w:type="paragraph" w:styleId="Index1">
    <w:name w:val="index 1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b/>
      <w:szCs w:val="24"/>
      <w:lang w:val="en-US"/>
    </w:rPr>
  </w:style>
  <w:style w:type="paragraph" w:styleId="Index2">
    <w:name w:val="index 2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szCs w:val="24"/>
      <w:lang w:val="en-US"/>
    </w:rPr>
  </w:style>
  <w:style w:type="paragraph" w:styleId="Index3">
    <w:name w:val="index 3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szCs w:val="24"/>
      <w:lang w:val="en-US"/>
    </w:rPr>
  </w:style>
  <w:style w:type="paragraph" w:styleId="Index4">
    <w:name w:val="index 4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sz w:val="18"/>
      <w:szCs w:val="24"/>
      <w:lang w:val="en-US"/>
    </w:rPr>
  </w:style>
  <w:style w:type="paragraph" w:styleId="Index5">
    <w:name w:val="index 5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sz w:val="16"/>
      <w:szCs w:val="24"/>
      <w:lang w:val="en-US"/>
    </w:rPr>
  </w:style>
  <w:style w:type="paragraph" w:styleId="Index6">
    <w:name w:val="index 6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i/>
      <w:sz w:val="16"/>
      <w:szCs w:val="24"/>
      <w:lang w:val="en-US"/>
    </w:rPr>
  </w:style>
  <w:style w:type="paragraph" w:styleId="Index7">
    <w:name w:val="index 7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i/>
      <w:sz w:val="16"/>
      <w:szCs w:val="24"/>
      <w:lang w:val="en-US"/>
    </w:rPr>
  </w:style>
  <w:style w:type="paragraph" w:styleId="Index8">
    <w:name w:val="index 8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i/>
      <w:sz w:val="16"/>
      <w:szCs w:val="24"/>
      <w:lang w:val="en-US"/>
    </w:rPr>
  </w:style>
  <w:style w:type="paragraph" w:styleId="Index9">
    <w:name w:val="index 9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i/>
      <w:sz w:val="16"/>
      <w:szCs w:val="24"/>
      <w:lang w:val="en-US"/>
    </w:rPr>
  </w:style>
  <w:style w:type="paragraph" w:styleId="Indexkop">
    <w:name w:val="index heading"/>
    <w:basedOn w:val="Standaard"/>
    <w:next w:val="Index1"/>
    <w:semiHidden/>
    <w:pPr>
      <w:framePr w:hSpace="142" w:vSpace="142" w:wrap="around" w:vAnchor="text" w:hAnchor="text" w:y="1"/>
      <w:widowControl w:val="0"/>
      <w:pBdr>
        <w:top w:val="single" w:sz="4" w:space="1" w:color="auto"/>
      </w:pBdr>
      <w:autoSpaceDE w:val="0"/>
      <w:autoSpaceDN w:val="0"/>
      <w:adjustRightInd w:val="0"/>
    </w:pPr>
    <w:rPr>
      <w:rFonts w:cs="Arial"/>
      <w:b/>
      <w:bCs/>
      <w:sz w:val="32"/>
      <w:szCs w:val="24"/>
      <w:lang w:val="en-US"/>
    </w:rPr>
  </w:style>
  <w:style w:type="paragraph" w:styleId="Inhopg1">
    <w:name w:val="toc 1"/>
    <w:basedOn w:val="Standaard"/>
    <w:next w:val="Standaard"/>
    <w:autoRedefine/>
    <w:semiHidden/>
    <w:pPr>
      <w:keepNext/>
      <w:keepLines/>
      <w:spacing w:before="240" w:after="120"/>
    </w:pPr>
    <w:rPr>
      <w:b/>
      <w:noProof/>
      <w:sz w:val="24"/>
    </w:rPr>
  </w:style>
  <w:style w:type="paragraph" w:styleId="Inhopg2">
    <w:name w:val="toc 2"/>
    <w:basedOn w:val="Standaard"/>
    <w:next w:val="Standaard"/>
    <w:autoRedefine/>
    <w:semiHidden/>
    <w:pPr>
      <w:spacing w:before="120" w:after="60"/>
    </w:pPr>
    <w:rPr>
      <w:b/>
    </w:rPr>
  </w:style>
  <w:style w:type="paragraph" w:styleId="Inhopg3">
    <w:name w:val="toc 3"/>
    <w:basedOn w:val="Standaard"/>
    <w:next w:val="Standaard"/>
    <w:autoRedefine/>
    <w:semiHidden/>
    <w:pPr>
      <w:tabs>
        <w:tab w:val="right" w:leader="dot" w:pos="9072"/>
      </w:tabs>
    </w:pPr>
    <w:rPr>
      <w:noProof/>
    </w:rPr>
  </w:style>
  <w:style w:type="paragraph" w:styleId="Inhopg4">
    <w:name w:val="toc 4"/>
    <w:basedOn w:val="Standaard"/>
    <w:next w:val="Standaard"/>
    <w:autoRedefine/>
    <w:semiHidden/>
    <w:pPr>
      <w:tabs>
        <w:tab w:val="right" w:leader="dot" w:pos="9072"/>
      </w:tabs>
    </w:pPr>
    <w:rPr>
      <w:noProof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072"/>
      </w:tabs>
    </w:pPr>
    <w:rPr>
      <w:noProof/>
    </w:r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072"/>
      </w:tabs>
      <w:spacing w:line="240" w:lineRule="atLeast"/>
    </w:pPr>
    <w:rPr>
      <w:noProof/>
      <w:sz w:val="18"/>
    </w:r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072"/>
      </w:tabs>
      <w:spacing w:line="240" w:lineRule="atLeast"/>
    </w:pPr>
    <w:rPr>
      <w:noProof/>
      <w:sz w:val="18"/>
    </w:r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072"/>
      </w:tabs>
      <w:spacing w:line="240" w:lineRule="atLeast"/>
    </w:pPr>
    <w:rPr>
      <w:noProof/>
      <w:sz w:val="16"/>
    </w:r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072"/>
      </w:tabs>
      <w:spacing w:line="240" w:lineRule="atLeast"/>
    </w:pPr>
    <w:rPr>
      <w:noProof/>
      <w:sz w:val="16"/>
    </w:rPr>
  </w:style>
  <w:style w:type="paragraph" w:customStyle="1" w:styleId="inleiding">
    <w:name w:val="inleiding"/>
    <w:basedOn w:val="Standaard"/>
    <w:rPr>
      <w:b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Koptekst">
    <w:name w:val="header"/>
    <w:basedOn w:val="Standaard"/>
    <w:semiHidden/>
    <w:pPr>
      <w:tabs>
        <w:tab w:val="right" w:pos="9072"/>
      </w:tabs>
      <w:spacing w:before="60"/>
      <w:jc w:val="right"/>
    </w:pPr>
    <w:rPr>
      <w:sz w:val="18"/>
    </w:rPr>
  </w:style>
  <w:style w:type="paragraph" w:styleId="Lijst">
    <w:name w:val="List"/>
    <w:basedOn w:val="Standaard"/>
    <w:semiHidden/>
    <w:pPr>
      <w:ind w:left="283" w:hanging="283"/>
    </w:pPr>
  </w:style>
  <w:style w:type="paragraph" w:styleId="Lijst2">
    <w:name w:val="List 2"/>
    <w:basedOn w:val="Standaard"/>
    <w:semiHidden/>
    <w:pPr>
      <w:ind w:left="566" w:hanging="283"/>
    </w:pPr>
  </w:style>
  <w:style w:type="paragraph" w:styleId="Lijst3">
    <w:name w:val="List 3"/>
    <w:basedOn w:val="Standaard"/>
    <w:semiHidden/>
    <w:pPr>
      <w:ind w:left="849" w:hanging="283"/>
    </w:pPr>
  </w:style>
  <w:style w:type="paragraph" w:styleId="Lijst4">
    <w:name w:val="List 4"/>
    <w:basedOn w:val="Standaard"/>
    <w:semiHidden/>
    <w:pPr>
      <w:ind w:left="1132" w:hanging="283"/>
    </w:pPr>
  </w:style>
  <w:style w:type="paragraph" w:styleId="Lijst5">
    <w:name w:val="List 5"/>
    <w:basedOn w:val="Standaard"/>
    <w:semiHidden/>
    <w:pPr>
      <w:ind w:left="1415" w:hanging="283"/>
    </w:pPr>
  </w:style>
  <w:style w:type="paragraph" w:styleId="Lijstmetafbeeldingen">
    <w:name w:val="table of figures"/>
    <w:basedOn w:val="Standaard"/>
    <w:next w:val="Standaard"/>
    <w:semiHidden/>
    <w:pPr>
      <w:ind w:left="400" w:hanging="400"/>
    </w:pPr>
  </w:style>
  <w:style w:type="paragraph" w:styleId="Lijstopsomteken">
    <w:name w:val="List Bullet"/>
    <w:basedOn w:val="Standaard"/>
    <w:autoRedefine/>
    <w:semiHidden/>
    <w:pPr>
      <w:numPr>
        <w:numId w:val="1"/>
      </w:numPr>
    </w:pPr>
  </w:style>
  <w:style w:type="paragraph" w:styleId="Lijstopsomteken2">
    <w:name w:val="List Bullet 2"/>
    <w:basedOn w:val="Standaard"/>
    <w:autoRedefine/>
    <w:semiHidden/>
    <w:pPr>
      <w:numPr>
        <w:numId w:val="2"/>
      </w:numPr>
      <w:ind w:left="284" w:firstLine="0"/>
    </w:pPr>
  </w:style>
  <w:style w:type="paragraph" w:styleId="Lijstopsomteken3">
    <w:name w:val="List Bullet 3"/>
    <w:basedOn w:val="Standaard"/>
    <w:autoRedefine/>
    <w:semiHidden/>
    <w:pPr>
      <w:numPr>
        <w:numId w:val="3"/>
      </w:numPr>
    </w:pPr>
  </w:style>
  <w:style w:type="paragraph" w:styleId="Lijstopsomteken4">
    <w:name w:val="List Bullet 4"/>
    <w:basedOn w:val="Standaard"/>
    <w:autoRedefine/>
    <w:semiHidden/>
    <w:pPr>
      <w:numPr>
        <w:numId w:val="4"/>
      </w:numPr>
    </w:pPr>
  </w:style>
  <w:style w:type="paragraph" w:styleId="Lijstopsomteken5">
    <w:name w:val="List Bullet 5"/>
    <w:basedOn w:val="Standaard"/>
    <w:autoRedefine/>
    <w:semiHidden/>
    <w:pPr>
      <w:numPr>
        <w:numId w:val="5"/>
      </w:numPr>
    </w:pPr>
  </w:style>
  <w:style w:type="paragraph" w:styleId="Lijstnummering">
    <w:name w:val="List Number"/>
    <w:basedOn w:val="Standaard"/>
    <w:semiHidden/>
    <w:pPr>
      <w:numPr>
        <w:numId w:val="6"/>
      </w:numPr>
    </w:pPr>
  </w:style>
  <w:style w:type="paragraph" w:styleId="Lijstnummering2">
    <w:name w:val="List Number 2"/>
    <w:basedOn w:val="Standaard"/>
    <w:semiHidden/>
    <w:pPr>
      <w:numPr>
        <w:numId w:val="7"/>
      </w:numPr>
    </w:pPr>
  </w:style>
  <w:style w:type="paragraph" w:styleId="Lijstnummering3">
    <w:name w:val="List Number 3"/>
    <w:basedOn w:val="Standaard"/>
    <w:semiHidden/>
    <w:pPr>
      <w:numPr>
        <w:numId w:val="8"/>
      </w:numPr>
    </w:pPr>
  </w:style>
  <w:style w:type="paragraph" w:styleId="Lijstnummering4">
    <w:name w:val="List Number 4"/>
    <w:basedOn w:val="Standaard"/>
    <w:semiHidden/>
    <w:pPr>
      <w:numPr>
        <w:numId w:val="9"/>
      </w:numPr>
    </w:pPr>
  </w:style>
  <w:style w:type="paragraph" w:styleId="Lijstnummering5">
    <w:name w:val="List Number 5"/>
    <w:basedOn w:val="Standaard"/>
    <w:semiHidden/>
    <w:pPr>
      <w:numPr>
        <w:numId w:val="10"/>
      </w:numPr>
    </w:pPr>
  </w:style>
  <w:style w:type="paragraph" w:styleId="Lijstvoortzetting">
    <w:name w:val="List Continue"/>
    <w:basedOn w:val="Standaard"/>
    <w:semiHidden/>
    <w:pPr>
      <w:spacing w:after="120"/>
      <w:ind w:left="283"/>
    </w:pPr>
  </w:style>
  <w:style w:type="paragraph" w:styleId="Lijstvoortzetting2">
    <w:name w:val="List Continue 2"/>
    <w:basedOn w:val="Standaard"/>
    <w:semiHidden/>
    <w:pPr>
      <w:spacing w:after="120"/>
      <w:ind w:left="566"/>
    </w:pPr>
  </w:style>
  <w:style w:type="paragraph" w:styleId="Lijstvoortzetting3">
    <w:name w:val="List Continue 3"/>
    <w:basedOn w:val="Standaard"/>
    <w:semiHidden/>
    <w:pPr>
      <w:spacing w:after="120"/>
      <w:ind w:left="849"/>
    </w:pPr>
  </w:style>
  <w:style w:type="paragraph" w:styleId="Lijstvoortzetting4">
    <w:name w:val="List Continue 4"/>
    <w:basedOn w:val="Standaard"/>
    <w:semiHidden/>
    <w:pPr>
      <w:spacing w:after="120"/>
      <w:ind w:left="1132"/>
    </w:pPr>
  </w:style>
  <w:style w:type="paragraph" w:styleId="Lijstvoortzetting5">
    <w:name w:val="List Continue 5"/>
    <w:basedOn w:val="Standaard"/>
    <w:semiHidden/>
    <w:pPr>
      <w:spacing w:after="120"/>
      <w:ind w:left="1415"/>
    </w:p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character" w:styleId="Nadruk">
    <w:name w:val="Emphasis"/>
    <w:basedOn w:val="Standaardalinea-lettertype"/>
    <w:qFormat/>
    <w:rPr>
      <w:i/>
    </w:rPr>
  </w:style>
  <w:style w:type="paragraph" w:styleId="Notitiekop">
    <w:name w:val="Note Heading"/>
    <w:basedOn w:val="Standaard"/>
    <w:next w:val="Standaard"/>
    <w:semiHidden/>
    <w:pPr>
      <w:keepNext/>
      <w:keepLines/>
      <w:spacing w:before="480" w:after="240"/>
      <w:ind w:left="3119"/>
    </w:pPr>
    <w:rPr>
      <w:b/>
      <w:sz w:val="36"/>
    </w:rPr>
  </w:style>
  <w:style w:type="paragraph" w:styleId="Tekstzonderopmaak">
    <w:name w:val="Plain Text"/>
    <w:basedOn w:val="Standaard"/>
    <w:semiHidden/>
    <w:rPr>
      <w:rFonts w:ascii="Courier New" w:hAnsi="Courier New"/>
    </w:rPr>
  </w:style>
  <w:style w:type="character" w:styleId="Paginanummer">
    <w:name w:val="page number"/>
    <w:basedOn w:val="Standaardalinea-lettertype"/>
    <w:semiHidden/>
    <w:rPr>
      <w:sz w:val="18"/>
    </w:rPr>
  </w:style>
  <w:style w:type="paragraph" w:styleId="Plattetekst">
    <w:name w:val="Body Text"/>
    <w:basedOn w:val="Standaard"/>
    <w:semiHidden/>
    <w:pPr>
      <w:spacing w:after="120"/>
    </w:pPr>
  </w:style>
  <w:style w:type="paragraph" w:styleId="Plattetekst2">
    <w:name w:val="Body Text 2"/>
    <w:basedOn w:val="Standaard"/>
    <w:semiHidden/>
    <w:pPr>
      <w:spacing w:after="120" w:line="480" w:lineRule="auto"/>
    </w:pPr>
  </w:style>
  <w:style w:type="paragraph" w:styleId="Plattetekst3">
    <w:name w:val="Body Text 3"/>
    <w:basedOn w:val="Standaard"/>
    <w:semiHidden/>
    <w:pPr>
      <w:spacing w:after="120"/>
    </w:pPr>
    <w:rPr>
      <w:sz w:val="16"/>
    </w:rPr>
  </w:style>
  <w:style w:type="paragraph" w:styleId="Platteteksteersteinspringing">
    <w:name w:val="Body Text First Indent"/>
    <w:basedOn w:val="Plattetekst"/>
    <w:semiHidden/>
    <w:pPr>
      <w:ind w:firstLine="210"/>
    </w:pPr>
  </w:style>
  <w:style w:type="paragraph" w:styleId="Plattetekstinspringen">
    <w:name w:val="Body Text Indent"/>
    <w:basedOn w:val="Standaard"/>
    <w:semiHidden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pPr>
      <w:ind w:firstLine="210"/>
    </w:pPr>
  </w:style>
  <w:style w:type="paragraph" w:styleId="Plattetekstinspringen2">
    <w:name w:val="Body Text Indent 2"/>
    <w:basedOn w:val="Standaard"/>
    <w:semiHidden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pPr>
      <w:spacing w:after="120"/>
      <w:ind w:left="283"/>
    </w:pPr>
    <w:rPr>
      <w:sz w:val="16"/>
    </w:rPr>
  </w:style>
  <w:style w:type="character" w:styleId="Regelnummer">
    <w:name w:val="line number"/>
    <w:basedOn w:val="Standaardalinea-lettertype"/>
    <w:semiHidden/>
  </w:style>
  <w:style w:type="paragraph" w:styleId="Standaardinspringing">
    <w:name w:val="Normal Indent"/>
    <w:basedOn w:val="Standaard"/>
    <w:semiHidden/>
    <w:pPr>
      <w:ind w:left="708"/>
    </w:pPr>
  </w:style>
  <w:style w:type="paragraph" w:customStyle="1" w:styleId="Standaardklein">
    <w:name w:val="Standaard klein"/>
    <w:basedOn w:val="Standaard"/>
    <w:pPr>
      <w:spacing w:line="240" w:lineRule="atLeast"/>
    </w:pPr>
    <w:rPr>
      <w:sz w:val="16"/>
    </w:rPr>
  </w:style>
  <w:style w:type="paragraph" w:styleId="Ondertitel">
    <w:name w:val="Subtitle"/>
    <w:basedOn w:val="Standaard"/>
    <w:next w:val="Standaard"/>
    <w:qFormat/>
    <w:pPr>
      <w:pBdr>
        <w:bottom w:val="single" w:sz="2" w:space="1" w:color="auto"/>
      </w:pBdr>
      <w:spacing w:after="240"/>
      <w:outlineLvl w:val="1"/>
    </w:pPr>
    <w:rPr>
      <w:i/>
    </w:rPr>
  </w:style>
  <w:style w:type="paragraph" w:styleId="Tekstopmerking">
    <w:name w:val="annotation text"/>
    <w:basedOn w:val="Standaard"/>
    <w:semiHidden/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b/>
      <w:kern w:val="28"/>
      <w:sz w:val="36"/>
    </w:rPr>
  </w:style>
  <w:style w:type="character" w:styleId="Verwijzingopmerking">
    <w:name w:val="annotation reference"/>
    <w:basedOn w:val="Standaardalinea-lettertype"/>
    <w:semiHidden/>
    <w:rPr>
      <w:sz w:val="16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Voetnoottekst">
    <w:name w:val="footnote text"/>
    <w:basedOn w:val="Standaard"/>
    <w:semiHidden/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  <w:rPr>
      <w:sz w:val="16"/>
    </w:rPr>
  </w:style>
  <w:style w:type="character" w:styleId="Zwaar">
    <w:name w:val="Strong"/>
    <w:basedOn w:val="Standaardalinea-lettertype"/>
    <w:qFormat/>
    <w:rPr>
      <w:b/>
    </w:rPr>
  </w:style>
  <w:style w:type="paragraph" w:customStyle="1" w:styleId="formuliernaam">
    <w:name w:val="formuliernaam"/>
    <w:basedOn w:val="Standaard"/>
    <w:next w:val="Standaard"/>
    <w:pPr>
      <w:jc w:val="right"/>
    </w:pPr>
    <w:rPr>
      <w:b/>
      <w:i/>
      <w:sz w:val="36"/>
    </w:rPr>
  </w:style>
  <w:style w:type="paragraph" w:customStyle="1" w:styleId="goudanaam">
    <w:name w:val="goudanaam"/>
    <w:basedOn w:val="Standaard"/>
    <w:pPr>
      <w:jc w:val="right"/>
    </w:pPr>
    <w:rPr>
      <w:b/>
      <w:sz w:val="36"/>
    </w:rPr>
  </w:style>
  <w:style w:type="paragraph" w:customStyle="1" w:styleId="alineakop">
    <w:name w:val="alineakop"/>
    <w:basedOn w:val="Standaard"/>
    <w:next w:val="Standaard"/>
    <w:pPr>
      <w:spacing w:line="240" w:lineRule="atLeast"/>
    </w:pPr>
    <w:rPr>
      <w:i/>
    </w:rPr>
  </w:style>
  <w:style w:type="paragraph" w:customStyle="1" w:styleId="bovenkopjes">
    <w:name w:val="bovenkopjes"/>
    <w:basedOn w:val="Standaard"/>
    <w:pPr>
      <w:spacing w:line="240" w:lineRule="atLeast"/>
    </w:pPr>
    <w:rPr>
      <w:b/>
      <w:sz w:val="15"/>
    </w:rPr>
  </w:style>
  <w:style w:type="paragraph" w:customStyle="1" w:styleId="bullet1">
    <w:name w:val="bullet1"/>
    <w:basedOn w:val="Standaard"/>
    <w:pPr>
      <w:numPr>
        <w:numId w:val="11"/>
      </w:numPr>
      <w:tabs>
        <w:tab w:val="left" w:pos="1077"/>
      </w:tabs>
      <w:ind w:right="-28"/>
    </w:pPr>
    <w:rPr>
      <w:rFonts w:ascii="Times New Roman" w:hAnsi="Times New Roman"/>
    </w:rPr>
  </w:style>
  <w:style w:type="paragraph" w:customStyle="1" w:styleId="formuliernummer">
    <w:name w:val="formuliernummer"/>
    <w:basedOn w:val="Standaard"/>
    <w:pPr>
      <w:spacing w:line="240" w:lineRule="atLeast"/>
    </w:pPr>
    <w:rPr>
      <w:sz w:val="12"/>
    </w:rPr>
  </w:style>
  <w:style w:type="paragraph" w:customStyle="1" w:styleId="gemeentenaam">
    <w:name w:val="gemeentenaam"/>
    <w:basedOn w:val="Standaard"/>
    <w:pPr>
      <w:spacing w:line="240" w:lineRule="atLeast"/>
    </w:pPr>
    <w:rPr>
      <w:b/>
      <w:sz w:val="27"/>
    </w:rPr>
  </w:style>
  <w:style w:type="paragraph" w:customStyle="1" w:styleId="genummerdelijst">
    <w:name w:val="genummerde lijst"/>
    <w:basedOn w:val="Standaard"/>
    <w:pPr>
      <w:numPr>
        <w:ilvl w:val="2"/>
        <w:numId w:val="12"/>
      </w:numPr>
      <w:spacing w:line="240" w:lineRule="atLeast"/>
    </w:pPr>
    <w:rPr>
      <w:rFonts w:ascii="Times New Roman" w:hAnsi="Times New Roman"/>
    </w:rPr>
  </w:style>
  <w:style w:type="paragraph" w:customStyle="1" w:styleId="hangendaankruishokje">
    <w:name w:val="hangend aankruishokje"/>
    <w:basedOn w:val="Standaard"/>
    <w:pPr>
      <w:spacing w:line="240" w:lineRule="atLeast"/>
      <w:ind w:left="-567"/>
    </w:pPr>
    <w:rPr>
      <w:rFonts w:ascii="Times New Roman" w:hAnsi="Times New Roman"/>
    </w:rPr>
  </w:style>
  <w:style w:type="paragraph" w:customStyle="1" w:styleId="StandardText">
    <w:name w:val="StandardText"/>
    <w:basedOn w:val="Standaard"/>
    <w:pPr>
      <w:numPr>
        <w:ilvl w:val="12"/>
      </w:numPr>
      <w:jc w:val="both"/>
    </w:pPr>
    <w:rPr>
      <w:rFonts w:cs="Arial"/>
    </w:rPr>
  </w:style>
  <w:style w:type="paragraph" w:customStyle="1" w:styleId="inspring1">
    <w:name w:val="inspring1"/>
    <w:basedOn w:val="Standaard"/>
    <w:pPr>
      <w:spacing w:line="240" w:lineRule="atLeast"/>
      <w:ind w:left="357"/>
    </w:pPr>
    <w:rPr>
      <w:rFonts w:ascii="Times New Roman" w:hAnsi="Times New Roman"/>
    </w:rPr>
  </w:style>
  <w:style w:type="paragraph" w:customStyle="1" w:styleId="inspring2">
    <w:name w:val="inspring2"/>
    <w:basedOn w:val="Standaard"/>
    <w:pPr>
      <w:spacing w:line="240" w:lineRule="atLeast"/>
      <w:ind w:left="714"/>
    </w:pPr>
    <w:rPr>
      <w:rFonts w:ascii="Times New Roman" w:hAnsi="Times New Roman"/>
    </w:rPr>
  </w:style>
  <w:style w:type="paragraph" w:customStyle="1" w:styleId="kopmetlijn">
    <w:name w:val="kopmetlijn"/>
    <w:basedOn w:val="Standaard"/>
    <w:pPr>
      <w:pBdr>
        <w:top w:val="single" w:sz="2" w:space="1" w:color="auto"/>
      </w:pBdr>
      <w:spacing w:after="120" w:line="240" w:lineRule="atLeast"/>
    </w:pPr>
    <w:rPr>
      <w:b/>
      <w:sz w:val="15"/>
    </w:rPr>
  </w:style>
  <w:style w:type="paragraph" w:customStyle="1" w:styleId="referentiekop">
    <w:name w:val="referentiekop"/>
    <w:basedOn w:val="Standaard"/>
    <w:pPr>
      <w:spacing w:line="240" w:lineRule="atLeast"/>
    </w:pPr>
    <w:rPr>
      <w:b/>
      <w:sz w:val="15"/>
    </w:rPr>
  </w:style>
  <w:style w:type="paragraph" w:customStyle="1" w:styleId="subparagraaf">
    <w:name w:val="subparagraaf"/>
    <w:basedOn w:val="Standaard"/>
  </w:style>
  <w:style w:type="paragraph" w:customStyle="1" w:styleId="verwijzingletter">
    <w:name w:val="verwijzingletter"/>
    <w:basedOn w:val="Standaard"/>
  </w:style>
  <w:style w:type="paragraph" w:customStyle="1" w:styleId="verwijzingnummer">
    <w:name w:val="verwijzingnummer"/>
    <w:basedOn w:val="bullet1"/>
    <w:pPr>
      <w:numPr>
        <w:numId w:val="13"/>
      </w:numPr>
    </w:pPr>
  </w:style>
  <w:style w:type="paragraph" w:customStyle="1" w:styleId="paragraaf">
    <w:name w:val="paragraaf"/>
    <w:basedOn w:val="Standaard"/>
    <w:next w:val="Standaard"/>
    <w:pPr>
      <w:spacing w:before="240" w:after="60" w:line="240" w:lineRule="atLeast"/>
    </w:pPr>
    <w:rPr>
      <w:b/>
    </w:rPr>
  </w:style>
  <w:style w:type="paragraph" w:customStyle="1" w:styleId="bijlage">
    <w:name w:val="bijlage"/>
    <w:basedOn w:val="Kop1"/>
    <w:next w:val="Standaard"/>
    <w:pPr>
      <w:numPr>
        <w:numId w:val="14"/>
      </w:numPr>
      <w:tabs>
        <w:tab w:val="left" w:pos="2835"/>
      </w:tabs>
    </w:pPr>
  </w:style>
  <w:style w:type="paragraph" w:styleId="Ballontekst">
    <w:name w:val="Balloon Text"/>
    <w:basedOn w:val="Standaard"/>
    <w:semiHidden/>
    <w:pPr>
      <w:spacing w:line="280" w:lineRule="atLeast"/>
    </w:pPr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uiPriority w:val="99"/>
    <w:semiHidden/>
    <w:unhideWhenUsed/>
    <w:rsid w:val="00EC31D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Lijstalinea">
    <w:name w:val="List Paragraph"/>
    <w:basedOn w:val="Standaard"/>
    <w:link w:val="LijstalineaChar"/>
    <w:uiPriority w:val="34"/>
    <w:qFormat/>
    <w:rsid w:val="00702637"/>
    <w:pPr>
      <w:numPr>
        <w:numId w:val="15"/>
      </w:numPr>
      <w:tabs>
        <w:tab w:val="left" w:pos="437"/>
      </w:tabs>
      <w:ind w:left="357" w:hanging="357"/>
    </w:pPr>
    <w:rPr>
      <w:rFonts w:eastAsiaTheme="minorHAnsi" w:cstheme="minorBidi"/>
      <w:szCs w:val="22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702637"/>
    <w:rPr>
      <w:rFonts w:ascii="Arial" w:eastAsiaTheme="minorHAnsi" w:hAnsi="Arial" w:cstheme="minorBidi"/>
      <w:szCs w:val="22"/>
      <w:lang w:eastAsia="en-US"/>
    </w:rPr>
  </w:style>
  <w:style w:type="paragraph" w:styleId="Revisie">
    <w:name w:val="Revision"/>
    <w:hidden/>
    <w:uiPriority w:val="99"/>
    <w:semiHidden/>
    <w:rsid w:val="0007660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C7085FEE8E5A4CBD4D7C779ED10026" ma:contentTypeVersion="18" ma:contentTypeDescription="Een nieuw document maken." ma:contentTypeScope="" ma:versionID="74c12704479c19e49d5681cc39e961ee">
  <xsd:schema xmlns:xsd="http://www.w3.org/2001/XMLSchema" xmlns:xs="http://www.w3.org/2001/XMLSchema" xmlns:p="http://schemas.microsoft.com/office/2006/metadata/properties" xmlns:ns2="ceac29e7-064c-41e8-8fa6-08396039dfa9" xmlns:ns3="48d6b5d6-683e-400e-9413-c0e0f3ff12f5" targetNamespace="http://schemas.microsoft.com/office/2006/metadata/properties" ma:root="true" ma:fieldsID="57a729e3687213de5b0cde1ca0025a06" ns2:_="" ns3:_="">
    <xsd:import namespace="ceac29e7-064c-41e8-8fa6-08396039dfa9"/>
    <xsd:import namespace="48d6b5d6-683e-400e-9413-c0e0f3ff12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ac29e7-064c-41e8-8fa6-08396039df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02e4a823-f21a-4cb8-8f48-e94eb230de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d6b5d6-683e-400e-9413-c0e0f3ff12f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66e6fb-480d-413b-afc1-aeb5f28acd89}" ma:internalName="TaxCatchAll" ma:showField="CatchAllData" ma:web="48d6b5d6-683e-400e-9413-c0e0f3ff12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B1B872-AEF1-427A-B5C5-228E99113C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8D30D1-9168-42C4-BBA0-494881E0EB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A714CB-88FE-425B-8AEA-4C9718B36F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ac29e7-064c-41e8-8fa6-08396039dfa9"/>
    <ds:schemaRef ds:uri="48d6b5d6-683e-400e-9413-c0e0f3ff12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</vt:lpstr>
    </vt:vector>
  </TitlesOfParts>
  <Company>Gemeente Gouda</Company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1</dc:title>
  <dc:creator>adm-rzwanenburg</dc:creator>
  <cp:lastModifiedBy>Thijs (M.) Straatman</cp:lastModifiedBy>
  <cp:revision>3</cp:revision>
  <cp:lastPrinted>2009-11-23T09:08:00Z</cp:lastPrinted>
  <dcterms:created xsi:type="dcterms:W3CDTF">2024-04-15T13:52:00Z</dcterms:created>
  <dcterms:modified xsi:type="dcterms:W3CDTF">2024-04-15T13:52:00Z</dcterms:modified>
</cp:coreProperties>
</file>