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4E0D" w14:textId="78EBD07F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AE7345">
        <w:rPr>
          <w:rFonts w:cs="Times New Roman"/>
          <w:b/>
          <w:bCs/>
        </w:rPr>
        <w:t>3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18672B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AE7345">
        <w:rPr>
          <w:rFonts w:cs="Times New Roman"/>
          <w:b/>
          <w:bCs/>
        </w:rPr>
        <w:t>Selectiecriteria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745AF851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 w:rsidR="000D6E20"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1633B" w:rsidRPr="002B2802">
        <w:rPr>
          <w:rFonts w:cs="Times New Roman"/>
        </w:rPr>
        <w:t>paragraaf</w:t>
      </w:r>
      <w:r w:rsidRPr="002B2802">
        <w:rPr>
          <w:rFonts w:cs="Times New Roman"/>
        </w:rPr>
        <w:t xml:space="preserve"> </w:t>
      </w:r>
      <w:r w:rsidR="0022136E" w:rsidRPr="002B2802">
        <w:rPr>
          <w:rFonts w:cs="Times New Roman"/>
        </w:rPr>
        <w:t>6.</w:t>
      </w:r>
      <w:r w:rsidR="00FB685A" w:rsidRPr="002B2802">
        <w:rPr>
          <w:rFonts w:cs="Times New Roman"/>
        </w:rPr>
        <w:t>6</w:t>
      </w:r>
      <w:r w:rsidRPr="002B2802">
        <w:rPr>
          <w:rFonts w:cs="Times New Roman"/>
        </w:rPr>
        <w:t xml:space="preserve"> van</w:t>
      </w:r>
      <w:r w:rsidRPr="00F50305">
        <w:rPr>
          <w:rFonts w:cs="Times New Roman"/>
        </w:rPr>
        <w:t xml:space="preserve"> de </w:t>
      </w:r>
      <w:r w:rsidR="000D6E20">
        <w:rPr>
          <w:rFonts w:cs="Times New Roman"/>
        </w:rPr>
        <w:t>Selectie</w:t>
      </w:r>
      <w:r w:rsidRPr="00F50305">
        <w:rPr>
          <w:rFonts w:cs="Times New Roman"/>
        </w:rPr>
        <w:t xml:space="preserve">leidraad in de onderstaande vorm bondige en toereikende informatie te geven </w:t>
      </w:r>
      <w:r w:rsidR="004965D5">
        <w:rPr>
          <w:rFonts w:cs="Times New Roman"/>
        </w:rPr>
        <w:t xml:space="preserve">met betrekking tot </w:t>
      </w:r>
      <w:r w:rsidR="0041633B">
        <w:rPr>
          <w:rFonts w:cs="Times New Roman"/>
        </w:rPr>
        <w:t xml:space="preserve">maximaal </w:t>
      </w:r>
      <w:r w:rsidR="00BB173E">
        <w:rPr>
          <w:rFonts w:cs="Times New Roman"/>
        </w:rPr>
        <w:t>drie</w:t>
      </w:r>
      <w:r w:rsidRPr="00F50305">
        <w:rPr>
          <w:rFonts w:cs="Times New Roman"/>
        </w:rPr>
        <w:t xml:space="preserve"> referentieopdrachten </w:t>
      </w:r>
      <w:r w:rsidR="00993D6E">
        <w:t>(raamovereenkomst,</w:t>
      </w:r>
      <w:r w:rsidR="00993D6E" w:rsidRPr="0049724D">
        <w:t xml:space="preserve"> </w:t>
      </w:r>
      <w:r w:rsidR="00993D6E">
        <w:t xml:space="preserve">opdracht op basis van een raamovereenkomst of overheidsopdracht voor werken) </w:t>
      </w:r>
      <w:r w:rsidRPr="00F50305">
        <w:rPr>
          <w:rFonts w:cs="Times New Roman"/>
        </w:rPr>
        <w:t>die niet ouder mogen zijn dan vijf jaar</w:t>
      </w:r>
      <w:r w:rsidR="00D273C2" w:rsidRPr="00F50305">
        <w:rPr>
          <w:rFonts w:cs="Times New Roman"/>
        </w:rPr>
        <w:t xml:space="preserve"> voor de datum van </w:t>
      </w:r>
      <w:r w:rsidR="00CD64C1">
        <w:rPr>
          <w:rFonts w:cs="Times New Roman"/>
        </w:rPr>
        <w:t>Aanmelding</w:t>
      </w:r>
      <w:bookmarkEnd w:id="0"/>
      <w:r w:rsidR="00D273C2" w:rsidRPr="00F50305">
        <w:rPr>
          <w:rFonts w:cs="Times New Roman"/>
        </w:rPr>
        <w:t xml:space="preserve">, waaruit dient te volgen </w:t>
      </w:r>
      <w:r w:rsidR="00BB173E">
        <w:rPr>
          <w:rFonts w:cs="Times New Roman"/>
        </w:rPr>
        <w:t xml:space="preserve">op welke wijze wordt voldaan </w:t>
      </w:r>
      <w:r w:rsidR="00D273C2" w:rsidRPr="00F50305">
        <w:rPr>
          <w:rFonts w:cs="Times New Roman"/>
        </w:rPr>
        <w:t xml:space="preserve">aan de </w:t>
      </w:r>
      <w:r w:rsidR="00BB173E">
        <w:rPr>
          <w:rFonts w:cs="Times New Roman"/>
        </w:rPr>
        <w:t>Selectiecriteria</w:t>
      </w:r>
      <w:r w:rsidR="00D273C2" w:rsidRPr="00F50305">
        <w:rPr>
          <w:rFonts w:cs="Times New Roman"/>
        </w:rPr>
        <w:t xml:space="preserve"> van </w:t>
      </w:r>
      <w:r w:rsidR="0041633B">
        <w:rPr>
          <w:rFonts w:cs="Times New Roman"/>
        </w:rPr>
        <w:t xml:space="preserve">paragraaf </w:t>
      </w:r>
      <w:r w:rsidR="003071E9">
        <w:rPr>
          <w:rFonts w:cs="Times New Roman"/>
        </w:rPr>
        <w:t>6.</w:t>
      </w:r>
      <w:r w:rsidR="00BB173E">
        <w:rPr>
          <w:rFonts w:cs="Times New Roman"/>
        </w:rPr>
        <w:t>6</w:t>
      </w:r>
      <w:r w:rsidR="00D273C2" w:rsidRPr="00F50305">
        <w:rPr>
          <w:rFonts w:cs="Times New Roman"/>
        </w:rPr>
        <w:t xml:space="preserve"> van de </w:t>
      </w:r>
      <w:r w:rsidR="00CD64C1">
        <w:rPr>
          <w:rFonts w:cs="Times New Roman"/>
        </w:rPr>
        <w:t>Selectie</w:t>
      </w:r>
      <w:r w:rsidR="00D273C2" w:rsidRPr="00F50305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4C1D1E95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</w:t>
            </w:r>
            <w:r w:rsidR="000C6397">
              <w:t xml:space="preserve"> op het gebied van </w:t>
            </w:r>
            <w:r w:rsidR="002B2802">
              <w:t>bouwrijp- en woonrijpwerkzaamheden</w:t>
            </w:r>
            <w:r w:rsidRPr="00F50305">
              <w:rPr>
                <w:rFonts w:cs="Times New Roman"/>
              </w:rPr>
              <w:t>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Opdrachtnemer: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Naam </w:t>
            </w:r>
            <w:proofErr w:type="spellStart"/>
            <w:r w:rsidRPr="00F50305">
              <w:rPr>
                <w:rFonts w:cs="Times New Roman"/>
              </w:rPr>
              <w:t>opdrachtgevende</w:t>
            </w:r>
            <w:proofErr w:type="spellEnd"/>
            <w:r w:rsidRPr="00F50305">
              <w:rPr>
                <w:rFonts w:cs="Times New Roman"/>
              </w:rPr>
              <w:t xml:space="preserve">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0B50D51D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en o</w:t>
            </w:r>
            <w:r w:rsidRPr="00F50305">
              <w:rPr>
                <w:rFonts w:cs="Times New Roman"/>
              </w:rPr>
              <w:t>pbouw van de totaalprijs voor de onderscheiden onderzoeks- ontwerp- en/of uitvoeringswerkzaamheden: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6DE47FB3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 xml:space="preserve">bedrag aan </w:t>
            </w:r>
            <w:r w:rsidR="002B2802">
              <w:rPr>
                <w:rFonts w:cs="Times New Roman"/>
              </w:rPr>
              <w:t xml:space="preserve">goedgekeurd </w:t>
            </w:r>
            <w:r w:rsidR="00862AC5">
              <w:rPr>
                <w:rFonts w:cs="Times New Roman"/>
              </w:rPr>
              <w:t>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4" w14:textId="77777777">
        <w:tc>
          <w:tcPr>
            <w:tcW w:w="5220" w:type="dxa"/>
            <w:gridSpan w:val="2"/>
          </w:tcPr>
          <w:p w14:paraId="28744E42" w14:textId="20957719" w:rsidR="000F37CF" w:rsidRPr="00F50305" w:rsidRDefault="002B2802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Omvang van de opdracht (in ha)</w:t>
            </w:r>
          </w:p>
        </w:tc>
        <w:tc>
          <w:tcPr>
            <w:tcW w:w="4320" w:type="dxa"/>
          </w:tcPr>
          <w:p w14:paraId="28744E4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1278F" w:rsidRPr="00F50305" w14:paraId="6C3B13CD" w14:textId="77777777">
        <w:tc>
          <w:tcPr>
            <w:tcW w:w="5220" w:type="dxa"/>
            <w:gridSpan w:val="2"/>
          </w:tcPr>
          <w:p w14:paraId="5184FE96" w14:textId="54B244BC" w:rsidR="0031278F" w:rsidRDefault="00FB7E1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bouwlocatie: woningbouwlocatie of niet</w:t>
            </w:r>
          </w:p>
        </w:tc>
        <w:tc>
          <w:tcPr>
            <w:tcW w:w="4320" w:type="dxa"/>
          </w:tcPr>
          <w:p w14:paraId="7627B441" w14:textId="77777777" w:rsidR="0031278F" w:rsidRPr="00F50305" w:rsidRDefault="0031278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1B1180" w:rsidRPr="00F50305" w14:paraId="7F68360F" w14:textId="77777777">
        <w:tc>
          <w:tcPr>
            <w:tcW w:w="5220" w:type="dxa"/>
            <w:gridSpan w:val="2"/>
          </w:tcPr>
          <w:p w14:paraId="5D5C5A5A" w14:textId="55F362AE" w:rsidR="001B1180" w:rsidRDefault="000A7FB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</w:t>
            </w:r>
            <w:r w:rsidR="00131DFA" w:rsidRPr="00131DFA">
              <w:rPr>
                <w:rFonts w:cs="Times New Roman"/>
              </w:rPr>
              <w:t xml:space="preserve"> </w:t>
            </w:r>
            <w:r w:rsidR="00CD43DB">
              <w:rPr>
                <w:rFonts w:cs="Times New Roman"/>
              </w:rPr>
              <w:t xml:space="preserve">van de </w:t>
            </w:r>
            <w:r w:rsidR="00131DFA" w:rsidRPr="00131DFA">
              <w:rPr>
                <w:rFonts w:cs="Times New Roman"/>
              </w:rPr>
              <w:t xml:space="preserve">uitvoering van opdrachten op het gebied van bouw- en woonrijp maken in een Slappe ondergrond </w:t>
            </w:r>
          </w:p>
        </w:tc>
        <w:tc>
          <w:tcPr>
            <w:tcW w:w="4320" w:type="dxa"/>
          </w:tcPr>
          <w:p w14:paraId="3B030F21" w14:textId="77777777" w:rsidR="001B1180" w:rsidRPr="00F50305" w:rsidRDefault="001B1180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1B1180" w:rsidRPr="00F50305" w14:paraId="5513BE4A" w14:textId="77777777">
        <w:tc>
          <w:tcPr>
            <w:tcW w:w="5220" w:type="dxa"/>
            <w:gridSpan w:val="2"/>
          </w:tcPr>
          <w:p w14:paraId="66844474" w14:textId="064AD938" w:rsidR="001B1180" w:rsidRDefault="00CD43D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van de </w:t>
            </w:r>
            <w:r w:rsidR="00D502F1" w:rsidRPr="00D502F1">
              <w:rPr>
                <w:rFonts w:cs="Times New Roman"/>
              </w:rPr>
              <w:t>uitvoering van opdrachten op het gebied van bouw- en woonrijp maken op basis van een langjarige raamovereenkomst als bedoeld in artikel 1.1 AW</w:t>
            </w:r>
            <w:r w:rsidR="00993D6E">
              <w:rPr>
                <w:rFonts w:cs="Times New Roman"/>
              </w:rPr>
              <w:t xml:space="preserve">, inclusief looptijd raamovereenkomst </w:t>
            </w:r>
          </w:p>
        </w:tc>
        <w:tc>
          <w:tcPr>
            <w:tcW w:w="4320" w:type="dxa"/>
          </w:tcPr>
          <w:p w14:paraId="7B430495" w14:textId="77777777" w:rsidR="001B1180" w:rsidRPr="00F50305" w:rsidRDefault="001B1180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A7FB3" w:rsidRPr="00F50305" w14:paraId="7B68F393" w14:textId="77777777">
        <w:tc>
          <w:tcPr>
            <w:tcW w:w="5220" w:type="dxa"/>
            <w:gridSpan w:val="2"/>
          </w:tcPr>
          <w:p w14:paraId="1BE1F5CF" w14:textId="1BE6DB7C" w:rsidR="000A7FB3" w:rsidRDefault="00FD255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van </w:t>
            </w:r>
            <w:r w:rsidRPr="00FD2556">
              <w:rPr>
                <w:rFonts w:cs="Times New Roman"/>
              </w:rPr>
              <w:t xml:space="preserve">de uitvoering van opdrachten op het gebied van bouw- en woonrijp maken met een mate van complexiteit vanwege aangrenzend stedelijk gebied en </w:t>
            </w:r>
            <w:r w:rsidR="004F2707">
              <w:rPr>
                <w:rFonts w:cs="Times New Roman"/>
              </w:rPr>
              <w:t>boven- en</w:t>
            </w:r>
            <w:r w:rsidR="00FB7E18">
              <w:rPr>
                <w:rFonts w:cs="Times New Roman"/>
              </w:rPr>
              <w:t>/of</w:t>
            </w:r>
            <w:r w:rsidR="004F2707">
              <w:rPr>
                <w:rFonts w:cs="Times New Roman"/>
              </w:rPr>
              <w:t xml:space="preserve"> ondergrondse vitale </w:t>
            </w:r>
            <w:r w:rsidRPr="00FD2556">
              <w:rPr>
                <w:rFonts w:cs="Times New Roman"/>
              </w:rPr>
              <w:t xml:space="preserve">infrastructuur in de </w:t>
            </w:r>
            <w:r w:rsidRPr="00FD2556">
              <w:rPr>
                <w:rFonts w:cs="Times New Roman"/>
              </w:rPr>
              <w:lastRenderedPageBreak/>
              <w:t xml:space="preserve">directe omgeving </w:t>
            </w:r>
            <w:r w:rsidR="008051BE">
              <w:rPr>
                <w:rFonts w:cs="Times New Roman"/>
              </w:rPr>
              <w:t xml:space="preserve">van de locatie waar </w:t>
            </w:r>
            <w:r w:rsidRPr="00FD2556">
              <w:rPr>
                <w:rFonts w:cs="Times New Roman"/>
              </w:rPr>
              <w:t xml:space="preserve">de opdracht moet worden uitgevoerd </w:t>
            </w:r>
          </w:p>
        </w:tc>
        <w:tc>
          <w:tcPr>
            <w:tcW w:w="4320" w:type="dxa"/>
          </w:tcPr>
          <w:p w14:paraId="469FCC2F" w14:textId="77777777" w:rsidR="000A7FB3" w:rsidRPr="00F50305" w:rsidRDefault="000A7FB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4734AA9F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Type overeenkomst</w:t>
            </w:r>
            <w:r w:rsidR="005E624D">
              <w:rPr>
                <w:rFonts w:cs="Times New Roman"/>
              </w:rPr>
              <w:t xml:space="preserve"> </w:t>
            </w:r>
            <w:r w:rsidR="005E624D">
              <w:t>(raamovereenkomst,</w:t>
            </w:r>
            <w:r w:rsidR="005E624D" w:rsidRPr="0049724D">
              <w:t xml:space="preserve"> </w:t>
            </w:r>
            <w:r w:rsidR="005E624D">
              <w:t>opdracht op basis van een raamovereenkomst of overheidsopdracht voor werken)</w:t>
            </w:r>
            <w:r>
              <w:rPr>
                <w:rFonts w:cs="Times New Roman"/>
              </w:rPr>
              <w:t xml:space="preserve">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2F66FA24" w14:textId="77777777">
        <w:tc>
          <w:tcPr>
            <w:tcW w:w="5220" w:type="dxa"/>
            <w:gridSpan w:val="2"/>
          </w:tcPr>
          <w:p w14:paraId="05E62458" w14:textId="6DAF7702" w:rsidR="00ED491B" w:rsidRPr="00F50305" w:rsidRDefault="001F234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 w:rsidR="00211545">
              <w:rPr>
                <w:rFonts w:cs="Times New Roman"/>
              </w:rPr>
              <w:t xml:space="preserve">getroffen maatregelen ter </w:t>
            </w:r>
            <w:r>
              <w:t>voorkom</w:t>
            </w:r>
            <w:r w:rsidR="00C3175C">
              <w:t>ing</w:t>
            </w:r>
            <w:r>
              <w:t xml:space="preserve"> en beheersen van risico’s op toename in kwelstromen, opbarsten van bodems en vervormen van de ondergrond ter voorkoming van schade of ongewenste vervorming van infrastructuur of andere objecten </w:t>
            </w:r>
            <w:r w:rsidRPr="00B24F89">
              <w:t xml:space="preserve">in een </w:t>
            </w:r>
            <w:r>
              <w:t>Slappe ondergrond</w:t>
            </w:r>
          </w:p>
        </w:tc>
        <w:tc>
          <w:tcPr>
            <w:tcW w:w="4320" w:type="dxa"/>
          </w:tcPr>
          <w:p w14:paraId="690CE981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5C21F838" w14:textId="77777777">
        <w:tc>
          <w:tcPr>
            <w:tcW w:w="5220" w:type="dxa"/>
            <w:gridSpan w:val="2"/>
          </w:tcPr>
          <w:p w14:paraId="381806A8" w14:textId="3F7B469A" w:rsidR="00ED491B" w:rsidRPr="00F50305" w:rsidRDefault="00B608D4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type </w:t>
            </w:r>
            <w:r>
              <w:t>omgeving waarbinnen de opdracht moet worden uitgevoerd</w:t>
            </w:r>
            <w:r w:rsidR="008051BE">
              <w:t>: stedelijk of niet-stedelijk</w:t>
            </w:r>
          </w:p>
        </w:tc>
        <w:tc>
          <w:tcPr>
            <w:tcW w:w="4320" w:type="dxa"/>
          </w:tcPr>
          <w:p w14:paraId="0CC4273D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70BEBEC2" w:rsidR="00364F09" w:rsidRDefault="00364F09" w:rsidP="00364F09">
      <w:pPr>
        <w:spacing w:line="260" w:lineRule="exact"/>
      </w:pPr>
      <w:r>
        <w:t xml:space="preserve">Zie voor de definitie van </w:t>
      </w:r>
      <w:r w:rsidR="00EA7C0B">
        <w:t>het</w:t>
      </w:r>
      <w:r>
        <w:t xml:space="preserve"> begrip</w:t>
      </w:r>
      <w:r w:rsidR="00B304BD">
        <w:t xml:space="preserve">, </w:t>
      </w:r>
      <w:r>
        <w:t>“Slappe ondergrond” 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AA319" w14:textId="77777777" w:rsidR="00424839" w:rsidRDefault="00424839">
      <w:r>
        <w:separator/>
      </w:r>
    </w:p>
  </w:endnote>
  <w:endnote w:type="continuationSeparator" w:id="0">
    <w:p w14:paraId="0EF6E905" w14:textId="77777777" w:rsidR="00424839" w:rsidRDefault="0042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4E70" w14:textId="3744AC0E" w:rsidR="000F37CF" w:rsidRDefault="001C3F47">
    <w:pPr>
      <w:pStyle w:val="Voettekst"/>
    </w:pPr>
    <w:r w:rsidRPr="001C3F47">
      <w:rPr>
        <w:szCs w:val="16"/>
      </w:rPr>
      <w:t xml:space="preserve"> </w:t>
    </w:r>
    <w:r>
      <w:rPr>
        <w:szCs w:val="16"/>
      </w:rPr>
      <w:t>Selectie</w:t>
    </w:r>
    <w:r w:rsidRPr="00DE78A4">
      <w:rPr>
        <w:szCs w:val="16"/>
      </w:rPr>
      <w:t xml:space="preserve">leidraad </w:t>
    </w:r>
    <w:r>
      <w:rPr>
        <w:szCs w:val="16"/>
      </w:rPr>
      <w:t>Raamovereenkomst Inrichting WG-III en WG-III.B</w:t>
    </w:r>
    <w:r w:rsidR="000F37CF">
      <w:t xml:space="preserve">, Bijlage </w:t>
    </w:r>
    <w:r w:rsidR="00ED491B">
      <w:t>3</w:t>
    </w:r>
    <w:r w:rsidR="00D273C2">
      <w:t xml:space="preserve"> </w:t>
    </w:r>
    <w:r w:rsidR="00B45D96">
      <w:t>Selectie</w:t>
    </w:r>
    <w:r w:rsidR="00D273C2">
      <w:t>leidraad</w:t>
    </w:r>
    <w:r w:rsidR="000F37CF">
      <w:t xml:space="preserve">, </w:t>
    </w:r>
    <w:r w:rsidR="00B45D96">
      <w:t xml:space="preserve">versie </w:t>
    </w:r>
    <w:r>
      <w:t>1</w:t>
    </w:r>
    <w:r w:rsidR="0031278F">
      <w:t>6</w:t>
    </w:r>
    <w:r>
      <w:t xml:space="preserve"> april</w:t>
    </w:r>
    <w:r w:rsidR="00B45D96">
      <w:t xml:space="preserve"> </w:t>
    </w:r>
    <w:r w:rsidR="0022136E">
      <w:t>20</w:t>
    </w:r>
    <w:r w:rsidR="00B45D96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2772" w14:textId="77777777" w:rsidR="00424839" w:rsidRDefault="00424839">
      <w:r>
        <w:separator/>
      </w:r>
    </w:p>
  </w:footnote>
  <w:footnote w:type="continuationSeparator" w:id="0">
    <w:p w14:paraId="2D69FD5B" w14:textId="77777777" w:rsidR="00424839" w:rsidRDefault="00424839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A48F6"/>
    <w:rsid w:val="000A7FB3"/>
    <w:rsid w:val="000C6397"/>
    <w:rsid w:val="000D6E20"/>
    <w:rsid w:val="000F37CF"/>
    <w:rsid w:val="00123D24"/>
    <w:rsid w:val="00131DFA"/>
    <w:rsid w:val="00144F7A"/>
    <w:rsid w:val="001618D5"/>
    <w:rsid w:val="0018672B"/>
    <w:rsid w:val="00195059"/>
    <w:rsid w:val="001B1180"/>
    <w:rsid w:val="001C3F47"/>
    <w:rsid w:val="001F234B"/>
    <w:rsid w:val="00211545"/>
    <w:rsid w:val="0022136E"/>
    <w:rsid w:val="002828F9"/>
    <w:rsid w:val="002A14F9"/>
    <w:rsid w:val="002A46ED"/>
    <w:rsid w:val="002B2802"/>
    <w:rsid w:val="003071E9"/>
    <w:rsid w:val="0031278F"/>
    <w:rsid w:val="0033767A"/>
    <w:rsid w:val="00364F09"/>
    <w:rsid w:val="003961D6"/>
    <w:rsid w:val="00397A75"/>
    <w:rsid w:val="003A36D7"/>
    <w:rsid w:val="003F2938"/>
    <w:rsid w:val="0041633B"/>
    <w:rsid w:val="00424839"/>
    <w:rsid w:val="00454A31"/>
    <w:rsid w:val="00463D30"/>
    <w:rsid w:val="004965D5"/>
    <w:rsid w:val="004D7B26"/>
    <w:rsid w:val="004F2707"/>
    <w:rsid w:val="00516788"/>
    <w:rsid w:val="005264CA"/>
    <w:rsid w:val="0054420A"/>
    <w:rsid w:val="00565383"/>
    <w:rsid w:val="005E624D"/>
    <w:rsid w:val="00697428"/>
    <w:rsid w:val="007804DD"/>
    <w:rsid w:val="00784A86"/>
    <w:rsid w:val="008051BE"/>
    <w:rsid w:val="0082237A"/>
    <w:rsid w:val="00834508"/>
    <w:rsid w:val="00837852"/>
    <w:rsid w:val="00862AC5"/>
    <w:rsid w:val="008C3116"/>
    <w:rsid w:val="008C785D"/>
    <w:rsid w:val="008D752C"/>
    <w:rsid w:val="008F7BDB"/>
    <w:rsid w:val="00993D6E"/>
    <w:rsid w:val="009C49CF"/>
    <w:rsid w:val="009F001B"/>
    <w:rsid w:val="00A012D0"/>
    <w:rsid w:val="00A16460"/>
    <w:rsid w:val="00A20B14"/>
    <w:rsid w:val="00A72AC0"/>
    <w:rsid w:val="00AE7345"/>
    <w:rsid w:val="00B21E94"/>
    <w:rsid w:val="00B304BD"/>
    <w:rsid w:val="00B45D96"/>
    <w:rsid w:val="00B52D96"/>
    <w:rsid w:val="00B608D4"/>
    <w:rsid w:val="00B83B3E"/>
    <w:rsid w:val="00BB173E"/>
    <w:rsid w:val="00C235CC"/>
    <w:rsid w:val="00C3175C"/>
    <w:rsid w:val="00C6116A"/>
    <w:rsid w:val="00C67611"/>
    <w:rsid w:val="00C71C70"/>
    <w:rsid w:val="00CD43DB"/>
    <w:rsid w:val="00CD64C1"/>
    <w:rsid w:val="00CF74BA"/>
    <w:rsid w:val="00D271C7"/>
    <w:rsid w:val="00D273C2"/>
    <w:rsid w:val="00D36EDA"/>
    <w:rsid w:val="00D41AE7"/>
    <w:rsid w:val="00D502F1"/>
    <w:rsid w:val="00D603C3"/>
    <w:rsid w:val="00D61E00"/>
    <w:rsid w:val="00D63705"/>
    <w:rsid w:val="00D63F89"/>
    <w:rsid w:val="00D755E7"/>
    <w:rsid w:val="00D80C99"/>
    <w:rsid w:val="00D82BC7"/>
    <w:rsid w:val="00D9567D"/>
    <w:rsid w:val="00E75E89"/>
    <w:rsid w:val="00EA7C0B"/>
    <w:rsid w:val="00EB092E"/>
    <w:rsid w:val="00ED491B"/>
    <w:rsid w:val="00F42C0A"/>
    <w:rsid w:val="00F50305"/>
    <w:rsid w:val="00FB685A"/>
    <w:rsid w:val="00FB7E18"/>
    <w:rsid w:val="00FD187D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83B3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C6FF1-2139-4C0A-8A1B-7313EBD17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c29e7-064c-41e8-8fa6-08396039dfa9"/>
    <ds:schemaRef ds:uri="48d6b5d6-683e-400e-9413-c0e0f3ff1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1F34A5-7881-49AF-814D-EAD44A0E26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2</cp:revision>
  <cp:lastPrinted>2009-11-23T09:08:00Z</cp:lastPrinted>
  <dcterms:created xsi:type="dcterms:W3CDTF">2024-04-16T13:35:00Z</dcterms:created>
  <dcterms:modified xsi:type="dcterms:W3CDTF">2024-04-16T13:35:00Z</dcterms:modified>
</cp:coreProperties>
</file>