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C4F" w:rsidRPr="007B4C4F" w:rsidRDefault="007B4C4F" w:rsidP="001912AF">
      <w:pPr>
        <w:pageBreakBefore/>
        <w:spacing w:after="660" w:line="300" w:lineRule="atLeast"/>
        <w:ind w:left="1410" w:hanging="1410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99453251"/>
      <w:r>
        <w:rPr>
          <w:rFonts w:ascii="Verdana" w:eastAsia="DejaVu Sans" w:hAnsi="Verdana" w:cs="Times New Roman"/>
          <w:sz w:val="24"/>
          <w:lang w:eastAsia="nl-NL"/>
        </w:rPr>
        <w:t xml:space="preserve">Bijlage </w:t>
      </w:r>
      <w:r w:rsidR="007F74B0">
        <w:rPr>
          <w:rFonts w:ascii="Verdana" w:eastAsia="DejaVu Sans" w:hAnsi="Verdana" w:cs="Times New Roman"/>
          <w:sz w:val="24"/>
          <w:lang w:eastAsia="nl-NL"/>
        </w:rPr>
        <w:t>L.</w:t>
      </w:r>
      <w:r>
        <w:rPr>
          <w:rFonts w:ascii="Verdana" w:eastAsia="DejaVu Sans" w:hAnsi="Verdana" w:cs="Times New Roman"/>
          <w:sz w:val="24"/>
          <w:lang w:eastAsia="nl-NL"/>
        </w:rPr>
        <w:t xml:space="preserve"> </w:t>
      </w:r>
      <w:r>
        <w:rPr>
          <w:rFonts w:ascii="Verdana" w:eastAsia="DejaVu Sans" w:hAnsi="Verdana" w:cs="Times New Roman"/>
          <w:sz w:val="24"/>
          <w:lang w:eastAsia="nl-NL"/>
        </w:rPr>
        <w:tab/>
      </w:r>
      <w:r w:rsidRPr="007B4C4F">
        <w:rPr>
          <w:rFonts w:ascii="Verdana" w:eastAsia="DejaVu Sans" w:hAnsi="Verdana" w:cs="Times New Roman"/>
          <w:sz w:val="24"/>
          <w:lang w:eastAsia="nl-NL"/>
        </w:rPr>
        <w:t xml:space="preserve">Model </w:t>
      </w:r>
      <w:r w:rsidR="00EC59D1">
        <w:rPr>
          <w:rFonts w:ascii="Verdana" w:eastAsia="DejaVu Sans" w:hAnsi="Verdana" w:cs="Times New Roman"/>
          <w:sz w:val="24"/>
          <w:lang w:eastAsia="nl-NL"/>
        </w:rPr>
        <w:t xml:space="preserve">K </w:t>
      </w:r>
      <w:r w:rsidRPr="007B4C4F">
        <w:rPr>
          <w:rFonts w:ascii="Verdana" w:eastAsia="DejaVu Sans" w:hAnsi="Verdana" w:cs="Times New Roman"/>
          <w:sz w:val="24"/>
          <w:lang w:eastAsia="nl-NL"/>
        </w:rPr>
        <w:t>verklaring bestuurder omtrent rechtmatigheid inschrijving</w:t>
      </w:r>
      <w:bookmarkEnd w:id="0"/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color w:val="000000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 xml:space="preserve">Ondergetekende verklaart (verklaren) dat de onderhavige inschrijving ten behoeve van de opdracht met zaaknummer </w:t>
      </w:r>
      <w:r w:rsidR="00044476" w:rsidRPr="00044476">
        <w:rPr>
          <w:rFonts w:ascii="Verdana" w:eastAsia="Times New Roman" w:hAnsi="Verdana" w:cs="V&amp;W Syntax (Adobe)"/>
          <w:szCs w:val="24"/>
          <w:lang w:eastAsia="nl-NL"/>
        </w:rPr>
        <w:t>3119510</w:t>
      </w:r>
      <w:r w:rsidR="00044476">
        <w:rPr>
          <w:rFonts w:ascii="Verdana" w:eastAsia="Times New Roman" w:hAnsi="Verdana" w:cs="V&amp;W Syntax (Adobe)"/>
          <w:szCs w:val="24"/>
          <w:lang w:eastAsia="nl-NL"/>
        </w:rPr>
        <w:t xml:space="preserve">2 </w:t>
      </w:r>
      <w:r w:rsidR="00044476" w:rsidRPr="00044476">
        <w:t xml:space="preserve">Gedrag van de bruinvis gerelateerd aan </w:t>
      </w:r>
      <w:proofErr w:type="spellStart"/>
      <w:r w:rsidR="00044476" w:rsidRPr="00044476">
        <w:t>vibropiling</w:t>
      </w:r>
      <w:proofErr w:type="spellEnd"/>
      <w:r w:rsidR="00044476">
        <w:t xml:space="preserve"> / ‘</w:t>
      </w:r>
      <w:proofErr w:type="spellStart"/>
      <w:r w:rsidR="00044476" w:rsidRPr="00044476">
        <w:t>Vibro</w:t>
      </w:r>
      <w:proofErr w:type="spellEnd"/>
      <w:r w:rsidR="00044476" w:rsidRPr="00044476">
        <w:t xml:space="preserve"> </w:t>
      </w:r>
      <w:proofErr w:type="spellStart"/>
      <w:r w:rsidR="00044476" w:rsidRPr="00044476">
        <w:t>piling</w:t>
      </w:r>
      <w:proofErr w:type="spellEnd"/>
      <w:r w:rsidR="00044476" w:rsidRPr="00044476">
        <w:t xml:space="preserve"> </w:t>
      </w:r>
      <w:proofErr w:type="spellStart"/>
      <w:r w:rsidR="00044476" w:rsidRPr="00044476">
        <w:t>effects</w:t>
      </w:r>
      <w:proofErr w:type="spellEnd"/>
      <w:r w:rsidR="00044476" w:rsidRPr="00044476">
        <w:t xml:space="preserve"> on </w:t>
      </w:r>
      <w:proofErr w:type="spellStart"/>
      <w:r w:rsidR="00044476" w:rsidRPr="00044476">
        <w:t>the</w:t>
      </w:r>
      <w:proofErr w:type="spellEnd"/>
      <w:r w:rsidR="00044476" w:rsidRPr="00044476">
        <w:t xml:space="preserve"> </w:t>
      </w:r>
      <w:proofErr w:type="spellStart"/>
      <w:r w:rsidR="00044476" w:rsidRPr="00044476">
        <w:t>behavior</w:t>
      </w:r>
      <w:proofErr w:type="spellEnd"/>
      <w:r w:rsidR="00044476" w:rsidRPr="00044476">
        <w:t xml:space="preserve"> and hearing of </w:t>
      </w:r>
      <w:proofErr w:type="spellStart"/>
      <w:r w:rsidR="00044476" w:rsidRPr="00044476">
        <w:t>harbour</w:t>
      </w:r>
      <w:proofErr w:type="spellEnd"/>
      <w:r w:rsidR="00044476" w:rsidRPr="00044476">
        <w:t xml:space="preserve"> porpoise</w:t>
      </w:r>
      <w:bookmarkStart w:id="1" w:name="_GoBack"/>
      <w:bookmarkEnd w:id="1"/>
      <w:r w:rsidR="00044476">
        <w:t>’</w:t>
      </w:r>
      <w:r w:rsidRPr="007B4C4F">
        <w:rPr>
          <w:rFonts w:ascii="Verdana" w:eastAsia="DejaVu Sans" w:hAnsi="Verdana" w:cs="Times New Roman"/>
          <w:color w:val="000000"/>
          <w:lang w:eastAsia="nl-NL"/>
        </w:rPr>
        <w:t>, niet tot stand is gekomen onder invloed van een overeenkomst, besluit of gedraging in strijd met het Nederlandse of Europese mededingingsrecht.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Aldus naar waarheid opgemaakt.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op</w:t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  <w:t>(datum)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te</w:t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  <w:t>(plaats)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door</w:t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  <w:t>(naam en voorletter(s))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als bestuurder van</w:t>
      </w:r>
      <w:r w:rsidRPr="007B4C4F">
        <w:rPr>
          <w:rFonts w:ascii="Verdana" w:eastAsia="DejaVu Sans" w:hAnsi="Verdana" w:cs="Times New Roman"/>
          <w:lang w:eastAsia="nl-NL"/>
        </w:rPr>
        <w:tab/>
        <w:t>(naam en vestigingsplaats bedrijf)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die</w:t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  <w:t>(naam en vestigingsplaats bedrijf)</w:t>
      </w:r>
    </w:p>
    <w:p w:rsidR="007B4C4F" w:rsidRPr="007B4C4F" w:rsidRDefault="007B4C4F" w:rsidP="007B4C4F">
      <w:pPr>
        <w:autoSpaceDE w:val="0"/>
        <w:autoSpaceDN w:val="0"/>
        <w:adjustRightInd w:val="0"/>
        <w:spacing w:line="240" w:lineRule="atLeast"/>
        <w:rPr>
          <w:rFonts w:ascii="Verdana" w:eastAsia="DejaVu Sans" w:hAnsi="Verdana" w:cs="Arial"/>
          <w:lang w:eastAsia="nl-NL"/>
        </w:rPr>
      </w:pPr>
    </w:p>
    <w:p w:rsidR="007B4C4F" w:rsidRPr="007B4C4F" w:rsidRDefault="007B4C4F" w:rsidP="007B4C4F">
      <w:pPr>
        <w:autoSpaceDE w:val="0"/>
        <w:autoSpaceDN w:val="0"/>
        <w:adjustRightInd w:val="0"/>
        <w:spacing w:line="240" w:lineRule="atLeast"/>
        <w:rPr>
          <w:rFonts w:ascii="Verdana" w:eastAsia="DejaVu Sans" w:hAnsi="Verdana" w:cs="Arial"/>
          <w:lang w:eastAsia="nl-NL"/>
        </w:rPr>
      </w:pPr>
      <w:r w:rsidRPr="007B4C4F">
        <w:rPr>
          <w:rFonts w:ascii="Verdana" w:eastAsia="DejaVu Sans" w:hAnsi="Verdana" w:cs="Arial"/>
          <w:lang w:eastAsia="nl-NL"/>
        </w:rPr>
        <w:t>ter zake van deze Inschrijving rechtsgeldig vertegenwoordigt.</w:t>
      </w:r>
    </w:p>
    <w:p w:rsidR="007B4C4F" w:rsidRPr="007B4C4F" w:rsidRDefault="007B4C4F" w:rsidP="007B4C4F">
      <w:pPr>
        <w:autoSpaceDE w:val="0"/>
        <w:autoSpaceDN w:val="0"/>
        <w:adjustRightInd w:val="0"/>
        <w:spacing w:line="240" w:lineRule="atLeast"/>
        <w:rPr>
          <w:rFonts w:ascii="Verdana" w:eastAsia="DejaVu Sans" w:hAnsi="Verdana" w:cs="Arial"/>
          <w:lang w:eastAsia="nl-NL"/>
        </w:rPr>
      </w:pP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/>
          <w:lang w:eastAsia="nl-NL"/>
        </w:rPr>
      </w:pPr>
      <w:r w:rsidRPr="007B4C4F">
        <w:rPr>
          <w:rFonts w:ascii="Verdana" w:eastAsia="DejaVu Sans" w:hAnsi="Verdana" w:cs="Times New Roman"/>
          <w:b/>
          <w:lang w:eastAsia="nl-NL"/>
        </w:rPr>
        <w:t>Ondertekening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V&amp;W Syntax (Adobe)"/>
          <w:b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 xml:space="preserve">De Model K verklaring dient door de inschrijver en in geval van een samenwerkingsverband van ondernemers, al dan niet een vennootschap onder firma, </w:t>
      </w:r>
      <w:r w:rsidRPr="007B4C4F">
        <w:rPr>
          <w:rFonts w:ascii="Verdana" w:eastAsia="DejaVu Sans" w:hAnsi="Verdana" w:cs="Times New Roman"/>
          <w:u w:val="single"/>
          <w:lang w:eastAsia="nl-NL"/>
        </w:rPr>
        <w:t>alle</w:t>
      </w:r>
      <w:r w:rsidRPr="007B4C4F">
        <w:rPr>
          <w:rFonts w:ascii="Verdana" w:eastAsia="DejaVu Sans" w:hAnsi="Verdana" w:cs="Times New Roman"/>
          <w:lang w:eastAsia="nl-NL"/>
        </w:rPr>
        <w:t xml:space="preserve"> inschrijvers, digitaal te worden ondertekend conform</w:t>
      </w:r>
      <w:r w:rsidRPr="007B4C4F">
        <w:rPr>
          <w:rFonts w:ascii="Verdana" w:eastAsia="DejaVu Sans" w:hAnsi="Verdana" w:cs="Times New Roman"/>
          <w:color w:val="000000"/>
          <w:lang w:eastAsia="nl-NL"/>
        </w:rPr>
        <w:t xml:space="preserve"> </w:t>
      </w:r>
      <w:r w:rsidRPr="007B4C4F">
        <w:rPr>
          <w:rFonts w:ascii="Verdana" w:eastAsia="DejaVu Sans" w:hAnsi="Verdana" w:cs="Times New Roman"/>
          <w:lang w:eastAsia="nl-NL"/>
        </w:rPr>
        <w:t xml:space="preserve">paragraaf </w:t>
      </w:r>
      <w:r w:rsidRPr="007B4C4F">
        <w:rPr>
          <w:rFonts w:ascii="Verdana" w:eastAsia="DejaVu Sans" w:hAnsi="Verdana" w:cs="Times New Roman"/>
          <w:szCs w:val="24"/>
          <w:lang w:eastAsia="nl-NL"/>
        </w:rPr>
        <w:t>4.3.1</w:t>
      </w:r>
      <w:r w:rsidRPr="007B4C4F">
        <w:rPr>
          <w:rFonts w:ascii="Verdana" w:eastAsia="DejaVu Sans" w:hAnsi="Verdana" w:cs="Times New Roman"/>
          <w:color w:val="000000"/>
          <w:lang w:eastAsia="nl-NL"/>
        </w:rPr>
        <w:t>.</w:t>
      </w:r>
      <w:r w:rsidR="00300B22">
        <w:rPr>
          <w:rFonts w:ascii="Verdana" w:eastAsia="DejaVu Sans" w:hAnsi="Verdana" w:cs="Times New Roman"/>
          <w:color w:val="000000"/>
          <w:lang w:eastAsia="nl-NL"/>
        </w:rPr>
        <w:t>van de Aanbestedingsleidraad</w:t>
      </w:r>
    </w:p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C4F" w:rsidRDefault="007B4C4F" w:rsidP="0088501B">
      <w:r>
        <w:separator/>
      </w:r>
    </w:p>
  </w:endnote>
  <w:endnote w:type="continuationSeparator" w:id="0">
    <w:p w:rsidR="007B4C4F" w:rsidRDefault="007B4C4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C4F" w:rsidRDefault="007B4C4F" w:rsidP="0088501B">
      <w:r>
        <w:separator/>
      </w:r>
    </w:p>
  </w:footnote>
  <w:footnote w:type="continuationSeparator" w:id="0">
    <w:p w:rsidR="007B4C4F" w:rsidRDefault="007B4C4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C4F"/>
    <w:rsid w:val="00043163"/>
    <w:rsid w:val="00044476"/>
    <w:rsid w:val="00056D70"/>
    <w:rsid w:val="000B3F94"/>
    <w:rsid w:val="000E1F3B"/>
    <w:rsid w:val="00173156"/>
    <w:rsid w:val="001912AF"/>
    <w:rsid w:val="001D6F03"/>
    <w:rsid w:val="002A6578"/>
    <w:rsid w:val="002B1092"/>
    <w:rsid w:val="002E0FD2"/>
    <w:rsid w:val="00300B2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B4C4F"/>
    <w:rsid w:val="007F4AEA"/>
    <w:rsid w:val="007F74B0"/>
    <w:rsid w:val="00833F24"/>
    <w:rsid w:val="0088386A"/>
    <w:rsid w:val="0088501B"/>
    <w:rsid w:val="008D2753"/>
    <w:rsid w:val="008E3581"/>
    <w:rsid w:val="00905289"/>
    <w:rsid w:val="0098407C"/>
    <w:rsid w:val="009C5CF5"/>
    <w:rsid w:val="009E64C2"/>
    <w:rsid w:val="00A32591"/>
    <w:rsid w:val="00A77ABF"/>
    <w:rsid w:val="00A863E9"/>
    <w:rsid w:val="00B022C4"/>
    <w:rsid w:val="00B559E9"/>
    <w:rsid w:val="00B72222"/>
    <w:rsid w:val="00B80650"/>
    <w:rsid w:val="00C012EC"/>
    <w:rsid w:val="00C36FAA"/>
    <w:rsid w:val="00C71133"/>
    <w:rsid w:val="00CA55CC"/>
    <w:rsid w:val="00CB3317"/>
    <w:rsid w:val="00DA3555"/>
    <w:rsid w:val="00E456EE"/>
    <w:rsid w:val="00EC59D1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B7F3311"/>
  <w15:chartTrackingRefBased/>
  <w15:docId w15:val="{612DA560-C987-4A93-9E8E-876B455ED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Hage, Charles (WVL)</dc:creator>
  <cp:keywords/>
  <dc:description/>
  <cp:lastModifiedBy>Doedijns, Stefan (WVL)</cp:lastModifiedBy>
  <cp:revision>10</cp:revision>
  <dcterms:created xsi:type="dcterms:W3CDTF">2022-03-29T12:17:00Z</dcterms:created>
  <dcterms:modified xsi:type="dcterms:W3CDTF">2024-03-27T12:57:00Z</dcterms:modified>
</cp:coreProperties>
</file>