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1E572" w14:textId="58FA455B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CC7BD5">
        <w:rPr>
          <w:rFonts w:ascii="Arial" w:hAnsi="Arial" w:cs="Arial"/>
        </w:rPr>
        <w:t>3 -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3308DA34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 xml:space="preserve">N.B. De inschrijver dient bij de inschrijving een Uniform Europees Aanbestedingsdocument van de </w:t>
      </w:r>
      <w:r w:rsidRPr="00CC7BD5">
        <w:rPr>
          <w:rFonts w:ascii="Arial" w:hAnsi="Arial" w:cs="Arial"/>
          <w:color w:val="FF0000"/>
          <w:sz w:val="20"/>
          <w:szCs w:val="20"/>
        </w:rPr>
        <w:t>derde(n)/onderaannemer(s) bij te voegen</w:t>
      </w:r>
      <w:r w:rsidR="009F2B4F" w:rsidRPr="00CC7BD5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CC7BD5">
        <w:rPr>
          <w:rFonts w:ascii="Arial" w:hAnsi="Arial" w:cs="Arial"/>
          <w:color w:val="FF0000"/>
          <w:sz w:val="20"/>
          <w:szCs w:val="20"/>
        </w:rPr>
        <w:t>.</w:t>
      </w:r>
      <w:r w:rsidR="009F2B4F" w:rsidRPr="00CC7BD5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CC7BD5">
        <w:rPr>
          <w:rFonts w:ascii="Arial" w:hAnsi="Arial" w:cs="Arial"/>
          <w:color w:val="FF0000"/>
          <w:sz w:val="20"/>
          <w:szCs w:val="20"/>
        </w:rPr>
        <w:t>selectieleidraad</w:t>
      </w:r>
      <w:r w:rsidR="009F2B4F" w:rsidRPr="00CC7BD5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7C65C5B4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25CD7">
        <w:rPr>
          <w:rFonts w:ascii="Arial" w:hAnsi="Arial" w:cs="Arial"/>
          <w:sz w:val="20"/>
          <w:szCs w:val="20"/>
        </w:rPr>
        <w:t xml:space="preserve">dat </w:t>
      </w:r>
      <w:r w:rsidR="003E6924" w:rsidRPr="00A25CD7">
        <w:rPr>
          <w:rFonts w:ascii="Arial" w:hAnsi="Arial" w:cs="Arial"/>
          <w:sz w:val="20"/>
          <w:szCs w:val="20"/>
        </w:rPr>
        <w:t xml:space="preserve">zij heeft kennisgenomen van de </w:t>
      </w:r>
      <w:r w:rsidR="00F34CF1" w:rsidRPr="00CC7BD5">
        <w:rPr>
          <w:rFonts w:ascii="Arial" w:hAnsi="Arial" w:cs="Arial"/>
          <w:sz w:val="20"/>
          <w:szCs w:val="20"/>
        </w:rPr>
        <w:t>selectie</w:t>
      </w:r>
      <w:r w:rsidR="006226C8" w:rsidRPr="00CC7BD5">
        <w:rPr>
          <w:rFonts w:ascii="Arial" w:hAnsi="Arial" w:cs="Arial"/>
          <w:sz w:val="20"/>
          <w:szCs w:val="20"/>
        </w:rPr>
        <w:t>l</w:t>
      </w:r>
      <w:r w:rsidRPr="00CC7BD5">
        <w:rPr>
          <w:rFonts w:ascii="Arial" w:hAnsi="Arial" w:cs="Arial"/>
          <w:sz w:val="20"/>
          <w:szCs w:val="20"/>
        </w:rPr>
        <w:t>eidraad</w:t>
      </w:r>
      <w:r w:rsidRPr="00A25CD7">
        <w:rPr>
          <w:rFonts w:ascii="Arial" w:hAnsi="Arial" w:cs="Arial"/>
          <w:sz w:val="20"/>
          <w:szCs w:val="20"/>
        </w:rPr>
        <w:t xml:space="preserve"> voor de </w:t>
      </w:r>
      <w:bookmarkStart w:id="4" w:name="_Hlk6408362"/>
      <w:r w:rsidRPr="00A25CD7">
        <w:rPr>
          <w:rFonts w:ascii="Arial" w:hAnsi="Arial" w:cs="Arial"/>
          <w:sz w:val="20"/>
          <w:szCs w:val="20"/>
        </w:rPr>
        <w:t>aanbestedingsprocedure</w:t>
      </w:r>
      <w:bookmarkEnd w:id="4"/>
      <w:r w:rsidRPr="00A25CD7">
        <w:rPr>
          <w:rFonts w:ascii="Arial" w:hAnsi="Arial" w:cs="Arial"/>
          <w:sz w:val="20"/>
          <w:szCs w:val="20"/>
        </w:rPr>
        <w:t xml:space="preserve"> </w:t>
      </w:r>
      <w:r w:rsidR="006226C8" w:rsidRPr="00D95268">
        <w:t>"</w:t>
      </w:r>
      <w:r w:rsidR="00817A96">
        <w:rPr>
          <w:rFonts w:ascii="Arial" w:hAnsi="Arial" w:cs="Arial"/>
          <w:sz w:val="20"/>
          <w:szCs w:val="20"/>
        </w:rPr>
        <w:t>Raamovereenkomst onderhoud asfalt- en betonverhardingen</w:t>
      </w:r>
      <w:r w:rsidR="003E6924" w:rsidRPr="00A25CD7">
        <w:rPr>
          <w:rFonts w:ascii="Arial" w:hAnsi="Arial" w:cs="Arial"/>
          <w:sz w:val="20"/>
          <w:szCs w:val="20"/>
        </w:rPr>
        <w:t>"</w:t>
      </w:r>
      <w:r w:rsidR="00EB1AB9" w:rsidRPr="00A25CD7">
        <w:rPr>
          <w:rFonts w:ascii="Arial" w:hAnsi="Arial" w:cs="Arial"/>
          <w:sz w:val="20"/>
          <w:szCs w:val="20"/>
        </w:rPr>
        <w:t xml:space="preserve"> </w:t>
      </w:r>
      <w:r w:rsidRPr="00A25CD7">
        <w:rPr>
          <w:rFonts w:ascii="Arial" w:hAnsi="Arial" w:cs="Arial"/>
          <w:sz w:val="20"/>
          <w:szCs w:val="20"/>
        </w:rPr>
        <w:t xml:space="preserve">en </w:t>
      </w:r>
      <w:r w:rsidR="003E6924" w:rsidRPr="00A25CD7">
        <w:rPr>
          <w:rFonts w:ascii="Arial" w:hAnsi="Arial" w:cs="Arial"/>
          <w:sz w:val="20"/>
          <w:szCs w:val="20"/>
        </w:rPr>
        <w:t xml:space="preserve">stemt </w:t>
      </w:r>
      <w:r w:rsidRPr="00A25CD7">
        <w:rPr>
          <w:rFonts w:ascii="Arial" w:hAnsi="Arial" w:cs="Arial"/>
          <w:sz w:val="20"/>
          <w:szCs w:val="20"/>
        </w:rPr>
        <w:t xml:space="preserve">onvoorwaardelijk </w:t>
      </w:r>
      <w:r w:rsidR="003E6924" w:rsidRPr="00A25CD7">
        <w:rPr>
          <w:rFonts w:ascii="Arial" w:hAnsi="Arial" w:cs="Arial"/>
          <w:sz w:val="20"/>
          <w:szCs w:val="20"/>
        </w:rPr>
        <w:t xml:space="preserve">in </w:t>
      </w:r>
      <w:r w:rsidRPr="00A25CD7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6B4759F7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 xml:space="preserve">gemeente </w:t>
      </w:r>
      <w:r w:rsidR="00817A96">
        <w:rPr>
          <w:rFonts w:ascii="Arial" w:hAnsi="Arial" w:cs="Arial"/>
          <w:sz w:val="20"/>
          <w:szCs w:val="20"/>
        </w:rPr>
        <w:t>Rheden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</w:t>
      </w:r>
      <w:r w:rsidRPr="00817A96">
        <w:rPr>
          <w:rFonts w:ascii="Arial" w:hAnsi="Arial" w:cs="Arial"/>
          <w:sz w:val="20"/>
          <w:szCs w:val="20"/>
        </w:rPr>
        <w:t xml:space="preserve">geven de </w:t>
      </w:r>
      <w:proofErr w:type="spellStart"/>
      <w:r w:rsidR="00F34CF1" w:rsidRPr="00817A96">
        <w:rPr>
          <w:rFonts w:ascii="Arial" w:hAnsi="Arial" w:cs="Arial"/>
          <w:sz w:val="20"/>
          <w:szCs w:val="20"/>
        </w:rPr>
        <w:t>gegadige</w:t>
      </w:r>
      <w:proofErr w:type="spellEnd"/>
      <w:r w:rsidR="003E6924" w:rsidRPr="00817A96">
        <w:rPr>
          <w:rFonts w:ascii="Arial" w:hAnsi="Arial" w:cs="Arial"/>
          <w:sz w:val="20"/>
          <w:szCs w:val="20"/>
        </w:rPr>
        <w:t xml:space="preserve"> </w:t>
      </w:r>
      <w:r w:rsidRPr="00817A96">
        <w:rPr>
          <w:rFonts w:ascii="Arial" w:hAnsi="Arial" w:cs="Arial"/>
          <w:sz w:val="20"/>
          <w:szCs w:val="20"/>
        </w:rPr>
        <w:t>uit te sluiten</w:t>
      </w:r>
      <w:r w:rsidRPr="00EB1AB9">
        <w:rPr>
          <w:rFonts w:ascii="Arial" w:hAnsi="Arial" w:cs="Arial"/>
          <w:sz w:val="20"/>
          <w:szCs w:val="20"/>
        </w:rPr>
        <w:t xml:space="preserve"> van verdere deelneming aan deze aanbestedingsprocedure; </w:t>
      </w:r>
    </w:p>
    <w:p w14:paraId="397785DB" w14:textId="521C80C9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77A29"/>
    <w:rsid w:val="001808CD"/>
    <w:rsid w:val="0026614C"/>
    <w:rsid w:val="002B5524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226C8"/>
    <w:rsid w:val="00632123"/>
    <w:rsid w:val="00637666"/>
    <w:rsid w:val="0075339C"/>
    <w:rsid w:val="008104C5"/>
    <w:rsid w:val="00817A96"/>
    <w:rsid w:val="008402D9"/>
    <w:rsid w:val="009175F9"/>
    <w:rsid w:val="009761CF"/>
    <w:rsid w:val="009B0D92"/>
    <w:rsid w:val="009F2B4F"/>
    <w:rsid w:val="00A03098"/>
    <w:rsid w:val="00A25CD7"/>
    <w:rsid w:val="00A3732E"/>
    <w:rsid w:val="00A53085"/>
    <w:rsid w:val="00AB04F8"/>
    <w:rsid w:val="00BD0C39"/>
    <w:rsid w:val="00BE4892"/>
    <w:rsid w:val="00C044E9"/>
    <w:rsid w:val="00C12383"/>
    <w:rsid w:val="00C6229F"/>
    <w:rsid w:val="00C735F5"/>
    <w:rsid w:val="00CC7BD5"/>
    <w:rsid w:val="00DE2E0A"/>
    <w:rsid w:val="00E00EEC"/>
    <w:rsid w:val="00E55994"/>
    <w:rsid w:val="00EB1492"/>
    <w:rsid w:val="00EB1AB9"/>
    <w:rsid w:val="00EE4EEA"/>
    <w:rsid w:val="00F12F0D"/>
    <w:rsid w:val="00F34CF1"/>
    <w:rsid w:val="00F8620C"/>
    <w:rsid w:val="00F96451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5" ma:contentTypeDescription="Een nieuw document maken." ma:contentTypeScope="" ma:versionID="ac54af24f8ab328fc55dca21881b134e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1d7cf3740f4b5e86daeb8b2dd04301b0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32E626-0D1D-4965-B73A-18133DE94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A7C7A-97A9-4233-81A0-E10C25A7E5CD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ed98f67c-1919-4074-973e-72d958f5fb31"/>
    <ds:schemaRef ds:uri="http://purl.org/dc/terms/"/>
    <ds:schemaRef ds:uri="http://schemas.microsoft.com/office/2006/documentManagement/types"/>
    <ds:schemaRef ds:uri="http://purl.org/dc/elements/1.1/"/>
    <ds:schemaRef ds:uri="9025bfce-7644-41ff-9242-4316a8af9377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Zelm-Ligtenberg, Vera van</dc:creator>
  <cp:lastModifiedBy>Michiel van der Veer</cp:lastModifiedBy>
  <cp:revision>13</cp:revision>
  <dcterms:created xsi:type="dcterms:W3CDTF">2019-05-02T15:12:00Z</dcterms:created>
  <dcterms:modified xsi:type="dcterms:W3CDTF">2024-05-21T19:29:00Z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0x010100CCFFDBDAE6087544B2924F946EFA8C66</vt:lpwstr>
  </property>
  <property fmtid="{D5CDD505-2E9C-101B-9397-08002B2CF9AE}" pid="3" name="Order">
    <vt:r8>34325600</vt:r8>
  </property>
  <property fmtid="{D5CDD505-2E9C-101B-9397-08002B2CF9AE}" pid="4" name="MediaServiceImageTags">
    <vt:lpwstr/>
  </property>
</Properties>
</file>