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9619B" w14:textId="77777777" w:rsidR="00E96C98" w:rsidRPr="009C649A" w:rsidRDefault="00E96C98" w:rsidP="00E96C98">
      <w:pPr>
        <w:pStyle w:val="Kop1"/>
        <w:rPr>
          <w:rFonts w:asciiTheme="majorHAnsi" w:hAnsiTheme="majorHAnsi" w:cs="Arial"/>
          <w:color w:val="auto"/>
          <w:sz w:val="32"/>
          <w:szCs w:val="32"/>
        </w:rPr>
      </w:pPr>
      <w:r w:rsidRPr="009C649A">
        <w:rPr>
          <w:rFonts w:asciiTheme="majorHAnsi" w:hAnsiTheme="majorHAnsi" w:cs="Arial"/>
          <w:color w:val="auto"/>
          <w:sz w:val="32"/>
          <w:szCs w:val="32"/>
        </w:rPr>
        <w:t xml:space="preserve">Bijlage 6: Productenblad Jeugd Ambulant en Respijtzorg </w:t>
      </w:r>
    </w:p>
    <w:p w14:paraId="53723DAA" w14:textId="77777777" w:rsidR="00E96C98" w:rsidRPr="0092694E" w:rsidRDefault="00E96C98" w:rsidP="00E96C98">
      <w:pPr>
        <w:ind w:left="360"/>
        <w:rPr>
          <w:rFonts w:ascii="Arial" w:hAnsi="Arial" w:cs="Arial"/>
        </w:rPr>
      </w:pPr>
      <w:bookmarkStart w:id="0" w:name="_Hlk86663204"/>
      <w:r w:rsidRPr="0092694E">
        <w:rPr>
          <w:rFonts w:ascii="Arial" w:hAnsi="Arial" w:cs="Arial"/>
        </w:rPr>
        <w:t xml:space="preserve">- In te vullen met die producten die de </w:t>
      </w:r>
      <w:r w:rsidRPr="0092694E">
        <w:rPr>
          <w:rFonts w:ascii="Arial" w:hAnsi="Arial" w:cs="Arial"/>
          <w:u w:val="single"/>
        </w:rPr>
        <w:t>onderaannemer</w:t>
      </w:r>
      <w:r w:rsidRPr="0092694E">
        <w:rPr>
          <w:rFonts w:ascii="Arial" w:hAnsi="Arial" w:cs="Arial"/>
        </w:rPr>
        <w:t xml:space="preserve"> gaat uitvoeren - </w:t>
      </w:r>
    </w:p>
    <w:bookmarkEnd w:id="0"/>
    <w:p w14:paraId="60B49219" w14:textId="77777777" w:rsidR="00E96C98" w:rsidRDefault="00E96C98" w:rsidP="00E96C98"/>
    <w:tbl>
      <w:tblPr>
        <w:tblW w:w="8916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971"/>
        <w:gridCol w:w="992"/>
        <w:gridCol w:w="993"/>
      </w:tblGrid>
      <w:tr w:rsidR="00E96C98" w:rsidRPr="003104C2" w14:paraId="2396ACCD" w14:textId="77777777" w:rsidTr="0007072A"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C62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Code</w:t>
            </w:r>
          </w:p>
        </w:tc>
        <w:tc>
          <w:tcPr>
            <w:tcW w:w="5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0CA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Omschrijving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1CC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Eenheid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1098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Product Ja/Nee</w:t>
            </w:r>
          </w:p>
        </w:tc>
      </w:tr>
      <w:tr w:rsidR="00E96C98" w:rsidRPr="003104C2" w14:paraId="255E291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66FEF8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F4479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40 Persoonlijke verzorging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104D8A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1F73FF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90D0AA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5E4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40A04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8EF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Persoonlijke verzorging Jeugd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194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EDBA5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F5FE05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45E8DF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A79531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 Ambulante Jeugdhulp (begeleiding)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B76483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3BD472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39AB5C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1BE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45A48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A87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individueel, basis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A98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0B69F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19D7CC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2A4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45A53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BC9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individueel,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5A9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AAD0C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7142E7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1C99D5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EA5D69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 Behandeling Jeugdhulp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B2548D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068947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866B842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41A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4C2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1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914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2C044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545C69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A7B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45B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2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56D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0512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2A45CA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7A0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489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3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771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989B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D107101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A7E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CB2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4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3B8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78183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238542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1B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DD6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Behandeling Jeugdhulp, Functies cluster 5 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A84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uur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4B38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96203F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6013DA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8A6EF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 Ambulante Jeugdhulp (begeleiding groep)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7339F4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272CE5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236C60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154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45A49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7E3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groep, basis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1FC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17DAEE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3FE6EED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357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45A54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DDA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groep,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BA1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CF84C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58C60AA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2F2427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2ED2DF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42 Vervoer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00A43C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4D7600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659389D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052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42A03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167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Vervoer Regulier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90F2" w14:textId="23F11220" w:rsidR="00E96C98" w:rsidRPr="00C642B1" w:rsidRDefault="00642859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etmaal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5479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E90EB5E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AC0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42A04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B12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Vervoer Rolstoel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5985" w14:textId="2F4BFD44" w:rsidR="00E96C98" w:rsidRPr="00C642B1" w:rsidRDefault="00642859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etmaal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A252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C04B1AE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8A23B9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2D4931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 (dag)behandeling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01B38D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F604A0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4843F1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307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41A11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E6F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Dagbehandeling basis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C813" w14:textId="00562E1F" w:rsidR="00E96C98" w:rsidRPr="00C642B1" w:rsidRDefault="00A96CDB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C6BE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738282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CB0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41A14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2FB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Dagbehandeling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7D50" w14:textId="2E3C2038" w:rsidR="00E96C98" w:rsidRPr="00C642B1" w:rsidRDefault="00A96CDB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D587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3132878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069F06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B37B59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44 Jeugdhulp 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Verblijf (</w:t>
            </w: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Respijtzorg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33F5C5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0C57B2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0373B16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5A2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44A09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C2B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Logeren Basis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A8D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etmaal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0FDD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8F7B6F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78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44A32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514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Logeren Basis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5FE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EB021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4C58B5A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AE1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44A45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A76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Logeren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299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etmaal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043CC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F5FF76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D5E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44A34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19C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Logeren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6BE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8004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040EEF3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FA28F5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A62F36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 Dagopvang (Respijtzorg)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120594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10D249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D5C3E6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A82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41A21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019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Dagopvang basis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8ED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3DD44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C096CD1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31A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41A24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1ED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Dagopvang specialistis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c</w:t>
            </w: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1C2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4324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9F002D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0A0490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01F10E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 Jeugd GGZ, generalistisch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2D8229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8B3EF4B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BC6E9DD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A8B50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36F5F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Instelling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85CAD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C334A1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E59B87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BA4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D3F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727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52C19" w14:textId="3C4283FD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808DC83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762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A63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6E3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CEC7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76CD464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5F7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065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1FD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DFB4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FF17AFE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C9C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F19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019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77A0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15C4B58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08464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7DE49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Vrijgevestigde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B869E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3C46B7B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6D00A7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138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3AD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7D9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16BC3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D18ABD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E73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54B06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6E0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6AE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4B74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107AD1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FB2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54B07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C88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0BD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EB37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BC7C8CA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B1B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54B08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282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41B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F1CF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2D230A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A6EADA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3098A7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 Jeugd GGZ,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01279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FC0CF01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01CC2E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A1759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293C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Instelling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1193D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B60EACE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B9292D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824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57A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7F4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0DB8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8FBEB6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642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2E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C0E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6594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5816F04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D7B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71E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9BE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0EA1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0B6F43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AD3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083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0B7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E9F03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2C632D8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C35EF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1FB93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Vrijgevestigde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10904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D7CAB5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60685E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8D8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D7B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BAD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7A44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69FB626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7C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54S06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D54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C85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6DED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934B24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93B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54S07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B68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5E7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7A86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A32D50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9B2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54S08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BC2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F86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6F43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7B23C748" w14:textId="77777777" w:rsidR="00E96C98" w:rsidRPr="003104C2" w:rsidRDefault="00E96C98" w:rsidP="00E96C98">
      <w:pPr>
        <w:pStyle w:val="Geenafstand"/>
        <w:rPr>
          <w:rFonts w:asciiTheme="minorHAnsi" w:hAnsiTheme="minorHAnsi" w:cstheme="minorHAnsi"/>
          <w:bCs/>
          <w:color w:val="auto"/>
          <w:sz w:val="18"/>
          <w:szCs w:val="20"/>
        </w:rPr>
      </w:pPr>
      <w:r w:rsidRPr="003104C2">
        <w:rPr>
          <w:rFonts w:asciiTheme="minorHAnsi" w:hAnsiTheme="minorHAnsi" w:cstheme="minorHAnsi"/>
          <w:b/>
          <w:color w:val="auto"/>
          <w:sz w:val="18"/>
          <w:szCs w:val="20"/>
        </w:rPr>
        <w:t xml:space="preserve">* </w:t>
      </w:r>
      <w:r w:rsidRPr="003104C2">
        <w:rPr>
          <w:rFonts w:asciiTheme="minorHAnsi" w:hAnsiTheme="minorHAnsi" w:cstheme="minorHAnsi"/>
          <w:bCs/>
          <w:color w:val="auto"/>
          <w:sz w:val="18"/>
          <w:szCs w:val="20"/>
        </w:rPr>
        <w:t>nadere toelichting op de functiegroep, zie de tabel “Functiegroepindeling”</w:t>
      </w:r>
    </w:p>
    <w:p w14:paraId="26A10F84" w14:textId="70754976" w:rsidR="00E96C98" w:rsidRDefault="00E96C98" w:rsidP="00E96C98"/>
    <w:tbl>
      <w:tblPr>
        <w:tblW w:w="8916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971"/>
        <w:gridCol w:w="992"/>
        <w:gridCol w:w="993"/>
      </w:tblGrid>
      <w:tr w:rsidR="00E96C98" w:rsidRPr="003104C2" w14:paraId="442CBFD8" w14:textId="77777777" w:rsidTr="0007072A"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064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Code</w:t>
            </w:r>
          </w:p>
        </w:tc>
        <w:tc>
          <w:tcPr>
            <w:tcW w:w="5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DA8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Omschrijving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807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Eenheid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9743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Product Ja/Nee</w:t>
            </w:r>
          </w:p>
        </w:tc>
      </w:tr>
      <w:tr w:rsidR="00E96C98" w:rsidRPr="003104C2" w14:paraId="4772E6F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3C8952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10F41F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 Jeugd GGZ, Dyslexie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162E5D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A194B84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BA74AB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5E4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A282" w14:textId="47872575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Diagnose ED (gemiddeld 14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317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Traject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906CB5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879E65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756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7E63" w14:textId="26B4E255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ED (gemiddeld 51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60C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Traject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475D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4E799E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6FA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F730" w14:textId="045B8EC8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Onvolledig diagnosetraject ED (minder of gelijk aan 7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DC0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CFDF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8EA3DE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6DC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B8AB" w14:textId="47812F1A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Onvolledig behandeling ED (minder of gelijk aan 17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739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CC1F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2551B0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B07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54D00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EF37" w14:textId="41F8C4DF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Factuurcode lopende behandelingen 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D6B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EEE9F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28FDFFB2" w14:textId="77777777" w:rsidR="00E96C98" w:rsidRPr="00856FC5" w:rsidRDefault="00E96C98" w:rsidP="00E96C98"/>
    <w:p w14:paraId="334724DC" w14:textId="77777777" w:rsidR="00E96C98" w:rsidRDefault="00E96C98" w:rsidP="00E96C98">
      <w:pPr>
        <w:pStyle w:val="Geenafstand"/>
        <w:rPr>
          <w:rFonts w:ascii="Arial" w:hAnsi="Arial" w:cs="Arial"/>
          <w:b/>
          <w:color w:val="auto"/>
          <w:sz w:val="18"/>
          <w:szCs w:val="18"/>
        </w:rPr>
      </w:pPr>
    </w:p>
    <w:p w14:paraId="4B5DD38E" w14:textId="77777777" w:rsidR="00E96C98" w:rsidRPr="009C649A" w:rsidRDefault="00E96C98" w:rsidP="00E96C98">
      <w:pPr>
        <w:pStyle w:val="Geenafstand"/>
        <w:rPr>
          <w:rFonts w:asciiTheme="minorHAnsi" w:hAnsiTheme="minorHAnsi" w:cstheme="minorHAnsi"/>
          <w:bCs/>
          <w:color w:val="auto"/>
          <w:sz w:val="22"/>
        </w:rPr>
      </w:pPr>
      <w:r w:rsidRPr="009C649A">
        <w:rPr>
          <w:rFonts w:asciiTheme="minorHAnsi" w:hAnsiTheme="minorHAnsi" w:cstheme="minorHAnsi"/>
          <w:b/>
          <w:color w:val="auto"/>
          <w:sz w:val="22"/>
        </w:rPr>
        <w:t xml:space="preserve">Functiegroepindeling </w:t>
      </w:r>
      <w:r w:rsidRPr="009C649A">
        <w:rPr>
          <w:rFonts w:asciiTheme="minorHAnsi" w:hAnsiTheme="minorHAnsi" w:cstheme="minorHAnsi"/>
          <w:bCs/>
          <w:color w:val="auto"/>
          <w:sz w:val="22"/>
        </w:rPr>
        <w:t>(Behorend bij 50S01 t/m 50S05)</w:t>
      </w:r>
    </w:p>
    <w:p w14:paraId="6989BAF0" w14:textId="77777777" w:rsidR="00E96C98" w:rsidRPr="0092694E" w:rsidRDefault="00E96C98" w:rsidP="00E96C98">
      <w:pPr>
        <w:pStyle w:val="Geenafstand"/>
        <w:rPr>
          <w:rFonts w:ascii="Arial" w:hAnsi="Arial" w:cs="Arial"/>
          <w:b/>
          <w:color w:val="auto"/>
          <w:szCs w:val="20"/>
        </w:rPr>
      </w:pPr>
      <w:r w:rsidRPr="0092694E">
        <w:rPr>
          <w:rFonts w:ascii="Arial" w:hAnsi="Arial" w:cs="Arial"/>
          <w:noProof/>
          <w:szCs w:val="20"/>
          <w:lang w:eastAsia="nl-NL"/>
        </w:rPr>
        <w:drawing>
          <wp:inline distT="0" distB="0" distL="0" distR="0" wp14:anchorId="51CFDBC0" wp14:editId="2E2E3A5B">
            <wp:extent cx="3246120" cy="177446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208" cy="182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5668C" w14:textId="77777777" w:rsidR="00E96C98" w:rsidRPr="0092694E" w:rsidRDefault="00E96C98" w:rsidP="00E96C98">
      <w:pPr>
        <w:pStyle w:val="Geenafstand"/>
        <w:rPr>
          <w:rFonts w:ascii="Arial" w:hAnsi="Arial" w:cs="Arial"/>
          <w:b/>
          <w:color w:val="auto"/>
          <w:szCs w:val="20"/>
        </w:rPr>
      </w:pPr>
    </w:p>
    <w:p w14:paraId="0CCBEF24" w14:textId="77777777" w:rsidR="00E96C98" w:rsidRDefault="00E96C98" w:rsidP="00E96C98">
      <w:pPr>
        <w:pStyle w:val="Geenafstand"/>
        <w:rPr>
          <w:rFonts w:ascii="Arial" w:hAnsi="Arial" w:cs="Arial"/>
          <w:b/>
          <w:color w:val="auto"/>
          <w:szCs w:val="20"/>
        </w:rPr>
      </w:pPr>
    </w:p>
    <w:p w14:paraId="06A1E93C" w14:textId="77777777" w:rsidR="00E96C98" w:rsidRPr="009C649A" w:rsidRDefault="00E96C98" w:rsidP="00E96C98">
      <w:pPr>
        <w:pStyle w:val="Geenafstand"/>
        <w:rPr>
          <w:rFonts w:asciiTheme="minorHAnsi" w:hAnsiTheme="minorHAnsi" w:cstheme="minorHAnsi"/>
          <w:b/>
          <w:color w:val="auto"/>
          <w:sz w:val="22"/>
        </w:rPr>
      </w:pPr>
      <w:r w:rsidRPr="009C649A">
        <w:rPr>
          <w:rFonts w:asciiTheme="minorHAnsi" w:hAnsiTheme="minorHAnsi" w:cstheme="minorHAnsi"/>
          <w:b/>
          <w:color w:val="auto"/>
          <w:sz w:val="22"/>
        </w:rPr>
        <w:t>Ondertekening aanbieder</w:t>
      </w:r>
    </w:p>
    <w:p w14:paraId="0C7D5C45" w14:textId="77777777" w:rsidR="00E96C98" w:rsidRPr="009C649A" w:rsidRDefault="00E96C98" w:rsidP="00E96C98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C649A">
        <w:rPr>
          <w:rFonts w:asciiTheme="minorHAnsi" w:hAnsiTheme="minorHAnsi" w:cstheme="minorHAnsi"/>
          <w:color w:val="auto"/>
          <w:sz w:val="22"/>
        </w:rPr>
        <w:t xml:space="preserve">Aanbieder verklaart de aangekruiste producten op het productenblad te kunnen en willen leveren. </w:t>
      </w:r>
    </w:p>
    <w:p w14:paraId="404982C1" w14:textId="77777777" w:rsidR="00E96C98" w:rsidRPr="009C649A" w:rsidRDefault="00E96C98" w:rsidP="00E96C98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C649A">
        <w:rPr>
          <w:rFonts w:asciiTheme="minorHAnsi" w:hAnsiTheme="minorHAnsi" w:cstheme="minorHAnsi"/>
          <w:color w:val="auto"/>
          <w:sz w:val="22"/>
        </w:rPr>
        <w:t xml:space="preserve">De tekenbevoegdheid moet blijken uit uittreksel van de KvK. </w:t>
      </w:r>
    </w:p>
    <w:tbl>
      <w:tblPr>
        <w:tblStyle w:val="Tabelraster11"/>
        <w:tblW w:w="5171" w:type="pct"/>
        <w:tblLook w:val="04A0" w:firstRow="1" w:lastRow="0" w:firstColumn="1" w:lastColumn="0" w:noHBand="0" w:noVBand="1"/>
      </w:tblPr>
      <w:tblGrid>
        <w:gridCol w:w="2457"/>
        <w:gridCol w:w="6915"/>
      </w:tblGrid>
      <w:tr w:rsidR="00E96C98" w:rsidRPr="009C649A" w14:paraId="02492467" w14:textId="77777777" w:rsidTr="0007072A">
        <w:tc>
          <w:tcPr>
            <w:tcW w:w="1311" w:type="pct"/>
          </w:tcPr>
          <w:p w14:paraId="5F2A0F16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hAnsiTheme="minorHAnsi" w:cstheme="minorHAnsi"/>
                <w:color w:val="auto"/>
                <w:sz w:val="22"/>
              </w:rPr>
              <w:t>Naam aanbieder</w:t>
            </w:r>
          </w:p>
          <w:p w14:paraId="6B91AB30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hAnsiTheme="minorHAnsi" w:cstheme="minorHAnsi"/>
                <w:color w:val="auto"/>
                <w:sz w:val="22"/>
              </w:rPr>
              <w:t>(KvK-naam)</w:t>
            </w:r>
          </w:p>
        </w:tc>
        <w:tc>
          <w:tcPr>
            <w:tcW w:w="3689" w:type="pct"/>
          </w:tcPr>
          <w:p w14:paraId="4E61355E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E96C98" w:rsidRPr="009C649A" w14:paraId="22534D7B" w14:textId="77777777" w:rsidTr="0007072A">
        <w:tc>
          <w:tcPr>
            <w:tcW w:w="1311" w:type="pct"/>
          </w:tcPr>
          <w:p w14:paraId="4B06414F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eastAsia="Calibri" w:hAnsiTheme="minorHAnsi" w:cstheme="minorHAnsi"/>
                <w:color w:val="auto"/>
                <w:sz w:val="22"/>
              </w:rPr>
              <w:t>Naam tekenbevoegde</w:t>
            </w:r>
          </w:p>
        </w:tc>
        <w:tc>
          <w:tcPr>
            <w:tcW w:w="3689" w:type="pct"/>
          </w:tcPr>
          <w:p w14:paraId="4A044EE4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E96C98" w:rsidRPr="009C649A" w14:paraId="1B1D7555" w14:textId="77777777" w:rsidTr="0007072A">
        <w:tc>
          <w:tcPr>
            <w:tcW w:w="1311" w:type="pct"/>
          </w:tcPr>
          <w:p w14:paraId="70D03A8D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eastAsia="Calibri" w:hAnsiTheme="minorHAnsi" w:cstheme="minorHAnsi"/>
                <w:color w:val="auto"/>
                <w:sz w:val="22"/>
              </w:rPr>
              <w:t>Datum</w:t>
            </w:r>
          </w:p>
        </w:tc>
        <w:tc>
          <w:tcPr>
            <w:tcW w:w="3689" w:type="pct"/>
          </w:tcPr>
          <w:p w14:paraId="7F632F60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E96C98" w:rsidRPr="009C649A" w14:paraId="22932FFA" w14:textId="77777777" w:rsidTr="0007072A">
        <w:tc>
          <w:tcPr>
            <w:tcW w:w="1311" w:type="pct"/>
          </w:tcPr>
          <w:p w14:paraId="542AF04E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eastAsia="Calibri" w:hAnsiTheme="minorHAnsi" w:cstheme="minorHAnsi"/>
                <w:color w:val="auto"/>
                <w:sz w:val="22"/>
              </w:rPr>
              <w:t>Handtekening</w:t>
            </w:r>
          </w:p>
        </w:tc>
        <w:tc>
          <w:tcPr>
            <w:tcW w:w="3689" w:type="pct"/>
          </w:tcPr>
          <w:p w14:paraId="0E51C38B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71C771DA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0B67A78B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03A4514E" w14:textId="77777777" w:rsidR="00E96C98" w:rsidRPr="00880AB4" w:rsidRDefault="00E96C98" w:rsidP="00E96C98">
      <w:pPr>
        <w:pStyle w:val="Geenafstand"/>
        <w:rPr>
          <w:rFonts w:ascii="Arial" w:hAnsi="Arial" w:cs="Arial"/>
          <w:color w:val="auto"/>
        </w:rPr>
      </w:pPr>
    </w:p>
    <w:p w14:paraId="7B059172" w14:textId="77777777" w:rsidR="00871BE1" w:rsidRPr="00E96C98" w:rsidRDefault="00871BE1" w:rsidP="00E96C98"/>
    <w:sectPr w:rsidR="00871BE1" w:rsidRPr="00E96C98" w:rsidSect="00EC2C4B">
      <w:footerReference w:type="default" r:id="rId9"/>
      <w:headerReference w:type="first" r:id="rId10"/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F93D0" w14:textId="77777777" w:rsidR="001C1D6D" w:rsidRDefault="001C1D6D" w:rsidP="009D09AC">
      <w:r>
        <w:separator/>
      </w:r>
    </w:p>
  </w:endnote>
  <w:endnote w:type="continuationSeparator" w:id="0">
    <w:p w14:paraId="08F2EBDA" w14:textId="77777777" w:rsidR="001C1D6D" w:rsidRDefault="001C1D6D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09F024ED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A851" w14:textId="77777777" w:rsidR="001C1D6D" w:rsidRDefault="001C1D6D" w:rsidP="009D09AC">
      <w:r>
        <w:separator/>
      </w:r>
    </w:p>
  </w:footnote>
  <w:footnote w:type="continuationSeparator" w:id="0">
    <w:p w14:paraId="314EA7C1" w14:textId="77777777" w:rsidR="001C1D6D" w:rsidRDefault="001C1D6D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180F0" w14:textId="39630D37" w:rsidR="003E2E24" w:rsidRDefault="00A21E20">
    <w:pPr>
      <w:pStyle w:val="Koptekst"/>
    </w:pPr>
    <w:r w:rsidRPr="00A67FDE">
      <w:rPr>
        <w:b/>
        <w:noProof/>
        <w:color w:val="365F91" w:themeColor="accent1" w:themeShade="BF"/>
        <w:sz w:val="24"/>
        <w:lang w:eastAsia="nl-NL"/>
      </w:rPr>
      <w:drawing>
        <wp:inline distT="0" distB="0" distL="0" distR="0" wp14:anchorId="27FEBE3D" wp14:editId="2152C248">
          <wp:extent cx="5467350" cy="87868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3585" cy="882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438CB"/>
    <w:multiLevelType w:val="hybridMultilevel"/>
    <w:tmpl w:val="20DCEF4E"/>
    <w:lvl w:ilvl="0" w:tplc="4552A72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A11802"/>
    <w:multiLevelType w:val="hybridMultilevel"/>
    <w:tmpl w:val="D58629B2"/>
    <w:lvl w:ilvl="0" w:tplc="380A4ED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953287">
    <w:abstractNumId w:val="24"/>
  </w:num>
  <w:num w:numId="2" w16cid:durableId="673266802">
    <w:abstractNumId w:val="6"/>
  </w:num>
  <w:num w:numId="3" w16cid:durableId="2027095260">
    <w:abstractNumId w:val="1"/>
  </w:num>
  <w:num w:numId="4" w16cid:durableId="1983652059">
    <w:abstractNumId w:val="0"/>
  </w:num>
  <w:num w:numId="5" w16cid:durableId="1089734602">
    <w:abstractNumId w:val="7"/>
  </w:num>
  <w:num w:numId="6" w16cid:durableId="2009744623">
    <w:abstractNumId w:val="15"/>
  </w:num>
  <w:num w:numId="7" w16cid:durableId="1332178170">
    <w:abstractNumId w:val="13"/>
  </w:num>
  <w:num w:numId="8" w16cid:durableId="709262367">
    <w:abstractNumId w:val="18"/>
  </w:num>
  <w:num w:numId="9" w16cid:durableId="2127651508">
    <w:abstractNumId w:val="17"/>
  </w:num>
  <w:num w:numId="10" w16cid:durableId="792332556">
    <w:abstractNumId w:val="8"/>
  </w:num>
  <w:num w:numId="11" w16cid:durableId="1516920219">
    <w:abstractNumId w:val="11"/>
  </w:num>
  <w:num w:numId="12" w16cid:durableId="208155286">
    <w:abstractNumId w:val="23"/>
  </w:num>
  <w:num w:numId="13" w16cid:durableId="1535844934">
    <w:abstractNumId w:val="21"/>
  </w:num>
  <w:num w:numId="14" w16cid:durableId="2076663046">
    <w:abstractNumId w:val="27"/>
  </w:num>
  <w:num w:numId="15" w16cid:durableId="1301112721">
    <w:abstractNumId w:val="9"/>
  </w:num>
  <w:num w:numId="16" w16cid:durableId="510342340">
    <w:abstractNumId w:val="25"/>
  </w:num>
  <w:num w:numId="17" w16cid:durableId="1771579161">
    <w:abstractNumId w:val="19"/>
  </w:num>
  <w:num w:numId="18" w16cid:durableId="601497097">
    <w:abstractNumId w:val="3"/>
  </w:num>
  <w:num w:numId="19" w16cid:durableId="1541090619">
    <w:abstractNumId w:val="10"/>
  </w:num>
  <w:num w:numId="20" w16cid:durableId="825626645">
    <w:abstractNumId w:val="12"/>
  </w:num>
  <w:num w:numId="21" w16cid:durableId="643125002">
    <w:abstractNumId w:val="28"/>
  </w:num>
  <w:num w:numId="22" w16cid:durableId="471756314">
    <w:abstractNumId w:val="2"/>
  </w:num>
  <w:num w:numId="23" w16cid:durableId="1216039686">
    <w:abstractNumId w:val="16"/>
  </w:num>
  <w:num w:numId="24" w16cid:durableId="427040334">
    <w:abstractNumId w:val="20"/>
  </w:num>
  <w:num w:numId="25" w16cid:durableId="807816743">
    <w:abstractNumId w:val="22"/>
  </w:num>
  <w:num w:numId="26" w16cid:durableId="973828426">
    <w:abstractNumId w:val="26"/>
  </w:num>
  <w:num w:numId="27" w16cid:durableId="1521116488">
    <w:abstractNumId w:val="5"/>
  </w:num>
  <w:num w:numId="28" w16cid:durableId="1728138590">
    <w:abstractNumId w:val="4"/>
  </w:num>
  <w:num w:numId="29" w16cid:durableId="199205971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0A"/>
    <w:rsid w:val="00010194"/>
    <w:rsid w:val="000219DA"/>
    <w:rsid w:val="000265CD"/>
    <w:rsid w:val="00056691"/>
    <w:rsid w:val="00081FAA"/>
    <w:rsid w:val="00093FD7"/>
    <w:rsid w:val="000A3EC5"/>
    <w:rsid w:val="000A46AA"/>
    <w:rsid w:val="000B5B0C"/>
    <w:rsid w:val="000C19DD"/>
    <w:rsid w:val="000E0CEF"/>
    <w:rsid w:val="0010626A"/>
    <w:rsid w:val="00116636"/>
    <w:rsid w:val="00142F08"/>
    <w:rsid w:val="00163CC7"/>
    <w:rsid w:val="00170389"/>
    <w:rsid w:val="0018477A"/>
    <w:rsid w:val="00197CB5"/>
    <w:rsid w:val="001B2989"/>
    <w:rsid w:val="001C1D6D"/>
    <w:rsid w:val="001C6586"/>
    <w:rsid w:val="001C75E8"/>
    <w:rsid w:val="002215DA"/>
    <w:rsid w:val="00250B5E"/>
    <w:rsid w:val="00264FBC"/>
    <w:rsid w:val="00273B02"/>
    <w:rsid w:val="002814D9"/>
    <w:rsid w:val="002C48B1"/>
    <w:rsid w:val="002C648E"/>
    <w:rsid w:val="003031DC"/>
    <w:rsid w:val="003043BE"/>
    <w:rsid w:val="00305C91"/>
    <w:rsid w:val="0032244E"/>
    <w:rsid w:val="00330511"/>
    <w:rsid w:val="003413B3"/>
    <w:rsid w:val="00350657"/>
    <w:rsid w:val="00362B17"/>
    <w:rsid w:val="00363B16"/>
    <w:rsid w:val="00365F10"/>
    <w:rsid w:val="003824A7"/>
    <w:rsid w:val="00387AA0"/>
    <w:rsid w:val="00391C31"/>
    <w:rsid w:val="00393B23"/>
    <w:rsid w:val="003C0DA5"/>
    <w:rsid w:val="003E2E24"/>
    <w:rsid w:val="003E4538"/>
    <w:rsid w:val="003E72D0"/>
    <w:rsid w:val="003F612D"/>
    <w:rsid w:val="004010F5"/>
    <w:rsid w:val="00413EA2"/>
    <w:rsid w:val="004271EE"/>
    <w:rsid w:val="004324C0"/>
    <w:rsid w:val="00436793"/>
    <w:rsid w:val="00441977"/>
    <w:rsid w:val="004536A6"/>
    <w:rsid w:val="00464C0F"/>
    <w:rsid w:val="00490AD4"/>
    <w:rsid w:val="0049402A"/>
    <w:rsid w:val="004C3CD0"/>
    <w:rsid w:val="004C7FA1"/>
    <w:rsid w:val="004E09A7"/>
    <w:rsid w:val="004E75AC"/>
    <w:rsid w:val="004F0BB3"/>
    <w:rsid w:val="004F1326"/>
    <w:rsid w:val="004F5A30"/>
    <w:rsid w:val="00516FAD"/>
    <w:rsid w:val="005260EE"/>
    <w:rsid w:val="005360A3"/>
    <w:rsid w:val="005461E7"/>
    <w:rsid w:val="00567CC2"/>
    <w:rsid w:val="005753CB"/>
    <w:rsid w:val="00577F75"/>
    <w:rsid w:val="00581611"/>
    <w:rsid w:val="00583034"/>
    <w:rsid w:val="0058494D"/>
    <w:rsid w:val="00584B03"/>
    <w:rsid w:val="00590144"/>
    <w:rsid w:val="005C79D2"/>
    <w:rsid w:val="005D5374"/>
    <w:rsid w:val="005F26B8"/>
    <w:rsid w:val="0060284C"/>
    <w:rsid w:val="00614149"/>
    <w:rsid w:val="006334B8"/>
    <w:rsid w:val="00642859"/>
    <w:rsid w:val="00673311"/>
    <w:rsid w:val="00676EF0"/>
    <w:rsid w:val="006851F4"/>
    <w:rsid w:val="00690B4A"/>
    <w:rsid w:val="006A34D0"/>
    <w:rsid w:val="006B06D0"/>
    <w:rsid w:val="006B2788"/>
    <w:rsid w:val="00702277"/>
    <w:rsid w:val="00727D3F"/>
    <w:rsid w:val="007314C7"/>
    <w:rsid w:val="00737787"/>
    <w:rsid w:val="007421BF"/>
    <w:rsid w:val="007658F0"/>
    <w:rsid w:val="00777B44"/>
    <w:rsid w:val="00795FEC"/>
    <w:rsid w:val="007976E7"/>
    <w:rsid w:val="007A40F4"/>
    <w:rsid w:val="007B1AFA"/>
    <w:rsid w:val="007B7235"/>
    <w:rsid w:val="0080088C"/>
    <w:rsid w:val="0080697B"/>
    <w:rsid w:val="00825BC1"/>
    <w:rsid w:val="00825FA0"/>
    <w:rsid w:val="00830244"/>
    <w:rsid w:val="008355F1"/>
    <w:rsid w:val="00841432"/>
    <w:rsid w:val="00845D36"/>
    <w:rsid w:val="00860D9D"/>
    <w:rsid w:val="00871BE1"/>
    <w:rsid w:val="00872AF0"/>
    <w:rsid w:val="008A6521"/>
    <w:rsid w:val="008C5085"/>
    <w:rsid w:val="008E3186"/>
    <w:rsid w:val="0090289E"/>
    <w:rsid w:val="009152E0"/>
    <w:rsid w:val="00935074"/>
    <w:rsid w:val="00945CFF"/>
    <w:rsid w:val="00971D42"/>
    <w:rsid w:val="009914FA"/>
    <w:rsid w:val="00993AE8"/>
    <w:rsid w:val="009963C4"/>
    <w:rsid w:val="009B4581"/>
    <w:rsid w:val="009B7D0A"/>
    <w:rsid w:val="009C714E"/>
    <w:rsid w:val="009D09AC"/>
    <w:rsid w:val="009D1914"/>
    <w:rsid w:val="009E1D28"/>
    <w:rsid w:val="009E2C98"/>
    <w:rsid w:val="009F4328"/>
    <w:rsid w:val="00A007FB"/>
    <w:rsid w:val="00A109DB"/>
    <w:rsid w:val="00A21E20"/>
    <w:rsid w:val="00A25E5F"/>
    <w:rsid w:val="00A27A56"/>
    <w:rsid w:val="00A44807"/>
    <w:rsid w:val="00A905F8"/>
    <w:rsid w:val="00A96CDB"/>
    <w:rsid w:val="00AA4420"/>
    <w:rsid w:val="00AC1984"/>
    <w:rsid w:val="00AE213D"/>
    <w:rsid w:val="00AE3F0A"/>
    <w:rsid w:val="00AE77A5"/>
    <w:rsid w:val="00AE7BA8"/>
    <w:rsid w:val="00B05ED8"/>
    <w:rsid w:val="00B124ED"/>
    <w:rsid w:val="00B20634"/>
    <w:rsid w:val="00B4137D"/>
    <w:rsid w:val="00B474D9"/>
    <w:rsid w:val="00B474E7"/>
    <w:rsid w:val="00B6745A"/>
    <w:rsid w:val="00B6777F"/>
    <w:rsid w:val="00B970DD"/>
    <w:rsid w:val="00BB27F9"/>
    <w:rsid w:val="00BB4946"/>
    <w:rsid w:val="00BC0247"/>
    <w:rsid w:val="00BC2A2B"/>
    <w:rsid w:val="00BD0854"/>
    <w:rsid w:val="00BD57BA"/>
    <w:rsid w:val="00BD728C"/>
    <w:rsid w:val="00BE123B"/>
    <w:rsid w:val="00C04239"/>
    <w:rsid w:val="00C1622F"/>
    <w:rsid w:val="00C35950"/>
    <w:rsid w:val="00C359D1"/>
    <w:rsid w:val="00C44753"/>
    <w:rsid w:val="00C5696D"/>
    <w:rsid w:val="00C7358D"/>
    <w:rsid w:val="00C83D58"/>
    <w:rsid w:val="00CB26C8"/>
    <w:rsid w:val="00CB5CE9"/>
    <w:rsid w:val="00CB70EF"/>
    <w:rsid w:val="00CB75DF"/>
    <w:rsid w:val="00CC3D18"/>
    <w:rsid w:val="00CC548F"/>
    <w:rsid w:val="00CC5FF3"/>
    <w:rsid w:val="00CC6FF5"/>
    <w:rsid w:val="00CE6208"/>
    <w:rsid w:val="00CE68BB"/>
    <w:rsid w:val="00CF2F72"/>
    <w:rsid w:val="00D05D55"/>
    <w:rsid w:val="00D346DC"/>
    <w:rsid w:val="00D5007B"/>
    <w:rsid w:val="00D66911"/>
    <w:rsid w:val="00D67EDF"/>
    <w:rsid w:val="00D85D13"/>
    <w:rsid w:val="00D95C20"/>
    <w:rsid w:val="00DA0DD2"/>
    <w:rsid w:val="00DA19EF"/>
    <w:rsid w:val="00DA630F"/>
    <w:rsid w:val="00DC3305"/>
    <w:rsid w:val="00DD1655"/>
    <w:rsid w:val="00DD1D84"/>
    <w:rsid w:val="00E04CCA"/>
    <w:rsid w:val="00E96C98"/>
    <w:rsid w:val="00EA54DB"/>
    <w:rsid w:val="00EB64F9"/>
    <w:rsid w:val="00EC2C4B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A2070"/>
    <w:rsid w:val="00FD72C9"/>
    <w:rsid w:val="00FE4AB5"/>
    <w:rsid w:val="00F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B198895"/>
  <w15:docId w15:val="{4582CE57-9324-4B96-A874-FBC6A2B4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1">
    <w:name w:val="Tabelraster11"/>
    <w:basedOn w:val="Standaardtabel"/>
    <w:next w:val="Tabelraster"/>
    <w:uiPriority w:val="59"/>
    <w:rsid w:val="00871BE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AA6E6-421E-4208-9BA9-89184FBA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6</TotalTime>
  <Pages>2</Pages>
  <Words>509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Molen, Greetje van der</cp:lastModifiedBy>
  <cp:revision>7</cp:revision>
  <cp:lastPrinted>2020-10-16T10:41:00Z</cp:lastPrinted>
  <dcterms:created xsi:type="dcterms:W3CDTF">2022-01-26T09:10:00Z</dcterms:created>
  <dcterms:modified xsi:type="dcterms:W3CDTF">2023-04-28T11:44:00Z</dcterms:modified>
</cp:coreProperties>
</file>