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095880B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BB7FF1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EBC2938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E21548">
        <w:rPr>
          <w:rFonts w:ascii="Arial" w:hAnsi="Arial" w:cs="Arial"/>
          <w:color w:val="FF0000"/>
          <w:sz w:val="20"/>
          <w:szCs w:val="20"/>
        </w:rPr>
        <w:t>a</w:t>
      </w:r>
      <w:r w:rsidR="009F2B4F" w:rsidRPr="00E2154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E21548">
        <w:rPr>
          <w:rFonts w:ascii="Arial" w:hAnsi="Arial" w:cs="Arial"/>
          <w:color w:val="FF0000"/>
          <w:sz w:val="20"/>
          <w:szCs w:val="20"/>
        </w:rPr>
        <w:t>le</w:t>
      </w:r>
      <w:r w:rsidR="00F34CF1">
        <w:rPr>
          <w:rFonts w:ascii="Arial" w:hAnsi="Arial" w:cs="Arial"/>
          <w:color w:val="FF0000"/>
          <w:sz w:val="20"/>
          <w:szCs w:val="20"/>
        </w:rPr>
        <w:t>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0CA2F845" w:rsidR="00C044E9" w:rsidRPr="00673565" w:rsidRDefault="00C044E9" w:rsidP="00673565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673565">
        <w:rPr>
          <w:rFonts w:ascii="Arial" w:hAnsi="Arial" w:cs="Arial"/>
          <w:sz w:val="20"/>
          <w:szCs w:val="20"/>
        </w:rPr>
        <w:t xml:space="preserve">dat </w:t>
      </w:r>
      <w:r w:rsidR="003E6924" w:rsidRPr="00673565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673565">
        <w:rPr>
          <w:rFonts w:ascii="Arial" w:hAnsi="Arial" w:cs="Arial"/>
          <w:sz w:val="20"/>
          <w:szCs w:val="20"/>
        </w:rPr>
        <w:t>a</w:t>
      </w:r>
      <w:r w:rsidR="006226C8" w:rsidRPr="00673565">
        <w:rPr>
          <w:rFonts w:ascii="Arial" w:hAnsi="Arial" w:cs="Arial"/>
          <w:sz w:val="20"/>
          <w:szCs w:val="20"/>
        </w:rPr>
        <w:t>anbestedingsl</w:t>
      </w:r>
      <w:r w:rsidRPr="00673565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73565">
        <w:rPr>
          <w:rFonts w:ascii="Arial" w:hAnsi="Arial" w:cs="Arial"/>
          <w:sz w:val="20"/>
          <w:szCs w:val="20"/>
        </w:rPr>
        <w:t>aanbestedingsprocedure</w:t>
      </w:r>
      <w:bookmarkEnd w:id="4"/>
      <w:r w:rsidRPr="00673565">
        <w:rPr>
          <w:rFonts w:ascii="Arial" w:hAnsi="Arial" w:cs="Arial"/>
          <w:sz w:val="20"/>
          <w:szCs w:val="20"/>
        </w:rPr>
        <w:t xml:space="preserve"> </w:t>
      </w:r>
      <w:r w:rsidR="006226C8" w:rsidRPr="00673565">
        <w:t>"</w:t>
      </w:r>
      <w:r w:rsidR="00445C6C" w:rsidRPr="00673565">
        <w:rPr>
          <w:rFonts w:ascii="Arial" w:hAnsi="Arial" w:cs="Arial"/>
          <w:sz w:val="20"/>
          <w:szCs w:val="20"/>
        </w:rPr>
        <w:t xml:space="preserve"> </w:t>
      </w:r>
      <w:r w:rsidR="00673565" w:rsidRPr="00673565">
        <w:rPr>
          <w:rFonts w:ascii="Arial" w:hAnsi="Arial" w:cs="Arial"/>
          <w:sz w:val="20"/>
          <w:szCs w:val="20"/>
        </w:rPr>
        <w:t>Europese aanbesteding ROK Bebording</w:t>
      </w:r>
      <w:r w:rsidR="003E6924" w:rsidRPr="00673565">
        <w:rPr>
          <w:rFonts w:ascii="Arial" w:hAnsi="Arial" w:cs="Arial"/>
          <w:sz w:val="20"/>
          <w:szCs w:val="20"/>
        </w:rPr>
        <w:t>"</w:t>
      </w:r>
      <w:r w:rsidR="00EB1AB9" w:rsidRPr="00673565">
        <w:rPr>
          <w:rFonts w:ascii="Arial" w:hAnsi="Arial" w:cs="Arial"/>
          <w:sz w:val="20"/>
          <w:szCs w:val="20"/>
        </w:rPr>
        <w:t xml:space="preserve"> </w:t>
      </w:r>
      <w:r w:rsidRPr="00673565">
        <w:rPr>
          <w:rFonts w:ascii="Arial" w:hAnsi="Arial" w:cs="Arial"/>
          <w:sz w:val="20"/>
          <w:szCs w:val="20"/>
        </w:rPr>
        <w:t xml:space="preserve">en </w:t>
      </w:r>
      <w:r w:rsidR="003E6924" w:rsidRPr="00673565">
        <w:rPr>
          <w:rFonts w:ascii="Arial" w:hAnsi="Arial" w:cs="Arial"/>
          <w:sz w:val="20"/>
          <w:szCs w:val="20"/>
        </w:rPr>
        <w:t xml:space="preserve">stemt </w:t>
      </w:r>
      <w:r w:rsidRPr="00673565">
        <w:rPr>
          <w:rFonts w:ascii="Arial" w:hAnsi="Arial" w:cs="Arial"/>
          <w:sz w:val="20"/>
          <w:szCs w:val="20"/>
        </w:rPr>
        <w:t xml:space="preserve">onvoorwaardelijk </w:t>
      </w:r>
      <w:r w:rsidR="003E6924" w:rsidRPr="00673565">
        <w:rPr>
          <w:rFonts w:ascii="Arial" w:hAnsi="Arial" w:cs="Arial"/>
          <w:sz w:val="20"/>
          <w:szCs w:val="20"/>
        </w:rPr>
        <w:t xml:space="preserve">in </w:t>
      </w:r>
      <w:r w:rsidRPr="00673565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5A00B5CB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</w:t>
      </w:r>
      <w:r w:rsidRPr="00673565">
        <w:rPr>
          <w:rFonts w:ascii="Arial" w:hAnsi="Arial" w:cs="Arial"/>
          <w:sz w:val="20"/>
          <w:szCs w:val="20"/>
        </w:rPr>
        <w:t xml:space="preserve">de </w:t>
      </w:r>
      <w:r w:rsidR="006226C8" w:rsidRPr="00673565">
        <w:rPr>
          <w:rFonts w:ascii="Arial" w:hAnsi="Arial" w:cs="Arial"/>
          <w:sz w:val="20"/>
          <w:szCs w:val="20"/>
        </w:rPr>
        <w:t>inschrijver</w:t>
      </w:r>
      <w:r w:rsidR="003E6924" w:rsidRPr="00673565">
        <w:rPr>
          <w:rFonts w:ascii="Arial" w:hAnsi="Arial" w:cs="Arial"/>
          <w:sz w:val="20"/>
          <w:szCs w:val="20"/>
        </w:rPr>
        <w:t xml:space="preserve"> </w:t>
      </w:r>
      <w:r w:rsidRPr="00673565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22ACEA21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 xml:space="preserve">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673565"/>
    <w:rsid w:val="0075339C"/>
    <w:rsid w:val="008104C5"/>
    <w:rsid w:val="008402D9"/>
    <w:rsid w:val="00903E4A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B7FF1"/>
    <w:rsid w:val="00BD0C39"/>
    <w:rsid w:val="00BE4892"/>
    <w:rsid w:val="00C044E9"/>
    <w:rsid w:val="00C12383"/>
    <w:rsid w:val="00C6229F"/>
    <w:rsid w:val="00C735F5"/>
    <w:rsid w:val="00DE2E0A"/>
    <w:rsid w:val="00E00EEC"/>
    <w:rsid w:val="00E21548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A7C7A-97A9-4233-81A0-E10C25A7E5CD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9025bfce-7644-41ff-9242-4316a8af9377"/>
    <ds:schemaRef ds:uri="ed98f67c-1919-4074-973e-72d958f5fb31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7A60F8-D9D2-45CD-9BC0-73128BEEC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Zelm-Ligtenberg, Vera van</dc:creator>
  <cp:lastModifiedBy>Melroy Huuskes</cp:lastModifiedBy>
  <cp:revision>15</cp:revision>
  <dcterms:created xsi:type="dcterms:W3CDTF">2019-05-02T15:12:00Z</dcterms:created>
  <dcterms:modified xsi:type="dcterms:W3CDTF">2024-05-13T06:59:00Z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34325600</vt:r8>
  </property>
  <property fmtid="{D5CDD505-2E9C-101B-9397-08002B2CF9AE}" pid="4" name="MediaServiceImageTags">
    <vt:lpwstr/>
  </property>
</Properties>
</file>